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line="646" w:lineRule="exact"/>
        <w:rPr>
          <w:rFonts w:hint="eastAsia" w:ascii="微软雅黑" w:eastAsia="微软雅黑"/>
        </w:rPr>
      </w:pPr>
      <w:bookmarkStart w:id="0" w:name="1、Spring概述"/>
      <w:bookmarkEnd w:id="0"/>
      <w:r>
        <w:rPr>
          <w:color w:val="333333"/>
        </w:rPr>
        <w:t>1</w:t>
      </w:r>
      <w:r>
        <w:rPr>
          <w:rFonts w:hint="eastAsia" w:ascii="微软雅黑" w:eastAsia="微软雅黑"/>
          <w:color w:val="333333"/>
        </w:rPr>
        <w:t>、</w:t>
      </w:r>
      <w:r>
        <w:rPr>
          <w:color w:val="333333"/>
        </w:rPr>
        <w:t>Spring</w:t>
      </w:r>
      <w:r>
        <w:rPr>
          <w:rFonts w:hint="eastAsia" w:ascii="微软雅黑" w:eastAsia="微软雅黑"/>
          <w:color w:val="333333"/>
        </w:rPr>
        <w:t>概述</w:t>
      </w:r>
    </w:p>
    <w:p>
      <w:pPr>
        <w:pStyle w:val="6"/>
        <w:spacing w:line="20" w:lineRule="exact"/>
        <w:ind w:left="122"/>
        <w:rPr>
          <w:sz w:val="2"/>
        </w:rPr>
      </w:pPr>
      <w:r>
        <w:rPr>
          <w:sz w:val="2"/>
        </w:rPr>
        <w:pict>
          <v:group id="_x0000_s1026" o:spid="_x0000_s1026" o:spt="203" style="height:0.75pt;width:445pt;" coordsize="8900,15">
            <o:lock v:ext="edit"/>
            <v:line id="_x0000_s1027" o:spid="_x0000_s1027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6"/>
        <w:spacing w:before="12"/>
        <w:rPr>
          <w:b/>
          <w:sz w:val="16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2169160</wp:posOffset>
            </wp:positionH>
            <wp:positionV relativeFrom="paragraph">
              <wp:posOffset>219710</wp:posOffset>
            </wp:positionV>
            <wp:extent cx="3276600" cy="96202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599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spacing w:before="1"/>
        <w:rPr>
          <w:b/>
          <w:sz w:val="5"/>
        </w:rPr>
      </w:pPr>
    </w:p>
    <w:p>
      <w:pPr>
        <w:pStyle w:val="3"/>
        <w:numPr>
          <w:ilvl w:val="1"/>
          <w:numId w:val="1"/>
        </w:numPr>
        <w:tabs>
          <w:tab w:val="left" w:pos="657"/>
        </w:tabs>
        <w:spacing w:before="24" w:after="0" w:line="240" w:lineRule="auto"/>
        <w:ind w:left="656" w:right="0" w:hanging="527"/>
        <w:jc w:val="left"/>
      </w:pPr>
      <w:bookmarkStart w:id="1" w:name="1.1 简介"/>
      <w:bookmarkEnd w:id="1"/>
      <w:bookmarkStart w:id="2" w:name="1.1 简介"/>
      <w:bookmarkEnd w:id="2"/>
      <w:r>
        <w:rPr>
          <w:color w:val="333333"/>
        </w:rPr>
        <w:t>简介</w:t>
      </w:r>
    </w:p>
    <w:p>
      <w:pPr>
        <w:pStyle w:val="6"/>
        <w:spacing w:before="113" w:line="327" w:lineRule="exact"/>
        <w:ind w:left="580"/>
      </w:pPr>
      <w:r>
        <w:pict>
          <v:shape id="_x0000_s1028" o:spid="_x0000_s1028" style="position:absolute;left:0pt;margin-left:86pt;margin-top:12.9pt;height:3.8pt;width:3.8pt;mso-position-horizontal-relative:page;z-index:251660288;mso-width-relative:page;mso-height-relative:page;" fillcolor="#333333" filled="t" stroked="f" coordorigin="1721,259" coordsize="76,76" path="m1763,334l1753,334,1748,333,1721,301,1721,291,1753,259,1763,259,1796,291,1796,301,1763,33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 xml:space="preserve">Spring : </w:t>
      </w:r>
      <w:r>
        <w:rPr>
          <w:color w:val="333333"/>
          <w:w w:val="105"/>
        </w:rPr>
        <w:t xml:space="preserve">春天 </w:t>
      </w:r>
      <w:r>
        <w:rPr>
          <w:rFonts w:hint="eastAsia" w:ascii="Arial Unicode MS" w:eastAsia="Arial Unicode MS"/>
          <w:color w:val="333333"/>
          <w:w w:val="105"/>
        </w:rPr>
        <w:t>---&gt;</w:t>
      </w:r>
      <w:r>
        <w:rPr>
          <w:color w:val="333333"/>
          <w:w w:val="105"/>
        </w:rPr>
        <w:t>给软件行业带来了春天</w:t>
      </w:r>
    </w:p>
    <w:p>
      <w:pPr>
        <w:pStyle w:val="6"/>
        <w:spacing w:line="300" w:lineRule="exact"/>
        <w:ind w:left="580"/>
      </w:pPr>
      <w:r>
        <w:pict>
          <v:shape id="_x0000_s1029" o:spid="_x0000_s1029" style="position:absolute;left:0pt;margin-left:86pt;margin-top:5.9pt;height:3.8pt;width:3.8pt;mso-position-horizontal-relative:page;z-index:251661312;mso-width-relative:page;mso-height-relative:page;" fillcolor="#333333" filled="t" stroked="f" coordorigin="1721,119" coordsize="76,76" path="m1763,194l1753,194,1748,193,1721,161,1721,151,1753,119,1763,119,1796,151,1796,161,1763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>2002</w:t>
      </w:r>
      <w:r>
        <w:rPr>
          <w:color w:val="333333"/>
          <w:w w:val="105"/>
        </w:rPr>
        <w:t>年，</w:t>
      </w:r>
      <w:r>
        <w:rPr>
          <w:rFonts w:hint="eastAsia" w:ascii="Arial Unicode MS" w:eastAsia="Arial Unicode MS"/>
          <w:color w:val="333333"/>
          <w:w w:val="105"/>
        </w:rPr>
        <w:t>Rod Jahnson</w:t>
      </w:r>
      <w:r>
        <w:rPr>
          <w:color w:val="333333"/>
          <w:w w:val="105"/>
        </w:rPr>
        <w:t>首次推出了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框架雏形</w:t>
      </w:r>
      <w:r>
        <w:rPr>
          <w:rFonts w:hint="eastAsia" w:ascii="Arial Unicode MS" w:eastAsia="Arial Unicode MS"/>
          <w:color w:val="333333"/>
          <w:w w:val="105"/>
        </w:rPr>
        <w:t>interface21</w:t>
      </w:r>
      <w:r>
        <w:rPr>
          <w:color w:val="333333"/>
          <w:w w:val="105"/>
        </w:rPr>
        <w:t>框架。</w:t>
      </w:r>
    </w:p>
    <w:p>
      <w:pPr>
        <w:pStyle w:val="6"/>
        <w:spacing w:before="10" w:line="204" w:lineRule="auto"/>
        <w:ind w:left="580" w:right="470"/>
      </w:pPr>
      <w:r>
        <w:pict>
          <v:shape id="_x0000_s1030" o:spid="_x0000_s1030" style="position:absolute;left:0pt;margin-left:86pt;margin-top:5.9pt;height:3.8pt;width:3.8pt;mso-position-horizontal-relative:page;z-index:251662336;mso-width-relative:page;mso-height-relative:page;" fillcolor="#333333" filled="t" stroked="f" coordorigin="1721,119" coordsize="76,76" path="m1763,194l1753,194,1748,193,1721,161,1721,151,1753,119,1763,119,1796,151,1796,161,1763,19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1" o:spid="_x0000_s1031" style="position:absolute;left:0pt;margin-left:86pt;margin-top:20.9pt;height:3.8pt;width:3.8pt;mso-position-horizontal-relative:page;z-index:251663360;mso-width-relative:page;mso-height-relative:page;" fillcolor="#333333" filled="t" stroked="f" coordorigin="1721,419" coordsize="76,76" path="m1763,494l1753,494,1748,493,1721,461,1721,451,1753,419,1763,419,1796,451,1796,461,1763,49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2" o:spid="_x0000_s1032" style="position:absolute;left:0pt;margin-left:86pt;margin-top:35.9pt;height:3.8pt;width:3.8pt;mso-position-horizontal-relative:page;z-index:251664384;mso-width-relative:page;mso-height-relative:page;" fillcolor="#333333" filled="t" stroked="f" coordorigin="1721,719" coordsize="76,76" path="m1763,794l1753,794,1748,793,1721,761,1721,751,1753,719,1763,719,1796,751,1796,761,1763,7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>2004</w:t>
      </w:r>
      <w:r>
        <w:rPr>
          <w:color w:val="333333"/>
          <w:w w:val="105"/>
        </w:rPr>
        <w:t>年</w:t>
      </w:r>
      <w:r>
        <w:rPr>
          <w:rFonts w:hint="eastAsia" w:ascii="Arial Unicode MS" w:eastAsia="Arial Unicode MS"/>
          <w:color w:val="333333"/>
          <w:w w:val="105"/>
        </w:rPr>
        <w:t>3</w:t>
      </w:r>
      <w:r>
        <w:rPr>
          <w:color w:val="333333"/>
          <w:w w:val="105"/>
        </w:rPr>
        <w:t>月</w:t>
      </w:r>
      <w:r>
        <w:rPr>
          <w:rFonts w:hint="eastAsia" w:ascii="Arial Unicode MS" w:eastAsia="Arial Unicode MS"/>
          <w:color w:val="333333"/>
          <w:w w:val="105"/>
        </w:rPr>
        <w:t>24</w:t>
      </w:r>
      <w:r>
        <w:rPr>
          <w:color w:val="333333"/>
          <w:w w:val="105"/>
        </w:rPr>
        <w:t>日，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框架以</w:t>
      </w:r>
      <w:r>
        <w:rPr>
          <w:rFonts w:hint="eastAsia" w:ascii="Arial Unicode MS" w:eastAsia="Arial Unicode MS"/>
          <w:color w:val="333333"/>
          <w:w w:val="105"/>
        </w:rPr>
        <w:t>interface21</w:t>
      </w:r>
      <w:r>
        <w:rPr>
          <w:color w:val="333333"/>
          <w:w w:val="105"/>
        </w:rPr>
        <w:t>框架为基础，经过重新设计，发布了</w:t>
      </w:r>
      <w:r>
        <w:rPr>
          <w:rFonts w:hint="eastAsia" w:ascii="Arial Unicode MS" w:eastAsia="Arial Unicode MS"/>
          <w:color w:val="333333"/>
          <w:w w:val="105"/>
        </w:rPr>
        <w:t>1.0</w:t>
      </w:r>
      <w:r>
        <w:rPr>
          <w:color w:val="333333"/>
          <w:w w:val="105"/>
        </w:rPr>
        <w:t>正式版。</w:t>
      </w:r>
      <w:r>
        <w:rPr>
          <w:color w:val="333333"/>
        </w:rPr>
        <w:t>很难想象</w:t>
      </w:r>
      <w:r>
        <w:rPr>
          <w:rFonts w:hint="eastAsia" w:ascii="Arial Unicode MS" w:eastAsia="Arial Unicode MS"/>
          <w:color w:val="333333"/>
        </w:rPr>
        <w:t>Rod Johnson</w:t>
      </w:r>
      <w:r>
        <w:rPr>
          <w:color w:val="333333"/>
        </w:rPr>
        <w:t xml:space="preserve">的学历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>他是悉尼大学的博士，然而他的专业不是计算机，而是音乐学。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 xml:space="preserve">理念 </w:t>
      </w:r>
      <w:r>
        <w:rPr>
          <w:rFonts w:hint="eastAsia" w:ascii="Arial Unicode MS" w:eastAsia="Arial Unicode MS"/>
          <w:color w:val="333333"/>
          <w:w w:val="105"/>
        </w:rPr>
        <w:t xml:space="preserve">: </w:t>
      </w:r>
      <w:r>
        <w:rPr>
          <w:color w:val="333333"/>
          <w:w w:val="105"/>
        </w:rPr>
        <w:t xml:space="preserve">使现有技术更加实用 </w:t>
      </w:r>
      <w:r>
        <w:rPr>
          <w:rFonts w:hint="eastAsia" w:ascii="Arial Unicode MS" w:eastAsia="Arial Unicode MS"/>
          <w:color w:val="333333"/>
          <w:w w:val="105"/>
        </w:rPr>
        <w:t xml:space="preserve">. </w:t>
      </w:r>
      <w:r>
        <w:rPr>
          <w:color w:val="333333"/>
          <w:w w:val="105"/>
        </w:rPr>
        <w:t xml:space="preserve">本身就是一个大杂烩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>整合现有的框架技术</w:t>
      </w:r>
    </w:p>
    <w:p>
      <w:pPr>
        <w:pStyle w:val="6"/>
        <w:spacing w:before="125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 xml:space="preserve">官网 </w:t>
      </w:r>
      <w:r>
        <w:rPr>
          <w:rFonts w:hint="eastAsia" w:ascii="Arial Unicode MS" w:eastAsia="Arial Unicode MS"/>
          <w:color w:val="333333"/>
          <w:w w:val="105"/>
        </w:rPr>
        <w:t xml:space="preserve">: </w:t>
      </w:r>
      <w:r>
        <w:fldChar w:fldCharType="begin"/>
      </w:r>
      <w:r>
        <w:instrText xml:space="preserve"> HYPERLINK "http://spring.io/" \h </w:instrText>
      </w:r>
      <w:r>
        <w:fldChar w:fldCharType="separate"/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t>http://spring.io/</w:t>
      </w:r>
      <w:r>
        <w:rPr>
          <w:rFonts w:hint="eastAsia" w:ascii="Arial Unicode MS" w:eastAsia="Arial Unicode MS"/>
          <w:color w:val="4082C3"/>
          <w:w w:val="105"/>
          <w:u w:val="single" w:color="4082C3"/>
        </w:rPr>
        <w:fldChar w:fldCharType="end"/>
      </w:r>
    </w:p>
    <w:p>
      <w:pPr>
        <w:pStyle w:val="6"/>
        <w:spacing w:before="96" w:line="321" w:lineRule="auto"/>
        <w:ind w:left="130" w:right="1429"/>
        <w:rPr>
          <w:rFonts w:hint="eastAsia" w:ascii="Arial Unicode MS" w:eastAsia="Arial Unicode MS"/>
        </w:rPr>
      </w:pPr>
      <w:r>
        <w:rPr>
          <w:color w:val="333333"/>
          <w:w w:val="110"/>
        </w:rPr>
        <w:t xml:space="preserve">官方下载地址 </w:t>
      </w:r>
      <w:r>
        <w:rPr>
          <w:rFonts w:hint="eastAsia" w:ascii="Arial Unicode MS" w:eastAsia="Arial Unicode MS"/>
          <w:color w:val="333333"/>
          <w:w w:val="110"/>
        </w:rPr>
        <w:t xml:space="preserve">: </w:t>
      </w:r>
      <w:r>
        <w:fldChar w:fldCharType="begin"/>
      </w:r>
      <w:r>
        <w:instrText xml:space="preserve"> HYPERLINK "https://repo.spring.io/libs-release-local/org/springframework/spring/" \h </w:instrText>
      </w:r>
      <w:r>
        <w:fldChar w:fldCharType="separate"/>
      </w:r>
      <w:r>
        <w:rPr>
          <w:rFonts w:hint="eastAsia" w:ascii="Arial Unicode MS" w:eastAsia="Arial Unicode MS"/>
          <w:color w:val="4082C3"/>
          <w:w w:val="110"/>
          <w:u w:val="single" w:color="4082C3"/>
        </w:rPr>
        <w:t>https://repo.spring.io/libs-release-local/org/springframework/spring/</w:t>
      </w:r>
      <w:r>
        <w:rPr>
          <w:rFonts w:hint="eastAsia" w:ascii="Arial Unicode MS" w:eastAsia="Arial Unicode MS"/>
          <w:color w:val="4082C3"/>
          <w:w w:val="110"/>
          <w:u w:val="single" w:color="4082C3"/>
        </w:rPr>
        <w:fldChar w:fldCharType="end"/>
      </w:r>
      <w:r>
        <w:rPr>
          <w:rFonts w:hint="eastAsia" w:ascii="Arial Unicode MS" w:eastAsia="Arial Unicode MS"/>
          <w:color w:val="4082C3"/>
          <w:w w:val="110"/>
        </w:rPr>
        <w:t xml:space="preserve"> </w:t>
      </w:r>
      <w:r>
        <w:rPr>
          <w:rFonts w:hint="eastAsia" w:ascii="Arial Unicode MS" w:eastAsia="Arial Unicode MS"/>
          <w:color w:val="333333"/>
          <w:w w:val="110"/>
        </w:rPr>
        <w:t xml:space="preserve">GitHub : </w:t>
      </w:r>
      <w:r>
        <w:fldChar w:fldCharType="begin"/>
      </w:r>
      <w:r>
        <w:instrText xml:space="preserve"> HYPERLINK "https://github.com/spring-projects" \h </w:instrText>
      </w:r>
      <w:r>
        <w:fldChar w:fldCharType="separate"/>
      </w:r>
      <w:r>
        <w:rPr>
          <w:rFonts w:hint="eastAsia" w:ascii="Arial Unicode MS" w:eastAsia="Arial Unicode MS"/>
          <w:color w:val="4082C3"/>
          <w:w w:val="110"/>
          <w:u w:val="single" w:color="4082C3"/>
        </w:rPr>
        <w:t>https://github.com/spring-projects</w:t>
      </w:r>
      <w:r>
        <w:rPr>
          <w:rFonts w:hint="eastAsia" w:ascii="Arial Unicode MS" w:eastAsia="Arial Unicode MS"/>
          <w:color w:val="4082C3"/>
          <w:w w:val="110"/>
          <w:u w:val="single" w:color="4082C3"/>
        </w:rPr>
        <w:fldChar w:fldCharType="end"/>
      </w:r>
    </w:p>
    <w:p>
      <w:pPr>
        <w:pStyle w:val="6"/>
        <w:spacing w:before="6"/>
        <w:rPr>
          <w:rFonts w:ascii="Arial Unicode MS"/>
          <w:sz w:val="25"/>
        </w:rPr>
      </w:pPr>
    </w:p>
    <w:p>
      <w:pPr>
        <w:pStyle w:val="3"/>
        <w:numPr>
          <w:ilvl w:val="1"/>
          <w:numId w:val="1"/>
        </w:numPr>
        <w:tabs>
          <w:tab w:val="left" w:pos="657"/>
        </w:tabs>
        <w:spacing w:before="0" w:after="0" w:line="240" w:lineRule="auto"/>
        <w:ind w:left="656" w:right="0" w:hanging="527"/>
        <w:jc w:val="left"/>
      </w:pPr>
      <w:bookmarkStart w:id="3" w:name="1.2 优点"/>
      <w:bookmarkEnd w:id="3"/>
      <w:bookmarkStart w:id="4" w:name="1.2 优点"/>
      <w:bookmarkEnd w:id="4"/>
      <w:r>
        <w:rPr>
          <w:color w:val="333333"/>
        </w:rPr>
        <w:t>优点</w:t>
      </w:r>
    </w:p>
    <w:p>
      <w:pPr>
        <w:spacing w:before="150" w:line="204" w:lineRule="auto"/>
        <w:ind w:left="580" w:right="5031" w:firstLine="0"/>
        <w:jc w:val="left"/>
        <w:rPr>
          <w:rFonts w:ascii="Arial" w:eastAsia="Arial"/>
          <w:b/>
          <w:sz w:val="19"/>
        </w:rPr>
      </w:pPr>
      <w:r>
        <w:pict>
          <v:shape id="_x0000_s1033" o:spid="_x0000_s1033" style="position:absolute;left:0pt;margin-left:86pt;margin-top:12.9pt;height:3.8pt;width:3.8pt;mso-position-horizontal-relative:page;z-index:251665408;mso-width-relative:page;mso-height-relative:page;" fillcolor="#333333" filled="t" stroked="f" coordorigin="1721,259" coordsize="76,76" path="m1763,334l1753,334,1748,333,1721,301,1721,291,1753,259,1763,259,1796,291,1796,301,1763,33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4" o:spid="_x0000_s1034" style="position:absolute;left:0pt;margin-left:86pt;margin-top:27.9pt;height:3.8pt;width:3.8pt;mso-position-horizontal-relative:page;z-index:251666432;mso-width-relative:page;mso-height-relative:page;" fillcolor="#333333" filled="t" stroked="f" coordorigin="1721,559" coordsize="76,76" path="m1763,634l1753,634,1748,633,1721,601,1721,591,1753,559,1763,559,1796,591,1796,601,1763,63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5" o:spid="_x0000_s1035" style="position:absolute;left:0pt;margin-left:86pt;margin-top:42.9pt;height:3.8pt;width:3.8pt;mso-position-horizontal-relative:page;z-index:251667456;mso-width-relative:page;mso-height-relative:page;" fillcolor="#333333" filled="t" stroked="f" coordorigin="1721,859" coordsize="76,76" path="m1763,934l1753,934,1748,933,1721,901,1721,891,1753,859,1763,859,1796,891,1796,901,1763,93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  <w:sz w:val="19"/>
        </w:rPr>
        <w:t>Spring</w:t>
      </w:r>
      <w:r>
        <w:rPr>
          <w:rFonts w:hint="eastAsia" w:ascii="微软雅黑" w:eastAsia="微软雅黑"/>
          <w:color w:val="333333"/>
          <w:spacing w:val="-2"/>
          <w:w w:val="105"/>
          <w:sz w:val="19"/>
        </w:rPr>
        <w:t xml:space="preserve">是一个开源免费的框架 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, </w:t>
      </w:r>
      <w:r>
        <w:rPr>
          <w:rFonts w:hint="eastAsia" w:ascii="微软雅黑" w:eastAsia="微软雅黑"/>
          <w:color w:val="333333"/>
          <w:spacing w:val="10"/>
          <w:w w:val="105"/>
          <w:sz w:val="19"/>
        </w:rPr>
        <w:t xml:space="preserve">容器 </w:t>
      </w:r>
      <w:r>
        <w:rPr>
          <w:rFonts w:hint="eastAsia" w:ascii="Arial Unicode MS" w:eastAsia="Arial Unicode MS"/>
          <w:color w:val="333333"/>
          <w:w w:val="105"/>
          <w:sz w:val="19"/>
        </w:rPr>
        <w:t>. Spring</w:t>
      </w:r>
      <w:r>
        <w:rPr>
          <w:rFonts w:hint="eastAsia" w:ascii="微软雅黑" w:eastAsia="微软雅黑"/>
          <w:color w:val="333333"/>
          <w:spacing w:val="-3"/>
          <w:w w:val="105"/>
          <w:sz w:val="19"/>
        </w:rPr>
        <w:t xml:space="preserve">是一个轻量级的框架 </w:t>
      </w:r>
      <w:r>
        <w:rPr>
          <w:rFonts w:hint="eastAsia" w:ascii="Arial Unicode MS" w:eastAsia="Arial Unicode MS"/>
          <w:color w:val="333333"/>
          <w:spacing w:val="-13"/>
          <w:w w:val="105"/>
          <w:sz w:val="19"/>
        </w:rPr>
        <w:t xml:space="preserve">, </w:t>
      </w:r>
      <w:r>
        <w:rPr>
          <w:rFonts w:hint="eastAsia" w:ascii="微软雅黑" w:eastAsia="微软雅黑"/>
          <w:color w:val="333333"/>
          <w:spacing w:val="-5"/>
          <w:w w:val="105"/>
          <w:sz w:val="19"/>
        </w:rPr>
        <w:t xml:space="preserve">非侵入式的 </w:t>
      </w:r>
      <w:r>
        <w:rPr>
          <w:rFonts w:hint="eastAsia" w:ascii="Arial Unicode MS" w:eastAsia="Arial Unicode MS"/>
          <w:color w:val="333333"/>
          <w:spacing w:val="-16"/>
          <w:w w:val="105"/>
          <w:sz w:val="19"/>
        </w:rPr>
        <w:t xml:space="preserve">. </w:t>
      </w:r>
      <w:r>
        <w:rPr>
          <w:rFonts w:hint="eastAsia" w:ascii="微软雅黑" w:eastAsia="微软雅黑"/>
          <w:b/>
          <w:color w:val="333333"/>
          <w:spacing w:val="-3"/>
          <w:w w:val="105"/>
          <w:sz w:val="19"/>
        </w:rPr>
        <w:t xml:space="preserve">控制反转 </w:t>
      </w:r>
      <w:r>
        <w:rPr>
          <w:rFonts w:ascii="Arial" w:eastAsia="Arial"/>
          <w:b/>
          <w:color w:val="333333"/>
          <w:w w:val="105"/>
          <w:sz w:val="19"/>
        </w:rPr>
        <w:t>IoC</w:t>
      </w:r>
      <w:r>
        <w:rPr>
          <w:rFonts w:ascii="Arial" w:eastAsia="Arial"/>
          <w:b/>
          <w:color w:val="333333"/>
          <w:spacing w:val="10"/>
          <w:w w:val="105"/>
          <w:sz w:val="19"/>
        </w:rPr>
        <w:t xml:space="preserve"> , </w:t>
      </w:r>
      <w:r>
        <w:rPr>
          <w:rFonts w:hint="eastAsia" w:ascii="微软雅黑" w:eastAsia="微软雅黑"/>
          <w:b/>
          <w:color w:val="333333"/>
          <w:spacing w:val="-3"/>
          <w:w w:val="105"/>
          <w:sz w:val="19"/>
        </w:rPr>
        <w:t xml:space="preserve">面向切面 </w:t>
      </w:r>
      <w:r>
        <w:rPr>
          <w:rFonts w:ascii="Arial" w:eastAsia="Arial"/>
          <w:b/>
          <w:color w:val="333333"/>
          <w:w w:val="105"/>
          <w:sz w:val="19"/>
        </w:rPr>
        <w:t>Aop</w:t>
      </w:r>
    </w:p>
    <w:p>
      <w:pPr>
        <w:pStyle w:val="6"/>
        <w:spacing w:line="317" w:lineRule="exact"/>
        <w:ind w:left="580"/>
      </w:pPr>
      <w:r>
        <w:pict>
          <v:shape id="_x0000_s1036" o:spid="_x0000_s1036" style="position:absolute;left:0pt;margin-left:86pt;margin-top:5.4pt;height:3.8pt;width:3.8pt;mso-position-horizontal-relative:page;z-index:251668480;mso-width-relative:page;mso-height-relative:page;" fillcolor="#333333" filled="t" stroked="f" coordorigin="1721,109" coordsize="76,76" path="m1763,184l1753,184,1748,183,1721,151,1721,141,1753,109,1763,109,1796,141,1796,151,1763,1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 xml:space="preserve">对事物的支持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>对框架的支持</w:t>
      </w:r>
    </w:p>
    <w:p>
      <w:pPr>
        <w:pStyle w:val="5"/>
        <w:spacing w:before="96"/>
      </w:pPr>
      <w:r>
        <w:rPr>
          <w:b w:val="0"/>
          <w:color w:val="333333"/>
          <w:w w:val="105"/>
        </w:rPr>
        <w:t>一句话概括：</w:t>
      </w:r>
      <w:r>
        <w:rPr>
          <w:rFonts w:ascii="Arial" w:eastAsia="Arial"/>
          <w:color w:val="333333"/>
          <w:w w:val="105"/>
        </w:rPr>
        <w:t>Spring</w:t>
      </w:r>
      <w:r>
        <w:rPr>
          <w:color w:val="333333"/>
          <w:w w:val="105"/>
        </w:rPr>
        <w:t>是一个轻量级的控制反转</w:t>
      </w:r>
      <w:r>
        <w:rPr>
          <w:rFonts w:ascii="Arial" w:eastAsia="Arial"/>
          <w:color w:val="333333"/>
          <w:w w:val="105"/>
        </w:rPr>
        <w:t>(IoC)</w:t>
      </w:r>
      <w:r>
        <w:rPr>
          <w:color w:val="333333"/>
          <w:w w:val="105"/>
        </w:rPr>
        <w:t>和面向切面</w:t>
      </w:r>
      <w:r>
        <w:rPr>
          <w:rFonts w:ascii="Arial" w:eastAsia="Arial"/>
          <w:color w:val="333333"/>
          <w:w w:val="105"/>
        </w:rPr>
        <w:t>(AOP)</w:t>
      </w:r>
      <w:r>
        <w:rPr>
          <w:color w:val="333333"/>
          <w:w w:val="105"/>
        </w:rPr>
        <w:t>的容器（框架）。</w:t>
      </w:r>
    </w:p>
    <w:p>
      <w:pPr>
        <w:pStyle w:val="6"/>
        <w:spacing w:before="4"/>
        <w:rPr>
          <w:b/>
          <w:sz w:val="30"/>
        </w:rPr>
      </w:pPr>
    </w:p>
    <w:p>
      <w:pPr>
        <w:pStyle w:val="10"/>
        <w:numPr>
          <w:ilvl w:val="1"/>
          <w:numId w:val="1"/>
        </w:numPr>
        <w:tabs>
          <w:tab w:val="left" w:pos="657"/>
        </w:tabs>
        <w:spacing w:before="0" w:after="0" w:line="240" w:lineRule="auto"/>
        <w:ind w:left="656" w:right="0" w:hanging="527"/>
        <w:jc w:val="left"/>
        <w:rPr>
          <w:b/>
          <w:sz w:val="31"/>
        </w:rPr>
      </w:pPr>
      <w:bookmarkStart w:id="5" w:name="1.3 组成"/>
      <w:bookmarkEnd w:id="5"/>
      <w:bookmarkStart w:id="6" w:name="1.3 组成"/>
      <w:bookmarkEnd w:id="6"/>
      <w:r>
        <w:rPr>
          <w:b/>
          <w:color w:val="333333"/>
          <w:sz w:val="31"/>
        </w:rPr>
        <w:t>组成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1900" w:h="16840"/>
          <w:pgMar w:top="1140" w:right="1340" w:bottom="280" w:left="1380" w:header="720" w:footer="720" w:gutter="0"/>
        </w:sectPr>
      </w:pPr>
    </w:p>
    <w:p>
      <w:pPr>
        <w:pStyle w:val="6"/>
        <w:ind w:left="295"/>
        <w:rPr>
          <w:sz w:val="20"/>
        </w:rPr>
      </w:pPr>
      <w:r>
        <w:rPr>
          <w:sz w:val="20"/>
        </w:rPr>
        <w:drawing>
          <wp:inline distT="0" distB="0" distL="0" distR="0">
            <wp:extent cx="5343525" cy="391477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spacing w:before="5"/>
        <w:rPr>
          <w:b/>
          <w:sz w:val="10"/>
        </w:rPr>
      </w:pPr>
    </w:p>
    <w:p>
      <w:pPr>
        <w:pStyle w:val="6"/>
        <w:spacing w:before="95" w:line="204" w:lineRule="auto"/>
        <w:ind w:left="130" w:right="154"/>
        <w:rPr>
          <w:rFonts w:hint="eastAsia" w:ascii="Arial Unicode MS" w:eastAsia="Arial Unicode MS"/>
        </w:rPr>
      </w:pPr>
      <w:r>
        <w:rPr>
          <w:rFonts w:hint="eastAsia" w:ascii="Arial Unicode MS" w:eastAsia="Arial Unicode MS"/>
          <w:color w:val="333333"/>
        </w:rPr>
        <w:t xml:space="preserve">Spring </w:t>
      </w:r>
      <w:r>
        <w:rPr>
          <w:color w:val="333333"/>
        </w:rPr>
        <w:t xml:space="preserve">框架是一个分层架构，由 </w:t>
      </w:r>
      <w:r>
        <w:rPr>
          <w:rFonts w:hint="eastAsia" w:ascii="Arial Unicode MS" w:eastAsia="Arial Unicode MS"/>
          <w:color w:val="333333"/>
        </w:rPr>
        <w:t xml:space="preserve">7 </w:t>
      </w:r>
      <w:r>
        <w:rPr>
          <w:color w:val="333333"/>
        </w:rPr>
        <w:t>个定义良好的模块组成。</w:t>
      </w:r>
      <w:r>
        <w:rPr>
          <w:rFonts w:hint="eastAsia" w:ascii="Arial Unicode MS" w:eastAsia="Arial Unicode MS"/>
          <w:color w:val="333333"/>
        </w:rPr>
        <w:t xml:space="preserve">Spring  </w:t>
      </w:r>
      <w:r>
        <w:rPr>
          <w:color w:val="333333"/>
        </w:rPr>
        <w:t>模块构建在核心容器之上，核心容器</w:t>
      </w:r>
      <w:r>
        <w:rPr>
          <w:color w:val="333333"/>
          <w:w w:val="105"/>
        </w:rPr>
        <w:t xml:space="preserve">定义了创建、配置和管理 </w:t>
      </w:r>
      <w:r>
        <w:rPr>
          <w:rFonts w:hint="eastAsia" w:ascii="Arial Unicode MS" w:eastAsia="Arial Unicode MS"/>
          <w:color w:val="333333"/>
          <w:w w:val="105"/>
        </w:rPr>
        <w:t xml:space="preserve">bean </w:t>
      </w:r>
      <w:r>
        <w:rPr>
          <w:color w:val="333333"/>
          <w:w w:val="105"/>
        </w:rPr>
        <w:t xml:space="preserve">的方式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6"/>
        <w:spacing w:before="8"/>
        <w:rPr>
          <w:rFonts w:ascii="Arial Unicode MS"/>
          <w:sz w:val="6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1054100</wp:posOffset>
            </wp:positionH>
            <wp:positionV relativeFrom="paragraph">
              <wp:posOffset>95885</wp:posOffset>
            </wp:positionV>
            <wp:extent cx="5467350" cy="283845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spacing w:before="164" w:line="204" w:lineRule="auto"/>
        <w:ind w:left="130" w:right="169"/>
      </w:pPr>
      <w:r>
        <w:rPr>
          <w:color w:val="333333"/>
        </w:rPr>
        <w:t xml:space="preserve">组成 </w:t>
      </w:r>
      <w:r>
        <w:rPr>
          <w:rFonts w:hint="eastAsia" w:ascii="Arial Unicode MS" w:eastAsia="Arial Unicode MS"/>
          <w:color w:val="333333"/>
        </w:rPr>
        <w:t xml:space="preserve">Spring </w:t>
      </w:r>
      <w:r>
        <w:rPr>
          <w:color w:val="333333"/>
        </w:rPr>
        <w:t>框架的每个模块（或组件）都可以单独存在，或者与其他一个或多个模块联合实现。每个模</w:t>
      </w:r>
      <w:r>
        <w:rPr>
          <w:color w:val="333333"/>
          <w:w w:val="105"/>
        </w:rPr>
        <w:t>块的功能如下：</w:t>
      </w:r>
    </w:p>
    <w:p>
      <w:pPr>
        <w:pStyle w:val="6"/>
        <w:tabs>
          <w:tab w:val="left" w:pos="8466"/>
        </w:tabs>
        <w:spacing w:before="130"/>
        <w:ind w:left="580"/>
      </w:pPr>
      <w:r>
        <w:pict>
          <v:shape id="_x0000_s1037" o:spid="_x0000_s1037" style="position:absolute;left:0pt;margin-left:86pt;margin-top:13.75pt;height:3.8pt;width:3.8pt;mso-position-horizontal-relative:page;z-index:251670528;mso-width-relative:page;mso-height-relative:page;" fillcolor="#333333" filled="t" stroked="f" coordorigin="1721,276" coordsize="76,76" path="m1763,351l1753,351,1748,350,1721,318,1721,308,1753,276,1763,276,1796,308,1796,318,1763,35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038" o:spid="_x0000_s1038" o:spt="203" style="position:absolute;left:0pt;margin-left:417.65pt;margin-top:10pt;height:12.8pt;width:74.3pt;mso-position-horizontal-relative:page;z-index:-260640768;mso-width-relative:page;mso-height-relative:page;" coordorigin="8354,201" coordsize="1486,256">
            <o:lock v:ext="edit"/>
            <v:shape id="_x0000_s1039" o:spid="_x0000_s1039" style="position:absolute;left:8353;top:200;height:256;width:1486;" fillcolor="#0DA013" filled="t" stroked="f" coordorigin="8354,201" coordsize="1486,256" path="m9800,456l8393,456,8387,455,8354,417,8354,240,8393,201,9800,201,9839,240,9839,417,9800,456xe">
              <v:path arrowok="t"/>
              <v:fill on="t" focussize="0,0"/>
              <v:stroke on="f"/>
              <v:imagedata o:title=""/>
              <o:lock v:ext="edit"/>
            </v:shape>
            <v:shape id="_x0000_s1040" o:spid="_x0000_s1040" style="position:absolute;left:8361;top:208;height:241;width:1471;" filled="f" stroked="t" coordorigin="8361,208" coordsize="1471,241" path="m8361,411l8361,246,8361,241,8362,236,8364,231,8366,227,8369,223,8372,219,8376,216,8380,213,8384,211,8389,209,8394,208,8399,208,9794,208,9799,208,9804,209,9809,211,9813,213,9817,216,9821,219,9824,223,9827,227,9829,231,9831,236,9832,241,9832,246,9832,411,9832,416,9831,421,9829,425,9827,430,9809,445,9804,447,9799,448,9794,448,8399,448,8394,448,8389,447,8384,445,8380,444,8364,425,8362,421,8361,416,8361,411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041" o:spid="_x0000_s1041" o:spt="202" type="#_x0000_t202" style="position:absolute;left:8353;top:200;height:256;width:148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6"/>
                      <w:ind w:left="16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BeanFactory</w:t>
                    </w:r>
                  </w:p>
                </w:txbxContent>
              </v:textbox>
            </v:shape>
          </v:group>
        </w:pict>
      </w:r>
      <w:r>
        <w:rPr>
          <w:b/>
          <w:color w:val="333333"/>
          <w:w w:val="105"/>
        </w:rPr>
        <w:t>核心容器</w:t>
      </w:r>
      <w:r>
        <w:rPr>
          <w:color w:val="333333"/>
          <w:w w:val="105"/>
        </w:rPr>
        <w:t>：核心容器提供</w:t>
      </w:r>
      <w:r>
        <w:rPr>
          <w:color w:val="333333"/>
          <w:spacing w:val="-31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rFonts w:hint="eastAsia" w:ascii="Arial Unicode MS" w:eastAsia="Arial Unicode MS"/>
          <w:color w:val="333333"/>
          <w:spacing w:val="-28"/>
          <w:w w:val="105"/>
        </w:rPr>
        <w:t xml:space="preserve"> </w:t>
      </w:r>
      <w:r>
        <w:rPr>
          <w:color w:val="333333"/>
          <w:w w:val="105"/>
        </w:rPr>
        <w:t>框架的基本功能。核心容器的主要组件是</w:t>
      </w:r>
      <w:r>
        <w:rPr>
          <w:color w:val="333333"/>
          <w:w w:val="105"/>
        </w:rPr>
        <w:tab/>
      </w:r>
      <w:r>
        <w:rPr>
          <w:color w:val="333333"/>
          <w:w w:val="105"/>
        </w:rPr>
        <w:t>，它</w:t>
      </w:r>
    </w:p>
    <w:p>
      <w:pPr>
        <w:spacing w:after="0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6"/>
        <w:spacing w:line="294" w:lineRule="exact"/>
        <w:ind w:left="580"/>
      </w:pPr>
      <w:r>
        <w:pict>
          <v:group id="_x0000_s1042" o:spid="_x0000_s1042" o:spt="203" style="position:absolute;left:0pt;margin-left:185.8pt;margin-top:0.25pt;height:14.1pt;width:75.05pt;mso-position-horizontal-relative:page;z-index:251674624;mso-width-relative:page;mso-height-relative:page;" coordorigin="3716,6" coordsize="1501,282">
            <o:lock v:ext="edit"/>
            <v:shape id="_x0000_s1043" o:spid="_x0000_s1043" style="position:absolute;left:3716;top:32;height:256;width:1501;" fillcolor="#0DA013" filled="t" stroked="f" coordorigin="3716,32" coordsize="1501,256" path="m5178,287l3756,287,3750,286,3716,248,3716,71,3756,32,5178,32,5217,71,5217,248,5178,287xe">
              <v:path arrowok="t"/>
              <v:fill on="t" focussize="0,0"/>
              <v:stroke on="f"/>
              <v:imagedata o:title=""/>
              <o:lock v:ext="edit"/>
            </v:shape>
            <v:shape id="_x0000_s1044" o:spid="_x0000_s1044" style="position:absolute;left:3723;top:39;height:241;width:1486;" filled="f" stroked="t" coordorigin="3724,40" coordsize="1486,241" path="m3724,242l3724,77,3724,72,3725,67,3727,63,3729,58,3731,54,3735,51,3738,47,3743,44,3747,42,3752,40,3757,40,3761,40,5172,40,5177,40,5182,40,5186,42,5191,44,5195,47,5199,51,5202,54,5205,58,5207,63,5209,67,5210,72,5210,77,5210,242,5210,247,5209,252,5207,256,5205,261,5186,277,5182,279,5177,280,5172,280,3761,280,3757,280,3752,279,3747,277,3743,275,3727,256,3725,252,3724,247,3724,242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045" o:spid="_x0000_s1045" o:spt="202" type="#_x0000_t202" style="position:absolute;left:3716;top:5;height:282;width:150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72"/>
                      <w:ind w:left="165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BeanFactory</w:t>
                    </w:r>
                  </w:p>
                </w:txbxContent>
              </v:textbox>
            </v:shape>
          </v:group>
        </w:pict>
      </w:r>
      <w:r>
        <w:rPr>
          <w:color w:val="333333"/>
          <w:w w:val="105"/>
        </w:rPr>
        <w:t>是工厂模式的实现。</w:t>
      </w:r>
    </w:p>
    <w:p>
      <w:pPr>
        <w:pStyle w:val="6"/>
        <w:spacing w:line="325" w:lineRule="exact"/>
        <w:ind w:left="580"/>
      </w:pPr>
      <w:r>
        <w:rPr>
          <w:color w:val="333333"/>
        </w:rPr>
        <w:t>与实际的应用程序代码分开。</w:t>
      </w:r>
    </w:p>
    <w:p>
      <w:pPr>
        <w:pStyle w:val="6"/>
        <w:spacing w:line="315" w:lineRule="exact"/>
        <w:ind w:left="580"/>
      </w:pPr>
      <w:r>
        <w:br w:type="column"/>
      </w:r>
      <w:r>
        <w:rPr>
          <w:color w:val="333333"/>
        </w:rPr>
        <w:t>使用</w:t>
      </w:r>
      <w:r>
        <w:rPr>
          <w:rFonts w:hint="eastAsia" w:ascii="Arial Unicode MS" w:eastAsia="Arial Unicode MS"/>
          <w:color w:val="333333"/>
          <w:sz w:val="18"/>
        </w:rPr>
        <w:t>控制反</w:t>
      </w:r>
      <w:r>
        <w:rPr>
          <w:rFonts w:hint="eastAsia" w:ascii="Arial Unicode MS" w:eastAsia="Arial Unicode MS"/>
          <w:color w:val="333333"/>
        </w:rPr>
        <w:t>转</w:t>
      </w:r>
      <w:r>
        <w:rPr>
          <w:color w:val="333333"/>
        </w:rPr>
        <w:t>（</w:t>
      </w:r>
      <w:r>
        <w:rPr>
          <w:rFonts w:hint="eastAsia" w:ascii="Arial Unicode MS" w:eastAsia="Arial Unicode MS"/>
          <w:color w:val="333333"/>
        </w:rPr>
        <w:t>IOC</w:t>
      </w:r>
      <w:r>
        <w:rPr>
          <w:color w:val="333333"/>
        </w:rPr>
        <w:t>） 模式将应用程序的配置和依赖性规范</w:t>
      </w:r>
    </w:p>
    <w:p>
      <w:pPr>
        <w:spacing w:after="0" w:line="315" w:lineRule="exact"/>
        <w:sectPr>
          <w:type w:val="continuous"/>
          <w:pgSz w:w="11900" w:h="16840"/>
          <w:pgMar w:top="1140" w:right="1340" w:bottom="280" w:left="1380" w:header="720" w:footer="720" w:gutter="0"/>
          <w:cols w:equalWidth="0" w:num="2">
            <w:col w:w="3157" w:space="143"/>
            <w:col w:w="5880"/>
          </w:cols>
        </w:sectPr>
      </w:pPr>
    </w:p>
    <w:p>
      <w:pPr>
        <w:pStyle w:val="6"/>
        <w:spacing w:line="204" w:lineRule="auto"/>
        <w:ind w:left="580" w:right="321"/>
      </w:pPr>
      <w:r>
        <w:pict>
          <v:shape id="_x0000_s1046" o:spid="_x0000_s1046" style="position:absolute;left:0pt;margin-left:86pt;margin-top:5.4pt;height:3.8pt;width:3.8pt;mso-position-horizontal-relative:page;z-index:251675648;mso-width-relative:page;mso-height-relative:page;" fillcolor="#333333" filled="t" stroked="f" coordorigin="1721,109" coordsize="76,76" path="m1763,184l1753,184,1748,183,1721,151,1721,141,1753,109,1763,109,1796,141,1796,151,1763,1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ascii="Arial" w:eastAsia="Arial"/>
          <w:b/>
          <w:color w:val="333333"/>
          <w:w w:val="105"/>
        </w:rPr>
        <w:t>Spring</w:t>
      </w:r>
      <w:r>
        <w:rPr>
          <w:rFonts w:ascii="Arial" w:eastAsia="Arial"/>
          <w:b/>
          <w:color w:val="333333"/>
          <w:spacing w:val="-29"/>
          <w:w w:val="105"/>
        </w:rPr>
        <w:t xml:space="preserve"> </w:t>
      </w:r>
      <w:r>
        <w:rPr>
          <w:b/>
          <w:color w:val="333333"/>
          <w:w w:val="105"/>
        </w:rPr>
        <w:t>上下文</w:t>
      </w:r>
      <w:r>
        <w:rPr>
          <w:color w:val="333333"/>
          <w:w w:val="105"/>
        </w:rPr>
        <w:t>：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rFonts w:hint="eastAsia" w:ascii="Arial Unicode MS" w:eastAsia="Arial Unicode MS"/>
          <w:color w:val="333333"/>
          <w:spacing w:val="-29"/>
          <w:w w:val="105"/>
        </w:rPr>
        <w:t xml:space="preserve"> </w:t>
      </w:r>
      <w:r>
        <w:rPr>
          <w:color w:val="333333"/>
          <w:spacing w:val="-3"/>
          <w:w w:val="105"/>
        </w:rPr>
        <w:t xml:space="preserve">上下文是一个配置文件，向 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rFonts w:hint="eastAsia" w:ascii="Arial Unicode MS" w:eastAsia="Arial Unicode MS"/>
          <w:color w:val="333333"/>
          <w:spacing w:val="-29"/>
          <w:w w:val="105"/>
        </w:rPr>
        <w:t xml:space="preserve"> </w:t>
      </w:r>
      <w:r>
        <w:rPr>
          <w:color w:val="333333"/>
          <w:w w:val="105"/>
        </w:rPr>
        <w:t>框架提供上下文信息。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rFonts w:hint="eastAsia" w:ascii="Arial Unicode MS" w:eastAsia="Arial Unicode MS"/>
          <w:color w:val="333333"/>
          <w:spacing w:val="-29"/>
          <w:w w:val="105"/>
        </w:rPr>
        <w:t xml:space="preserve"> </w:t>
      </w:r>
      <w:r>
        <w:rPr>
          <w:color w:val="333333"/>
          <w:spacing w:val="-4"/>
          <w:w w:val="105"/>
        </w:rPr>
        <w:t>上下文</w:t>
      </w:r>
      <w:r>
        <w:rPr>
          <w:color w:val="333333"/>
          <w:spacing w:val="-2"/>
          <w:w w:val="105"/>
        </w:rPr>
        <w:t xml:space="preserve">包括企业服务，例如 </w:t>
      </w:r>
      <w:r>
        <w:rPr>
          <w:rFonts w:hint="eastAsia" w:ascii="Arial Unicode MS" w:eastAsia="Arial Unicode MS"/>
          <w:color w:val="333333"/>
          <w:w w:val="105"/>
        </w:rPr>
        <w:t>JNDI</w:t>
      </w:r>
      <w:r>
        <w:rPr>
          <w:color w:val="333333"/>
          <w:w w:val="105"/>
        </w:rPr>
        <w:t>、</w:t>
      </w:r>
      <w:r>
        <w:rPr>
          <w:rFonts w:hint="eastAsia" w:ascii="Arial Unicode MS" w:eastAsia="Arial Unicode MS"/>
          <w:color w:val="333333"/>
          <w:spacing w:val="3"/>
          <w:w w:val="105"/>
        </w:rPr>
        <w:t>EJB</w:t>
      </w:r>
      <w:r>
        <w:rPr>
          <w:color w:val="333333"/>
          <w:w w:val="105"/>
        </w:rPr>
        <w:t>、电子邮件、国际化、校验和调度功能。</w:t>
      </w:r>
    </w:p>
    <w:p>
      <w:pPr>
        <w:pStyle w:val="6"/>
        <w:spacing w:line="204" w:lineRule="auto"/>
        <w:ind w:left="580" w:right="202"/>
      </w:pPr>
      <w:r>
        <w:pict>
          <v:shape id="_x0000_s1047" o:spid="_x0000_s1047" style="position:absolute;left:0pt;margin-left:86pt;margin-top:5.4pt;height:3.8pt;width:3.8pt;mso-position-horizontal-relative:page;z-index:251676672;mso-width-relative:page;mso-height-relative:page;" fillcolor="#333333" filled="t" stroked="f" coordorigin="1721,109" coordsize="76,76" path="m1763,184l1753,184,1748,183,1721,151,1721,141,1753,109,1763,109,1796,141,1796,151,1763,1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ascii="Arial" w:eastAsia="Arial"/>
          <w:b/>
          <w:color w:val="333333"/>
          <w:w w:val="105"/>
        </w:rPr>
        <w:t>Spring</w:t>
      </w:r>
      <w:r>
        <w:rPr>
          <w:rFonts w:ascii="Arial" w:eastAsia="Arial"/>
          <w:b/>
          <w:color w:val="333333"/>
          <w:spacing w:val="-38"/>
          <w:w w:val="105"/>
        </w:rPr>
        <w:t xml:space="preserve"> </w:t>
      </w:r>
      <w:r>
        <w:rPr>
          <w:rFonts w:ascii="Arial" w:eastAsia="Arial"/>
          <w:b/>
          <w:color w:val="333333"/>
          <w:w w:val="105"/>
        </w:rPr>
        <w:t>AOP</w:t>
      </w:r>
      <w:r>
        <w:rPr>
          <w:color w:val="333333"/>
          <w:w w:val="105"/>
        </w:rPr>
        <w:t>：通过配置管理特性，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rFonts w:hint="eastAsia" w:ascii="Arial Unicode MS" w:eastAsia="Arial Unicode MS"/>
          <w:color w:val="333333"/>
          <w:spacing w:val="-37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AOP</w:t>
      </w:r>
      <w:r>
        <w:rPr>
          <w:rFonts w:hint="eastAsia" w:ascii="Arial Unicode MS" w:eastAsia="Arial Unicode MS"/>
          <w:color w:val="333333"/>
          <w:spacing w:val="-37"/>
          <w:w w:val="105"/>
        </w:rPr>
        <w:t xml:space="preserve"> </w:t>
      </w:r>
      <w:r>
        <w:rPr>
          <w:color w:val="333333"/>
          <w:spacing w:val="-3"/>
          <w:w w:val="105"/>
        </w:rPr>
        <w:t xml:space="preserve">模块直接将面向切面的编程功能 </w:t>
      </w:r>
      <w:r>
        <w:rPr>
          <w:rFonts w:hint="eastAsia" w:ascii="Arial Unicode MS" w:eastAsia="Arial Unicode MS"/>
          <w:color w:val="333333"/>
          <w:spacing w:val="-19"/>
          <w:w w:val="105"/>
        </w:rPr>
        <w:t xml:space="preserve">, </w:t>
      </w:r>
      <w:r>
        <w:rPr>
          <w:color w:val="333333"/>
          <w:spacing w:val="-9"/>
          <w:w w:val="105"/>
        </w:rPr>
        <w:t xml:space="preserve">集成到了 </w:t>
      </w:r>
      <w:r>
        <w:rPr>
          <w:rFonts w:hint="eastAsia" w:ascii="Arial Unicode MS" w:eastAsia="Arial Unicode MS"/>
          <w:color w:val="333333"/>
          <w:w w:val="105"/>
        </w:rPr>
        <w:t xml:space="preserve">Spring </w:t>
      </w:r>
      <w:r>
        <w:rPr>
          <w:color w:val="333333"/>
          <w:spacing w:val="-3"/>
          <w:w w:val="105"/>
        </w:rPr>
        <w:t xml:space="preserve">框架中。所以，可以很容易地使 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rFonts w:hint="eastAsia" w:ascii="Arial Unicode MS" w:eastAsia="Arial Unicode MS"/>
          <w:color w:val="333333"/>
          <w:spacing w:val="-29"/>
          <w:w w:val="105"/>
        </w:rPr>
        <w:t xml:space="preserve"> </w:t>
      </w:r>
      <w:r>
        <w:rPr>
          <w:color w:val="333333"/>
          <w:spacing w:val="-4"/>
          <w:w w:val="105"/>
        </w:rPr>
        <w:t xml:space="preserve">框架管理任何支持 </w:t>
      </w:r>
      <w:r>
        <w:rPr>
          <w:rFonts w:hint="eastAsia" w:ascii="Arial Unicode MS" w:eastAsia="Arial Unicode MS"/>
          <w:color w:val="333333"/>
          <w:w w:val="105"/>
        </w:rPr>
        <w:t>AOP</w:t>
      </w:r>
      <w:r>
        <w:rPr>
          <w:color w:val="333333"/>
          <w:w w:val="105"/>
        </w:rPr>
        <w:t>的对象。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rFonts w:hint="eastAsia" w:ascii="Arial Unicode MS" w:eastAsia="Arial Unicode MS"/>
          <w:color w:val="333333"/>
          <w:spacing w:val="-29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AOP</w:t>
      </w:r>
      <w:r>
        <w:rPr>
          <w:rFonts w:hint="eastAsia" w:ascii="Arial Unicode MS" w:eastAsia="Arial Unicode MS"/>
          <w:color w:val="333333"/>
          <w:spacing w:val="-29"/>
          <w:w w:val="105"/>
        </w:rPr>
        <w:t xml:space="preserve"> </w:t>
      </w:r>
      <w:r>
        <w:rPr>
          <w:color w:val="333333"/>
          <w:w w:val="105"/>
        </w:rPr>
        <w:t>模块为基于</w:t>
      </w:r>
      <w:r>
        <w:rPr>
          <w:rFonts w:hint="eastAsia" w:ascii="Arial Unicode MS" w:eastAsia="Arial Unicode MS"/>
          <w:color w:val="333333"/>
        </w:rPr>
        <w:t>Spring</w:t>
      </w:r>
      <w:r>
        <w:rPr>
          <w:rFonts w:hint="eastAsia" w:ascii="Arial Unicode MS" w:eastAsia="Arial Unicode MS"/>
          <w:color w:val="333333"/>
          <w:spacing w:val="50"/>
        </w:rPr>
        <w:t xml:space="preserve"> </w:t>
      </w:r>
      <w:r>
        <w:rPr>
          <w:color w:val="333333"/>
          <w:spacing w:val="1"/>
        </w:rPr>
        <w:t xml:space="preserve">的应用程序中的对象提供了事务管理服务。通过使用 </w:t>
      </w:r>
      <w:r>
        <w:rPr>
          <w:rFonts w:hint="eastAsia" w:ascii="Arial Unicode MS" w:eastAsia="Arial Unicode MS"/>
          <w:color w:val="333333"/>
        </w:rPr>
        <w:t>Spring</w:t>
      </w:r>
      <w:r>
        <w:rPr>
          <w:rFonts w:hint="eastAsia" w:ascii="Arial Unicode MS" w:eastAsia="Arial Unicode MS"/>
          <w:color w:val="333333"/>
          <w:spacing w:val="50"/>
        </w:rPr>
        <w:t xml:space="preserve"> </w:t>
      </w:r>
      <w:r>
        <w:rPr>
          <w:rFonts w:hint="eastAsia" w:ascii="Arial Unicode MS" w:eastAsia="Arial Unicode MS"/>
          <w:color w:val="333333"/>
        </w:rPr>
        <w:t>AOP</w:t>
      </w:r>
      <w:r>
        <w:rPr>
          <w:color w:val="333333"/>
        </w:rPr>
        <w:t>，不用依赖组件，就可以</w:t>
      </w:r>
      <w:r>
        <w:rPr>
          <w:color w:val="333333"/>
          <w:w w:val="105"/>
        </w:rPr>
        <w:t>将声明性事务管理集成到应用程序中。</w:t>
      </w:r>
    </w:p>
    <w:p>
      <w:pPr>
        <w:spacing w:after="0" w:line="204" w:lineRule="auto"/>
        <w:sectPr>
          <w:type w:val="continuous"/>
          <w:pgSz w:w="11900" w:h="16840"/>
          <w:pgMar w:top="1140" w:right="1340" w:bottom="280" w:left="1380" w:header="720" w:footer="720" w:gutter="0"/>
        </w:sectPr>
      </w:pPr>
    </w:p>
    <w:p>
      <w:pPr>
        <w:pStyle w:val="6"/>
        <w:spacing w:before="73" w:line="204" w:lineRule="auto"/>
        <w:ind w:left="580" w:right="203"/>
      </w:pPr>
      <w:r>
        <w:pict>
          <v:shape id="_x0000_s1048" o:spid="_x0000_s1048" style="position:absolute;left:0pt;margin-left:86pt;margin-top:9.05pt;height:3.8pt;width:3.8pt;mso-position-horizontal-relative:page;z-index:251682816;mso-width-relative:page;mso-height-relative:page;" fillcolor="#333333" filled="t" stroked="f" coordorigin="1721,182" coordsize="76,76" path="m1763,257l1753,257,1748,256,1721,224,1721,214,1753,182,1763,182,1796,214,1796,224,1763,25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ascii="Arial" w:eastAsia="Arial"/>
          <w:b/>
          <w:color w:val="333333"/>
        </w:rPr>
        <w:t>Spring</w:t>
      </w:r>
      <w:r>
        <w:rPr>
          <w:rFonts w:ascii="Arial" w:eastAsia="Arial"/>
          <w:b/>
          <w:color w:val="333333"/>
          <w:spacing w:val="23"/>
        </w:rPr>
        <w:t xml:space="preserve"> </w:t>
      </w:r>
      <w:r>
        <w:rPr>
          <w:rFonts w:ascii="Arial" w:eastAsia="Arial"/>
          <w:b/>
          <w:color w:val="333333"/>
        </w:rPr>
        <w:t>DAO</w:t>
      </w:r>
      <w:r>
        <w:rPr>
          <w:color w:val="333333"/>
        </w:rPr>
        <w:t>：</w:t>
      </w:r>
      <w:r>
        <w:rPr>
          <w:rFonts w:hint="eastAsia" w:ascii="Arial Unicode MS" w:eastAsia="Arial Unicode MS"/>
          <w:color w:val="333333"/>
        </w:rPr>
        <w:t>JDBC</w:t>
      </w:r>
      <w:r>
        <w:rPr>
          <w:rFonts w:hint="eastAsia" w:ascii="Arial Unicode MS" w:eastAsia="Arial Unicode MS"/>
          <w:color w:val="333333"/>
          <w:spacing w:val="23"/>
        </w:rPr>
        <w:t xml:space="preserve"> </w:t>
      </w:r>
      <w:r>
        <w:rPr>
          <w:rFonts w:hint="eastAsia" w:ascii="Arial Unicode MS" w:eastAsia="Arial Unicode MS"/>
          <w:color w:val="333333"/>
          <w:spacing w:val="-3"/>
        </w:rPr>
        <w:t>DAO</w:t>
      </w:r>
      <w:r>
        <w:rPr>
          <w:rFonts w:hint="eastAsia" w:ascii="Arial Unicode MS" w:eastAsia="Arial Unicode MS"/>
          <w:color w:val="333333"/>
          <w:spacing w:val="23"/>
        </w:rPr>
        <w:t xml:space="preserve"> </w:t>
      </w:r>
      <w:r>
        <w:rPr>
          <w:color w:val="333333"/>
        </w:rPr>
        <w:t>抽象层提供了有意义的异常层次结构，可用该结构来管理异常处理和不</w:t>
      </w:r>
      <w:r>
        <w:rPr>
          <w:color w:val="333333"/>
          <w:spacing w:val="-1"/>
        </w:rPr>
        <w:t xml:space="preserve">同数据库供应商抛出的错误消息。异常层次结构简化了错误处理，并且极大地降低了需要编写的异  </w:t>
      </w:r>
      <w:r>
        <w:rPr>
          <w:color w:val="333333"/>
        </w:rPr>
        <w:t>常代码数量（例如打开和关闭连接）。</w:t>
      </w:r>
      <w:r>
        <w:rPr>
          <w:rFonts w:hint="eastAsia" w:ascii="Arial Unicode MS" w:eastAsia="Arial Unicode MS"/>
          <w:color w:val="333333"/>
        </w:rPr>
        <w:t>Spring</w:t>
      </w:r>
      <w:r>
        <w:rPr>
          <w:rFonts w:hint="eastAsia" w:ascii="Arial Unicode MS" w:eastAsia="Arial Unicode MS"/>
          <w:color w:val="333333"/>
          <w:spacing w:val="21"/>
        </w:rPr>
        <w:t xml:space="preserve"> </w:t>
      </w:r>
      <w:r>
        <w:rPr>
          <w:rFonts w:hint="eastAsia" w:ascii="Arial Unicode MS" w:eastAsia="Arial Unicode MS"/>
          <w:color w:val="333333"/>
          <w:spacing w:val="-3"/>
        </w:rPr>
        <w:t>DAO</w:t>
      </w:r>
      <w:r>
        <w:rPr>
          <w:rFonts w:hint="eastAsia" w:ascii="Arial Unicode MS" w:eastAsia="Arial Unicode MS"/>
          <w:color w:val="333333"/>
          <w:spacing w:val="22"/>
        </w:rPr>
        <w:t xml:space="preserve"> </w:t>
      </w:r>
      <w:r>
        <w:rPr>
          <w:color w:val="333333"/>
          <w:spacing w:val="4"/>
        </w:rPr>
        <w:t xml:space="preserve">的面向 </w:t>
      </w:r>
      <w:r>
        <w:rPr>
          <w:rFonts w:hint="eastAsia" w:ascii="Arial Unicode MS" w:eastAsia="Arial Unicode MS"/>
          <w:color w:val="333333"/>
        </w:rPr>
        <w:t>JDBC</w:t>
      </w:r>
      <w:r>
        <w:rPr>
          <w:rFonts w:hint="eastAsia" w:ascii="Arial Unicode MS" w:eastAsia="Arial Unicode MS"/>
          <w:color w:val="333333"/>
          <w:spacing w:val="22"/>
        </w:rPr>
        <w:t xml:space="preserve"> </w:t>
      </w:r>
      <w:r>
        <w:rPr>
          <w:color w:val="333333"/>
          <w:spacing w:val="2"/>
        </w:rPr>
        <w:t xml:space="preserve">的异常遵从通用的 </w:t>
      </w:r>
      <w:r>
        <w:rPr>
          <w:rFonts w:hint="eastAsia" w:ascii="Arial Unicode MS" w:eastAsia="Arial Unicode MS"/>
          <w:color w:val="333333"/>
          <w:spacing w:val="-3"/>
        </w:rPr>
        <w:t>DAO</w:t>
      </w:r>
      <w:r>
        <w:rPr>
          <w:rFonts w:hint="eastAsia" w:ascii="Arial Unicode MS" w:eastAsia="Arial Unicode MS"/>
          <w:color w:val="333333"/>
          <w:spacing w:val="21"/>
        </w:rPr>
        <w:t xml:space="preserve"> </w:t>
      </w:r>
      <w:r>
        <w:rPr>
          <w:color w:val="333333"/>
          <w:spacing w:val="-3"/>
        </w:rPr>
        <w:t>异常层次</w:t>
      </w:r>
      <w:r>
        <w:rPr>
          <w:color w:val="333333"/>
        </w:rPr>
        <w:t>结构。</w:t>
      </w:r>
    </w:p>
    <w:p>
      <w:pPr>
        <w:pStyle w:val="6"/>
        <w:spacing w:before="2" w:line="204" w:lineRule="auto"/>
        <w:ind w:left="580" w:right="266"/>
        <w:jc w:val="both"/>
      </w:pPr>
      <w:r>
        <w:pict>
          <v:shape id="_x0000_s1049" o:spid="_x0000_s1049" style="position:absolute;left:0pt;margin-left:86pt;margin-top:5.5pt;height:3.8pt;width:3.8pt;mso-position-horizontal-relative:page;z-index:251683840;mso-width-relative:page;mso-height-relative:page;" fillcolor="#333333" filled="t" stroked="f" coordorigin="1721,111" coordsize="76,76" path="m1763,186l1753,186,1748,185,1721,153,1721,143,1753,111,1763,111,1796,143,1796,153,1763,18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ascii="Arial" w:eastAsia="Arial"/>
          <w:b/>
          <w:color w:val="333333"/>
          <w:w w:val="105"/>
        </w:rPr>
        <w:t>Spring</w:t>
      </w:r>
      <w:r>
        <w:rPr>
          <w:rFonts w:ascii="Arial" w:eastAsia="Arial"/>
          <w:b/>
          <w:color w:val="333333"/>
          <w:spacing w:val="-32"/>
          <w:w w:val="105"/>
        </w:rPr>
        <w:t xml:space="preserve"> </w:t>
      </w:r>
      <w:r>
        <w:rPr>
          <w:rFonts w:ascii="Arial" w:eastAsia="Arial"/>
          <w:b/>
          <w:color w:val="333333"/>
          <w:w w:val="105"/>
        </w:rPr>
        <w:t>ORM</w:t>
      </w:r>
      <w:r>
        <w:rPr>
          <w:color w:val="333333"/>
          <w:w w:val="105"/>
        </w:rPr>
        <w:t>：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rFonts w:hint="eastAsia" w:ascii="Arial Unicode MS" w:eastAsia="Arial Unicode MS"/>
          <w:color w:val="333333"/>
          <w:spacing w:val="-31"/>
          <w:w w:val="105"/>
        </w:rPr>
        <w:t xml:space="preserve"> </w:t>
      </w:r>
      <w:r>
        <w:rPr>
          <w:color w:val="333333"/>
          <w:spacing w:val="-4"/>
          <w:w w:val="105"/>
        </w:rPr>
        <w:t xml:space="preserve">框架插入了若干个 </w:t>
      </w:r>
      <w:r>
        <w:rPr>
          <w:rFonts w:hint="eastAsia" w:ascii="Arial Unicode MS" w:eastAsia="Arial Unicode MS"/>
          <w:color w:val="333333"/>
          <w:w w:val="105"/>
        </w:rPr>
        <w:t>ORM</w:t>
      </w:r>
      <w:r>
        <w:rPr>
          <w:rFonts w:hint="eastAsia" w:ascii="Arial Unicode MS" w:eastAsia="Arial Unicode MS"/>
          <w:color w:val="333333"/>
          <w:spacing w:val="-31"/>
          <w:w w:val="105"/>
        </w:rPr>
        <w:t xml:space="preserve"> </w:t>
      </w:r>
      <w:r>
        <w:rPr>
          <w:color w:val="333333"/>
          <w:spacing w:val="-4"/>
          <w:w w:val="105"/>
        </w:rPr>
        <w:t xml:space="preserve">框架，从而提供了 </w:t>
      </w:r>
      <w:r>
        <w:rPr>
          <w:rFonts w:hint="eastAsia" w:ascii="Arial Unicode MS" w:eastAsia="Arial Unicode MS"/>
          <w:color w:val="333333"/>
          <w:w w:val="105"/>
        </w:rPr>
        <w:t>ORM</w:t>
      </w:r>
      <w:r>
        <w:rPr>
          <w:rFonts w:hint="eastAsia" w:ascii="Arial Unicode MS" w:eastAsia="Arial Unicode MS"/>
          <w:color w:val="333333"/>
          <w:spacing w:val="-31"/>
          <w:w w:val="105"/>
        </w:rPr>
        <w:t xml:space="preserve"> </w:t>
      </w:r>
      <w:r>
        <w:rPr>
          <w:color w:val="333333"/>
          <w:spacing w:val="-2"/>
          <w:w w:val="105"/>
        </w:rPr>
        <w:t>的对象关系工具，其中包</w:t>
      </w:r>
      <w:r>
        <w:rPr>
          <w:color w:val="333333"/>
          <w:spacing w:val="-11"/>
          <w:w w:val="105"/>
        </w:rPr>
        <w:t xml:space="preserve">括 </w:t>
      </w:r>
      <w:r>
        <w:rPr>
          <w:rFonts w:hint="eastAsia" w:ascii="Arial Unicode MS" w:eastAsia="Arial Unicode MS"/>
          <w:color w:val="333333"/>
          <w:w w:val="105"/>
        </w:rPr>
        <w:t>JDO</w:t>
      </w:r>
      <w:r>
        <w:rPr>
          <w:color w:val="333333"/>
          <w:w w:val="105"/>
        </w:rPr>
        <w:t>、</w:t>
      </w:r>
      <w:r>
        <w:rPr>
          <w:rFonts w:hint="eastAsia" w:ascii="Arial Unicode MS" w:eastAsia="Arial Unicode MS"/>
          <w:color w:val="333333"/>
          <w:w w:val="105"/>
        </w:rPr>
        <w:t>Hibernate</w:t>
      </w:r>
      <w:r>
        <w:rPr>
          <w:rFonts w:hint="eastAsia" w:ascii="Arial Unicode MS" w:eastAsia="Arial Unicode MS"/>
          <w:color w:val="333333"/>
          <w:spacing w:val="-18"/>
          <w:w w:val="105"/>
        </w:rPr>
        <w:t xml:space="preserve"> </w:t>
      </w:r>
      <w:r>
        <w:rPr>
          <w:color w:val="333333"/>
          <w:spacing w:val="-11"/>
          <w:w w:val="105"/>
        </w:rPr>
        <w:t xml:space="preserve">和 </w:t>
      </w:r>
      <w:r>
        <w:rPr>
          <w:rFonts w:hint="eastAsia" w:ascii="Arial Unicode MS" w:eastAsia="Arial Unicode MS"/>
          <w:color w:val="333333"/>
          <w:w w:val="105"/>
        </w:rPr>
        <w:t>iBatis</w:t>
      </w:r>
      <w:r>
        <w:rPr>
          <w:rFonts w:hint="eastAsia" w:ascii="Arial Unicode MS" w:eastAsia="Arial Unicode MS"/>
          <w:color w:val="333333"/>
          <w:spacing w:val="-18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SQL</w:t>
      </w:r>
      <w:r>
        <w:rPr>
          <w:rFonts w:hint="eastAsia" w:ascii="Arial Unicode MS" w:eastAsia="Arial Unicode MS"/>
          <w:color w:val="333333"/>
          <w:spacing w:val="-17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Map</w:t>
      </w:r>
      <w:r>
        <w:rPr>
          <w:color w:val="333333"/>
          <w:spacing w:val="-3"/>
          <w:w w:val="105"/>
        </w:rPr>
        <w:t xml:space="preserve">。所有这些都遵从 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rFonts w:hint="eastAsia" w:ascii="Arial Unicode MS" w:eastAsia="Arial Unicode MS"/>
          <w:color w:val="333333"/>
          <w:spacing w:val="-18"/>
          <w:w w:val="105"/>
        </w:rPr>
        <w:t xml:space="preserve"> </w:t>
      </w:r>
      <w:r>
        <w:rPr>
          <w:color w:val="333333"/>
          <w:spacing w:val="-3"/>
          <w:w w:val="105"/>
        </w:rPr>
        <w:t xml:space="preserve">的通用事务和 </w:t>
      </w:r>
      <w:r>
        <w:rPr>
          <w:rFonts w:hint="eastAsia" w:ascii="Arial Unicode MS" w:eastAsia="Arial Unicode MS"/>
          <w:color w:val="333333"/>
          <w:spacing w:val="-3"/>
          <w:w w:val="105"/>
        </w:rPr>
        <w:t>DAO</w:t>
      </w:r>
      <w:r>
        <w:rPr>
          <w:rFonts w:hint="eastAsia" w:ascii="Arial Unicode MS" w:eastAsia="Arial Unicode MS"/>
          <w:color w:val="333333"/>
          <w:spacing w:val="-18"/>
          <w:w w:val="105"/>
        </w:rPr>
        <w:t xml:space="preserve"> </w:t>
      </w:r>
      <w:r>
        <w:rPr>
          <w:color w:val="333333"/>
          <w:w w:val="105"/>
        </w:rPr>
        <w:t>异常层次结构。</w:t>
      </w:r>
    </w:p>
    <w:p>
      <w:pPr>
        <w:pStyle w:val="6"/>
        <w:spacing w:before="1" w:line="204" w:lineRule="auto"/>
        <w:ind w:left="580" w:right="248"/>
      </w:pPr>
      <w:r>
        <w:pict>
          <v:shape id="_x0000_s1050" o:spid="_x0000_s1050" style="position:absolute;left:0pt;margin-left:86pt;margin-top:5.45pt;height:3.8pt;width:3.8pt;mso-position-horizontal-relative:page;z-index:251684864;mso-width-relative:page;mso-height-relative:page;" fillcolor="#333333" filled="t" stroked="f" coordorigin="1721,110" coordsize="76,76" path="m1763,185l1753,185,1748,184,1721,152,1721,142,1753,110,1763,110,1796,142,1796,152,1763,185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ascii="Arial" w:eastAsia="Arial"/>
          <w:b/>
          <w:color w:val="333333"/>
          <w:w w:val="105"/>
        </w:rPr>
        <w:t>Spring</w:t>
      </w:r>
      <w:r>
        <w:rPr>
          <w:rFonts w:ascii="Arial" w:eastAsia="Arial"/>
          <w:b/>
          <w:color w:val="333333"/>
          <w:spacing w:val="-36"/>
          <w:w w:val="105"/>
        </w:rPr>
        <w:t xml:space="preserve"> </w:t>
      </w:r>
      <w:r>
        <w:rPr>
          <w:rFonts w:ascii="Arial" w:eastAsia="Arial"/>
          <w:b/>
          <w:color w:val="333333"/>
          <w:w w:val="105"/>
        </w:rPr>
        <w:t>Web</w:t>
      </w:r>
      <w:r>
        <w:rPr>
          <w:rFonts w:ascii="Arial" w:eastAsia="Arial"/>
          <w:b/>
          <w:color w:val="333333"/>
          <w:spacing w:val="-36"/>
          <w:w w:val="105"/>
        </w:rPr>
        <w:t xml:space="preserve"> </w:t>
      </w:r>
      <w:r>
        <w:rPr>
          <w:b/>
          <w:color w:val="333333"/>
          <w:w w:val="105"/>
        </w:rPr>
        <w:t>模块</w:t>
      </w:r>
      <w:r>
        <w:rPr>
          <w:color w:val="333333"/>
          <w:w w:val="105"/>
        </w:rPr>
        <w:t>：</w:t>
      </w:r>
      <w:r>
        <w:rPr>
          <w:rFonts w:hint="eastAsia" w:ascii="Arial Unicode MS" w:eastAsia="Arial Unicode MS"/>
          <w:color w:val="333333"/>
          <w:w w:val="105"/>
        </w:rPr>
        <w:t>Web</w:t>
      </w:r>
      <w:r>
        <w:rPr>
          <w:rFonts w:hint="eastAsia" w:ascii="Arial Unicode MS" w:eastAsia="Arial Unicode MS"/>
          <w:color w:val="333333"/>
          <w:spacing w:val="-35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上下文模块建立在应用程序上下文模块之上，为基于 </w:t>
      </w:r>
      <w:r>
        <w:rPr>
          <w:rFonts w:hint="eastAsia" w:ascii="Arial Unicode MS" w:eastAsia="Arial Unicode MS"/>
          <w:color w:val="333333"/>
          <w:w w:val="105"/>
        </w:rPr>
        <w:t>Web</w:t>
      </w:r>
      <w:r>
        <w:rPr>
          <w:rFonts w:hint="eastAsia" w:ascii="Arial Unicode MS" w:eastAsia="Arial Unicode MS"/>
          <w:color w:val="333333"/>
          <w:spacing w:val="-36"/>
          <w:w w:val="105"/>
        </w:rPr>
        <w:t xml:space="preserve"> </w:t>
      </w:r>
      <w:r>
        <w:rPr>
          <w:color w:val="333333"/>
          <w:spacing w:val="-3"/>
          <w:w w:val="105"/>
        </w:rPr>
        <w:t>的应用程序提</w:t>
      </w:r>
      <w:r>
        <w:rPr>
          <w:color w:val="333333"/>
          <w:w w:val="105"/>
        </w:rPr>
        <w:t>供了上下文。所以，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rFonts w:hint="eastAsia" w:ascii="Arial Unicode MS" w:eastAsia="Arial Unicode MS"/>
          <w:color w:val="333333"/>
          <w:spacing w:val="-26"/>
          <w:w w:val="105"/>
        </w:rPr>
        <w:t xml:space="preserve"> </w:t>
      </w:r>
      <w:r>
        <w:rPr>
          <w:color w:val="333333"/>
          <w:spacing w:val="-5"/>
          <w:w w:val="105"/>
        </w:rPr>
        <w:t xml:space="preserve">框架支持与 </w:t>
      </w:r>
      <w:r>
        <w:rPr>
          <w:rFonts w:hint="eastAsia" w:ascii="Arial Unicode MS" w:eastAsia="Arial Unicode MS"/>
          <w:color w:val="333333"/>
          <w:w w:val="105"/>
        </w:rPr>
        <w:t>Jakarta</w:t>
      </w:r>
      <w:r>
        <w:rPr>
          <w:rFonts w:hint="eastAsia" w:ascii="Arial Unicode MS" w:eastAsia="Arial Unicode MS"/>
          <w:color w:val="333333"/>
          <w:spacing w:val="-26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Struts</w:t>
      </w:r>
      <w:r>
        <w:rPr>
          <w:rFonts w:hint="eastAsia" w:ascii="Arial Unicode MS" w:eastAsia="Arial Unicode MS"/>
          <w:color w:val="333333"/>
          <w:spacing w:val="-26"/>
          <w:w w:val="105"/>
        </w:rPr>
        <w:t xml:space="preserve"> </w:t>
      </w:r>
      <w:r>
        <w:rPr>
          <w:color w:val="333333"/>
          <w:w w:val="105"/>
        </w:rPr>
        <w:t>的集成。</w:t>
      </w:r>
      <w:r>
        <w:rPr>
          <w:rFonts w:hint="eastAsia" w:ascii="Arial Unicode MS" w:eastAsia="Arial Unicode MS"/>
          <w:color w:val="333333"/>
          <w:w w:val="105"/>
        </w:rPr>
        <w:t>Web</w:t>
      </w:r>
      <w:r>
        <w:rPr>
          <w:rFonts w:hint="eastAsia" w:ascii="Arial Unicode MS" w:eastAsia="Arial Unicode MS"/>
          <w:color w:val="333333"/>
          <w:spacing w:val="-25"/>
          <w:w w:val="105"/>
        </w:rPr>
        <w:t xml:space="preserve"> </w:t>
      </w:r>
      <w:r>
        <w:rPr>
          <w:color w:val="333333"/>
          <w:w w:val="105"/>
        </w:rPr>
        <w:t>模块还简化了处理多部分请求以及将请求参数绑定到域对象的工作。</w:t>
      </w:r>
    </w:p>
    <w:p>
      <w:pPr>
        <w:pStyle w:val="6"/>
        <w:spacing w:line="204" w:lineRule="auto"/>
        <w:ind w:left="580" w:right="155"/>
      </w:pPr>
      <w:r>
        <w:pict>
          <v:shape id="_x0000_s1051" o:spid="_x0000_s1051" style="position:absolute;left:0pt;margin-left:86pt;margin-top:5.4pt;height:3.8pt;width:3.8pt;mso-position-horizontal-relative:page;z-index:251685888;mso-width-relative:page;mso-height-relative:page;" fillcolor="#333333" filled="t" stroked="f" coordorigin="1721,109" coordsize="76,76" path="m1763,184l1753,184,1748,183,1721,151,1721,141,1753,109,1763,109,1796,141,1796,151,1763,1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ascii="Arial" w:eastAsia="Arial"/>
          <w:b/>
          <w:color w:val="333333"/>
        </w:rPr>
        <w:t xml:space="preserve">Spring MVC </w:t>
      </w:r>
      <w:r>
        <w:rPr>
          <w:b/>
          <w:color w:val="333333"/>
        </w:rPr>
        <w:t>框架</w:t>
      </w:r>
      <w:r>
        <w:rPr>
          <w:color w:val="333333"/>
        </w:rPr>
        <w:t>：</w:t>
      </w:r>
      <w:r>
        <w:rPr>
          <w:rFonts w:hint="eastAsia" w:ascii="Arial Unicode MS" w:eastAsia="Arial Unicode MS"/>
          <w:color w:val="333333"/>
        </w:rPr>
        <w:t xml:space="preserve">MVC </w:t>
      </w:r>
      <w:r>
        <w:rPr>
          <w:color w:val="333333"/>
        </w:rPr>
        <w:t xml:space="preserve">框架是一个全功能的构建 </w:t>
      </w:r>
      <w:r>
        <w:rPr>
          <w:rFonts w:hint="eastAsia" w:ascii="Arial Unicode MS" w:eastAsia="Arial Unicode MS"/>
          <w:color w:val="333333"/>
        </w:rPr>
        <w:t xml:space="preserve">Web </w:t>
      </w:r>
      <w:r>
        <w:rPr>
          <w:color w:val="333333"/>
        </w:rPr>
        <w:t xml:space="preserve">应用程序的 </w:t>
      </w:r>
      <w:r>
        <w:rPr>
          <w:rFonts w:hint="eastAsia" w:ascii="Arial Unicode MS" w:eastAsia="Arial Unicode MS"/>
          <w:color w:val="333333"/>
        </w:rPr>
        <w:t xml:space="preserve">MVC </w:t>
      </w:r>
      <w:r>
        <w:rPr>
          <w:color w:val="333333"/>
        </w:rPr>
        <w:t xml:space="preserve">实现。通过策略接口， </w:t>
      </w:r>
      <w:r>
        <w:rPr>
          <w:rFonts w:hint="eastAsia" w:ascii="Arial Unicode MS" w:eastAsia="Arial Unicode MS"/>
          <w:color w:val="333333"/>
        </w:rPr>
        <w:t xml:space="preserve">MVC </w:t>
      </w:r>
      <w:r>
        <w:rPr>
          <w:color w:val="333333"/>
        </w:rPr>
        <w:t>框架变成为高度可配置的，</w:t>
      </w:r>
      <w:r>
        <w:rPr>
          <w:rFonts w:hint="eastAsia" w:ascii="Arial Unicode MS" w:eastAsia="Arial Unicode MS"/>
          <w:color w:val="333333"/>
        </w:rPr>
        <w:t xml:space="preserve">MVC </w:t>
      </w:r>
      <w:r>
        <w:rPr>
          <w:color w:val="333333"/>
        </w:rPr>
        <w:t xml:space="preserve">容纳了大量视图技术，其中包括 </w:t>
      </w:r>
      <w:r>
        <w:rPr>
          <w:rFonts w:hint="eastAsia" w:ascii="Arial Unicode MS" w:eastAsia="Arial Unicode MS"/>
          <w:color w:val="333333"/>
        </w:rPr>
        <w:t>JSP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</w:rPr>
        <w:t>Velocity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</w:rPr>
        <w:t>Tiles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</w:rPr>
        <w:t xml:space="preserve">iText </w:t>
      </w:r>
      <w:r>
        <w:rPr>
          <w:color w:val="333333"/>
        </w:rPr>
        <w:t xml:space="preserve">和 </w:t>
      </w:r>
      <w:r>
        <w:rPr>
          <w:rFonts w:hint="eastAsia" w:ascii="Arial Unicode MS" w:eastAsia="Arial Unicode MS"/>
          <w:color w:val="333333"/>
        </w:rPr>
        <w:t>POI</w:t>
      </w:r>
      <w:r>
        <w:rPr>
          <w:color w:val="333333"/>
        </w:rPr>
        <w:t>。</w:t>
      </w:r>
    </w:p>
    <w:p>
      <w:pPr>
        <w:pStyle w:val="6"/>
        <w:spacing w:before="17"/>
        <w:rPr>
          <w:sz w:val="29"/>
        </w:rPr>
      </w:pPr>
    </w:p>
    <w:p>
      <w:pPr>
        <w:pStyle w:val="3"/>
        <w:numPr>
          <w:ilvl w:val="1"/>
          <w:numId w:val="1"/>
        </w:numPr>
        <w:tabs>
          <w:tab w:val="left" w:pos="657"/>
        </w:tabs>
        <w:spacing w:before="0" w:after="0" w:line="240" w:lineRule="auto"/>
        <w:ind w:left="656" w:right="0" w:hanging="527"/>
        <w:jc w:val="left"/>
      </w:pPr>
      <w:bookmarkStart w:id="7" w:name="1.4 拓展"/>
      <w:bookmarkEnd w:id="7"/>
      <w:bookmarkStart w:id="8" w:name="1.4 拓展"/>
      <w:bookmarkEnd w:id="8"/>
      <w:r>
        <w:rPr>
          <w:color w:val="333333"/>
        </w:rPr>
        <w:t>拓展</w:t>
      </w:r>
    </w:p>
    <w:p>
      <w:pPr>
        <w:pStyle w:val="5"/>
        <w:spacing w:before="112"/>
        <w:rPr>
          <w:rFonts w:ascii="Arial" w:eastAsia="Arial"/>
        </w:rPr>
      </w:pPr>
      <w:r>
        <w:rPr>
          <w:rFonts w:ascii="Arial" w:eastAsia="Arial"/>
          <w:color w:val="333333"/>
          <w:w w:val="105"/>
        </w:rPr>
        <w:t>Spring Boot</w:t>
      </w:r>
      <w:r>
        <w:rPr>
          <w:color w:val="333333"/>
          <w:w w:val="105"/>
        </w:rPr>
        <w:t>与</w:t>
      </w:r>
      <w:r>
        <w:rPr>
          <w:rFonts w:ascii="Arial" w:eastAsia="Arial"/>
          <w:color w:val="333333"/>
          <w:w w:val="105"/>
        </w:rPr>
        <w:t>Spring Cloud</w:t>
      </w:r>
    </w:p>
    <w:p>
      <w:pPr>
        <w:pStyle w:val="6"/>
        <w:spacing w:before="153" w:line="204" w:lineRule="auto"/>
        <w:ind w:left="580" w:right="680"/>
      </w:pPr>
      <w:r>
        <w:pict>
          <v:shape id="_x0000_s1052" o:spid="_x0000_s1052" style="position:absolute;left:0pt;margin-left:86pt;margin-top:13.05pt;height:3.8pt;width:3.8pt;mso-position-horizontal-relative:page;z-index:251686912;mso-width-relative:page;mso-height-relative:page;" fillcolor="#333333" filled="t" stroked="f" coordorigin="1721,262" coordsize="76,76" path="m1763,337l1753,337,1748,336,1721,304,1721,294,1753,262,1763,262,1796,294,1796,304,1763,33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53" o:spid="_x0000_s1053" style="position:absolute;left:0pt;margin-left:86pt;margin-top:28.05pt;height:3.8pt;width:3.8pt;mso-position-horizontal-relative:page;z-index:251687936;mso-width-relative:page;mso-height-relative:page;" fillcolor="#333333" filled="t" stroked="f" coordorigin="1721,562" coordsize="76,76" path="m1763,637l1753,637,1748,636,1721,604,1721,594,1753,562,1763,562,1796,594,1796,604,1763,63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 xml:space="preserve">Spring Boot </w:t>
      </w:r>
      <w:r>
        <w:rPr>
          <w:color w:val="333333"/>
          <w:spacing w:val="-9"/>
          <w:w w:val="105"/>
        </w:rPr>
        <w:t xml:space="preserve">是 </w:t>
      </w:r>
      <w:r>
        <w:rPr>
          <w:rFonts w:hint="eastAsia" w:ascii="Arial Unicode MS" w:eastAsia="Arial Unicode MS"/>
          <w:color w:val="333333"/>
          <w:w w:val="105"/>
        </w:rPr>
        <w:t xml:space="preserve">Spring </w:t>
      </w:r>
      <w:r>
        <w:rPr>
          <w:color w:val="333333"/>
          <w:w w:val="105"/>
        </w:rPr>
        <w:t>的一套快速配置脚手架，可以基于</w:t>
      </w:r>
      <w:r>
        <w:rPr>
          <w:rFonts w:hint="eastAsia" w:ascii="Arial Unicode MS" w:eastAsia="Arial Unicode MS"/>
          <w:color w:val="333333"/>
          <w:w w:val="105"/>
        </w:rPr>
        <w:t xml:space="preserve">Spring Boot </w:t>
      </w:r>
      <w:r>
        <w:rPr>
          <w:color w:val="333333"/>
          <w:w w:val="105"/>
        </w:rPr>
        <w:t>快速开发单个微服务</w:t>
      </w:r>
      <w:r>
        <w:rPr>
          <w:rFonts w:hint="eastAsia" w:ascii="Arial Unicode MS" w:eastAsia="Arial Unicode MS"/>
          <w:color w:val="333333"/>
          <w:spacing w:val="-12"/>
          <w:w w:val="105"/>
        </w:rPr>
        <w:t xml:space="preserve">; </w:t>
      </w:r>
      <w:r>
        <w:rPr>
          <w:rFonts w:hint="eastAsia" w:ascii="Arial Unicode MS" w:eastAsia="Arial Unicode MS"/>
          <w:color w:val="333333"/>
          <w:w w:val="105"/>
        </w:rPr>
        <w:t>Spring Cloud</w:t>
      </w:r>
      <w:r>
        <w:rPr>
          <w:color w:val="333333"/>
          <w:w w:val="105"/>
        </w:rPr>
        <w:t>是基于</w:t>
      </w:r>
      <w:r>
        <w:rPr>
          <w:rFonts w:hint="eastAsia" w:ascii="Arial Unicode MS" w:eastAsia="Arial Unicode MS"/>
          <w:color w:val="333333"/>
          <w:w w:val="105"/>
        </w:rPr>
        <w:t>Spring Boot</w:t>
      </w:r>
      <w:r>
        <w:rPr>
          <w:color w:val="333333"/>
          <w:w w:val="105"/>
        </w:rPr>
        <w:t>实现的；</w:t>
      </w:r>
    </w:p>
    <w:p>
      <w:pPr>
        <w:pStyle w:val="6"/>
        <w:spacing w:line="204" w:lineRule="auto"/>
        <w:ind w:left="580" w:right="190"/>
      </w:pPr>
      <w:r>
        <w:pict>
          <v:shape id="_x0000_s1054" o:spid="_x0000_s1054" style="position:absolute;left:0pt;margin-left:86pt;margin-top:5.4pt;height:3.8pt;width:3.8pt;mso-position-horizontal-relative:page;z-index:251688960;mso-width-relative:page;mso-height-relative:page;" fillcolor="#333333" filled="t" stroked="f" coordorigin="1721,109" coordsize="76,76" path="m1763,184l1753,184,1748,183,1721,151,1721,141,1753,109,1763,109,1796,141,1796,151,1763,18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55" o:spid="_x0000_s1055" style="position:absolute;left:0pt;margin-left:86pt;margin-top:20.4pt;height:3.8pt;width:3.8pt;mso-position-horizontal-relative:page;z-index:251689984;mso-width-relative:page;mso-height-relative:page;" fillcolor="#333333" filled="t" stroked="f" coordorigin="1721,409" coordsize="76,76" path="m1763,484l1753,484,1748,483,1721,451,1721,441,1753,409,1763,409,1796,441,1796,451,1763,4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>Spring Boot</w:t>
      </w:r>
      <w:r>
        <w:rPr>
          <w:color w:val="333333"/>
          <w:w w:val="105"/>
        </w:rPr>
        <w:t>专注于快速、方便集成的单个微服务个体，</w:t>
      </w:r>
      <w:r>
        <w:rPr>
          <w:rFonts w:hint="eastAsia" w:ascii="Arial Unicode MS" w:eastAsia="Arial Unicode MS"/>
          <w:color w:val="333333"/>
          <w:w w:val="105"/>
        </w:rPr>
        <w:t>Spring Cloud</w:t>
      </w:r>
      <w:r>
        <w:rPr>
          <w:color w:val="333333"/>
          <w:w w:val="105"/>
        </w:rPr>
        <w:t xml:space="preserve">关注全局的服务治理框架； </w:t>
      </w:r>
      <w:r>
        <w:rPr>
          <w:rFonts w:hint="eastAsia" w:ascii="Arial Unicode MS" w:eastAsia="Arial Unicode MS"/>
          <w:color w:val="333333"/>
          <w:w w:val="105"/>
        </w:rPr>
        <w:t>Spring Boot</w:t>
      </w:r>
      <w:r>
        <w:rPr>
          <w:color w:val="333333"/>
          <w:w w:val="105"/>
        </w:rPr>
        <w:t xml:space="preserve">使用了约束优于配置的理念，很多集成方案已经帮你选择好了，能不配置就不配置 </w:t>
      </w:r>
      <w:r>
        <w:rPr>
          <w:rFonts w:hint="eastAsia" w:ascii="Arial Unicode MS" w:eastAsia="Arial Unicode MS"/>
          <w:color w:val="333333"/>
          <w:w w:val="105"/>
        </w:rPr>
        <w:t>, Spring Cloud</w:t>
      </w:r>
      <w:r>
        <w:rPr>
          <w:color w:val="333333"/>
          <w:w w:val="105"/>
        </w:rPr>
        <w:t>很大的一部分是基于</w:t>
      </w:r>
      <w:r>
        <w:rPr>
          <w:rFonts w:hint="eastAsia" w:ascii="Arial Unicode MS" w:eastAsia="Arial Unicode MS"/>
          <w:color w:val="333333"/>
          <w:w w:val="105"/>
        </w:rPr>
        <w:t>Spring Boot</w:t>
      </w:r>
      <w:r>
        <w:rPr>
          <w:color w:val="333333"/>
          <w:w w:val="105"/>
        </w:rPr>
        <w:t>来实现，</w:t>
      </w:r>
      <w:r>
        <w:rPr>
          <w:rFonts w:hint="eastAsia" w:ascii="Arial Unicode MS" w:eastAsia="Arial Unicode MS"/>
          <w:color w:val="333333"/>
          <w:w w:val="105"/>
        </w:rPr>
        <w:t>Spring Boot</w:t>
      </w:r>
      <w:r>
        <w:rPr>
          <w:color w:val="333333"/>
          <w:w w:val="105"/>
        </w:rPr>
        <w:t>可以离开</w:t>
      </w:r>
      <w:r>
        <w:rPr>
          <w:rFonts w:hint="eastAsia" w:ascii="Arial Unicode MS" w:eastAsia="Arial Unicode MS"/>
          <w:color w:val="333333"/>
          <w:w w:val="105"/>
        </w:rPr>
        <w:t>Spring Cloud</w:t>
      </w:r>
      <w:r>
        <w:rPr>
          <w:color w:val="333333"/>
          <w:w w:val="105"/>
        </w:rPr>
        <w:t>独立使用开发项目，但是</w:t>
      </w:r>
      <w:r>
        <w:rPr>
          <w:rFonts w:hint="eastAsia" w:ascii="Arial Unicode MS" w:eastAsia="Arial Unicode MS"/>
          <w:color w:val="333333"/>
          <w:w w:val="105"/>
        </w:rPr>
        <w:t>Spring Cloud</w:t>
      </w:r>
      <w:r>
        <w:rPr>
          <w:color w:val="333333"/>
          <w:w w:val="105"/>
        </w:rPr>
        <w:t>离不开</w:t>
      </w:r>
      <w:r>
        <w:rPr>
          <w:rFonts w:hint="eastAsia" w:ascii="Arial Unicode MS" w:eastAsia="Arial Unicode MS"/>
          <w:color w:val="333333"/>
          <w:w w:val="105"/>
        </w:rPr>
        <w:t>Spring Boot</w:t>
      </w:r>
      <w:r>
        <w:rPr>
          <w:color w:val="333333"/>
          <w:w w:val="105"/>
        </w:rPr>
        <w:t>，属于依赖的关系。</w:t>
      </w:r>
    </w:p>
    <w:p>
      <w:pPr>
        <w:pStyle w:val="6"/>
        <w:spacing w:line="204" w:lineRule="auto"/>
        <w:ind w:left="580" w:right="557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1101725</wp:posOffset>
            </wp:positionH>
            <wp:positionV relativeFrom="paragraph">
              <wp:posOffset>468630</wp:posOffset>
            </wp:positionV>
            <wp:extent cx="5391150" cy="138112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6" o:spid="_x0000_s1056" style="position:absolute;left:0pt;margin-left:86pt;margin-top:5.4pt;height:3.8pt;width:3.8pt;mso-position-horizontal-relative:page;z-index:251691008;mso-width-relative:page;mso-height-relative:page;" fillcolor="#333333" filled="t" stroked="f" coordorigin="1721,109" coordsize="76,76" path="m1763,184l1753,184,1748,183,1721,151,1721,141,1753,109,1763,109,1796,141,1796,151,1763,1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>SpringBoot</w:t>
      </w:r>
      <w:r>
        <w:rPr>
          <w:color w:val="333333"/>
        </w:rPr>
        <w:t>在</w:t>
      </w:r>
      <w:r>
        <w:rPr>
          <w:rFonts w:hint="eastAsia" w:ascii="Arial Unicode MS" w:eastAsia="Arial Unicode MS"/>
          <w:color w:val="333333"/>
        </w:rPr>
        <w:t>SpringClound</w:t>
      </w:r>
      <w:r>
        <w:rPr>
          <w:color w:val="333333"/>
        </w:rPr>
        <w:t>中起到了承上启下的作用，如果你要学习</w:t>
      </w:r>
      <w:r>
        <w:rPr>
          <w:rFonts w:hint="eastAsia" w:ascii="Arial Unicode MS" w:eastAsia="Arial Unicode MS"/>
          <w:color w:val="333333"/>
        </w:rPr>
        <w:t>SpringCloud</w:t>
      </w:r>
      <w:r>
        <w:rPr>
          <w:color w:val="333333"/>
        </w:rPr>
        <w:t>必须要学习</w:t>
      </w:r>
      <w:r>
        <w:rPr>
          <w:rFonts w:hint="eastAsia" w:ascii="Arial Unicode MS" w:eastAsia="Arial Unicode MS"/>
          <w:color w:val="333333"/>
          <w:w w:val="105"/>
        </w:rPr>
        <w:t>SpringBoot</w:t>
      </w:r>
      <w:r>
        <w:rPr>
          <w:color w:val="333333"/>
          <w:w w:val="105"/>
        </w:rPr>
        <w:t>。</w:t>
      </w:r>
    </w:p>
    <w:p>
      <w:pPr>
        <w:pStyle w:val="2"/>
        <w:spacing w:before="52"/>
        <w:rPr>
          <w:rFonts w:hint="eastAsia" w:ascii="微软雅黑" w:eastAsia="微软雅黑"/>
        </w:rPr>
      </w:pPr>
      <w:bookmarkStart w:id="9" w:name="2、IoC基础"/>
      <w:bookmarkEnd w:id="9"/>
      <w:r>
        <w:rPr>
          <w:color w:val="333333"/>
        </w:rPr>
        <w:t>2</w:t>
      </w:r>
      <w:r>
        <w:rPr>
          <w:rFonts w:hint="eastAsia" w:ascii="微软雅黑" w:eastAsia="微软雅黑"/>
          <w:color w:val="333333"/>
        </w:rPr>
        <w:t>、</w:t>
      </w:r>
      <w:r>
        <w:rPr>
          <w:color w:val="333333"/>
        </w:rPr>
        <w:t>IoC</w:t>
      </w:r>
      <w:r>
        <w:rPr>
          <w:rFonts w:hint="eastAsia" w:ascii="微软雅黑" w:eastAsia="微软雅黑"/>
          <w:color w:val="333333"/>
        </w:rPr>
        <w:t>基础</w:t>
      </w:r>
    </w:p>
    <w:p>
      <w:pPr>
        <w:pStyle w:val="6"/>
        <w:spacing w:line="20" w:lineRule="exact"/>
        <w:ind w:left="122"/>
        <w:rPr>
          <w:sz w:val="2"/>
        </w:rPr>
      </w:pPr>
      <w:r>
        <w:rPr>
          <w:sz w:val="2"/>
        </w:rPr>
        <w:pict>
          <v:group id="_x0000_s1057" o:spid="_x0000_s1057" o:spt="203" style="height:0.75pt;width:445pt;" coordsize="8900,15">
            <o:lock v:ext="edit"/>
            <v:line id="_x0000_s1058" o:spid="_x0000_s1058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6"/>
        <w:spacing w:before="156"/>
        <w:ind w:left="130"/>
      </w:pPr>
      <w:r>
        <w:rPr>
          <w:color w:val="333333"/>
          <w:w w:val="105"/>
        </w:rPr>
        <w:t>新建一个空白的</w:t>
      </w:r>
      <w:r>
        <w:rPr>
          <w:rFonts w:hint="eastAsia" w:ascii="Arial Unicode MS" w:eastAsia="Arial Unicode MS"/>
          <w:color w:val="333333"/>
          <w:w w:val="105"/>
        </w:rPr>
        <w:t>maven</w:t>
      </w:r>
      <w:r>
        <w:rPr>
          <w:color w:val="333333"/>
          <w:w w:val="105"/>
        </w:rPr>
        <w:t>项目</w:t>
      </w:r>
    </w:p>
    <w:p>
      <w:pPr>
        <w:pStyle w:val="3"/>
        <w:numPr>
          <w:ilvl w:val="1"/>
          <w:numId w:val="2"/>
        </w:numPr>
        <w:tabs>
          <w:tab w:val="left" w:pos="657"/>
        </w:tabs>
        <w:spacing w:before="88" w:after="0" w:line="240" w:lineRule="auto"/>
        <w:ind w:left="656" w:right="0" w:hanging="527"/>
        <w:jc w:val="left"/>
      </w:pPr>
      <w:bookmarkStart w:id="10" w:name="2.1 分析实现"/>
      <w:bookmarkEnd w:id="10"/>
      <w:bookmarkStart w:id="11" w:name="2.1 分析实现"/>
      <w:bookmarkEnd w:id="11"/>
      <w:r>
        <w:rPr>
          <w:color w:val="333333"/>
        </w:rPr>
        <w:t>分析实现</w:t>
      </w:r>
    </w:p>
    <w:p>
      <w:pPr>
        <w:pStyle w:val="6"/>
        <w:spacing w:before="112"/>
        <w:ind w:left="130"/>
        <w:rPr>
          <w:rFonts w:hint="eastAsia" w:ascii="Arial Unicode MS" w:eastAsia="Arial Unicode MS"/>
        </w:rPr>
      </w:pPr>
      <w:r>
        <w:rPr>
          <w:color w:val="333333"/>
        </w:rPr>
        <w:t xml:space="preserve">我们先用我们原来的方式写一段代码 </w:t>
      </w:r>
      <w:r>
        <w:rPr>
          <w:rFonts w:hint="eastAsia" w:ascii="Arial Unicode MS" w:eastAsia="Arial Unicode MS"/>
          <w:color w:val="333333"/>
        </w:rPr>
        <w:t>.</w:t>
      </w:r>
    </w:p>
    <w:p>
      <w:pPr>
        <w:pStyle w:val="10"/>
        <w:numPr>
          <w:ilvl w:val="0"/>
          <w:numId w:val="3"/>
        </w:numPr>
        <w:tabs>
          <w:tab w:val="left" w:pos="581"/>
        </w:tabs>
        <w:spacing w:before="112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先写一个</w:t>
      </w:r>
      <w:r>
        <w:rPr>
          <w:rFonts w:hint="eastAsia" w:ascii="Arial Unicode MS" w:eastAsia="Arial Unicode MS"/>
          <w:color w:val="333333"/>
          <w:w w:val="105"/>
          <w:sz w:val="19"/>
        </w:rPr>
        <w:t>UserDao</w:t>
      </w:r>
      <w:r>
        <w:rPr>
          <w:color w:val="333333"/>
          <w:w w:val="105"/>
          <w:sz w:val="19"/>
        </w:rPr>
        <w:t>接口</w:t>
      </w:r>
    </w:p>
    <w:p>
      <w:pPr>
        <w:pStyle w:val="6"/>
        <w:spacing w:before="10"/>
        <w:rPr>
          <w:sz w:val="8"/>
        </w:rPr>
      </w:pPr>
      <w:r>
        <w:pict>
          <v:group id="_x0000_s1059" o:spid="_x0000_s1059" o:spt="203" style="position:absolute;left:0pt;margin-left:75.5pt;margin-top:9.85pt;height:43.55pt;width:445pt;mso-position-horizontal-relative:page;mso-wrap-distance-bottom:0pt;mso-wrap-distance-top:0pt;z-index:-251634688;mso-width-relative:page;mso-height-relative:page;" coordorigin="1510,197" coordsize="8900,871">
            <o:lock v:ext="edit"/>
            <v:shape id="_x0000_s1060" o:spid="_x0000_s1060" style="position:absolute;left:1517;top:204;height:856;width:8885;" fillcolor="#F7F7F7" filled="t" stroked="f" coordorigin="1518,205" coordsize="8885,856" path="m10370,1060l1550,1060,1546,1059,1518,1028,1518,237,1550,205,10370,205,10402,237,10402,1028,10370,1060xe">
              <v:path arrowok="t"/>
              <v:fill on="t" focussize="0,0"/>
              <v:stroke on="f"/>
              <v:imagedata o:title=""/>
              <o:lock v:ext="edit"/>
            </v:shape>
            <v:shape id="_x0000_s1061" o:spid="_x0000_s1061" style="position:absolute;left:1517;top:204;height:856;width:8885;" filled="f" stroked="t" coordorigin="1518,205" coordsize="8885,856" path="m1518,1023l1518,242,1518,237,1519,232,1521,228,1523,223,1525,219,1529,216,1532,212,1536,209,1541,208,1546,206,1550,205,1555,205,10365,205,10370,205,10374,206,10379,208,10383,209,10388,212,10391,216,10395,219,10402,242,10402,1023,10365,1060,1555,1060,1518,1028,1518,102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062" o:spid="_x0000_s1062" o:spt="1" style="position:absolute;left:1945;top:242;height:81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63" o:spid="_x0000_s1063" o:spt="1" style="position:absolute;left:1525;top:242;height:81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64" o:spid="_x0000_s1064" o:spt="20" style="position:absolute;left:1938;top:242;height:81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065" o:spid="_x0000_s1065" o:spt="202" type="#_x0000_t202" style="position:absolute;left:1945;top:220;height:82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 w:line="381" w:lineRule="auto"/>
                      <w:ind w:left="543" w:right="5501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interface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UserDao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getUser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before="0" w:line="170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066" o:spid="_x0000_s1066" o:spt="202" type="#_x0000_t202" style="position:absolute;left:1537;top:220;height:82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10"/>
        <w:numPr>
          <w:ilvl w:val="0"/>
          <w:numId w:val="3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再去写</w:t>
      </w:r>
      <w:r>
        <w:rPr>
          <w:rFonts w:hint="eastAsia" w:ascii="Arial Unicode MS" w:eastAsia="Arial Unicode MS"/>
          <w:color w:val="333333"/>
          <w:w w:val="105"/>
          <w:sz w:val="19"/>
        </w:rPr>
        <w:t>Dao</w:t>
      </w:r>
      <w:r>
        <w:rPr>
          <w:color w:val="333333"/>
          <w:w w:val="105"/>
          <w:sz w:val="19"/>
        </w:rPr>
        <w:t>的实现类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00" w:right="1340" w:bottom="280" w:left="1380" w:header="720" w:footer="720" w:gutter="0"/>
        </w:sectPr>
      </w:pPr>
    </w:p>
    <w:p>
      <w:pPr>
        <w:pStyle w:val="6"/>
        <w:ind w:left="129"/>
        <w:rPr>
          <w:sz w:val="20"/>
        </w:rPr>
      </w:pPr>
      <w:r>
        <w:rPr>
          <w:sz w:val="20"/>
        </w:rPr>
        <w:pict>
          <v:group id="_x0000_s1067" o:spid="_x0000_s1067" o:spt="203" style="height:84.05pt;width:445pt;" coordsize="8900,1681">
            <o:lock v:ext="edit"/>
            <v:shape id="_x0000_s1068" o:spid="_x0000_s1068" style="position:absolute;left:7;top:7;height:1666;width:8885;" fillcolor="#F7F7F7" filled="t" stroked="f" coordorigin="8,8" coordsize="8885,1666" path="m8859,1673l40,1673,35,1672,8,1641,8,40,40,8,8859,8,8892,40,8892,1641,8859,1673xe">
              <v:path arrowok="t"/>
              <v:fill on="t" focussize="0,0"/>
              <v:stroke on="f"/>
              <v:imagedata o:title=""/>
              <o:lock v:ext="edit"/>
            </v:shape>
            <v:shape id="_x0000_s1069" o:spid="_x0000_s1069" style="position:absolute;left:7;top:7;height:1666;width:8885;" filled="f" stroked="t" coordorigin="8,8" coordsize="8885,1666" path="m8,1636l8,45,8,40,8,35,10,31,12,26,15,22,18,18,22,15,26,12,31,10,35,8,40,8,45,8,8854,8,8859,8,8864,8,8868,10,8873,12,8877,15,8881,18,8884,22,8892,45,8892,1636,8868,1670,8864,1672,8859,1673,8854,1673,45,1673,10,1650,8,1646,8,1641,8,163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070" o:spid="_x0000_s1070" o:spt="1" style="position:absolute;left:435;top:45;height:162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71" o:spid="_x0000_s1071" o:spt="1" style="position:absolute;left:15;top:45;height:162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72" o:spid="_x0000_s1072" o:spt="20" style="position:absolute;left:428;top:45;height:162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073" o:spid="_x0000_s1073" o:spt="202" type="#_x0000_t202" style="position:absolute;left:0;top:0;height:1681;width:890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4"/>
                      </w:numPr>
                      <w:tabs>
                        <w:tab w:val="left" w:pos="555"/>
                        <w:tab w:val="left" w:pos="556"/>
                      </w:tabs>
                      <w:spacing w:before="91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UserDaoImpl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implements </w:t>
                    </w:r>
                    <w:r>
                      <w:rPr>
                        <w:w w:val="105"/>
                        <w:sz w:val="17"/>
                      </w:rPr>
                      <w:t>UserDao</w:t>
                    </w:r>
                    <w:r>
                      <w:rPr>
                        <w:spacing w:val="-2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val="left" w:pos="978"/>
                        <w:tab w:val="left" w:pos="979"/>
                      </w:tabs>
                      <w:spacing w:before="100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@Override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val="left" w:pos="978"/>
                        <w:tab w:val="left" w:pos="979"/>
                      </w:tabs>
                      <w:spacing w:before="100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getUser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  <w:r>
                      <w:rPr>
                        <w:color w:val="333333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val="left" w:pos="978"/>
                        <w:tab w:val="left" w:pos="1401"/>
                        <w:tab w:val="left" w:pos="1402"/>
                      </w:tabs>
                      <w:spacing w:before="64" w:line="336" w:lineRule="auto"/>
                      <w:ind w:left="209" w:right="4009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System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out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println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sz w:val="17"/>
                      </w:rPr>
                      <w:t>获取用户数据</w:t>
                    </w:r>
                    <w:r>
                      <w:rPr>
                        <w:color w:val="AA1111"/>
                        <w:spacing w:val="-5"/>
                        <w:sz w:val="17"/>
                      </w:rPr>
                      <w:t>"</w:t>
                    </w:r>
                    <w:r>
                      <w:rPr>
                        <w:color w:val="333333"/>
                        <w:spacing w:val="-5"/>
                        <w:sz w:val="17"/>
                      </w:rPr>
                      <w:t>);</w:t>
                    </w:r>
                    <w:r>
                      <w:rPr>
                        <w:color w:val="999999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color w:val="999999"/>
                        <w:sz w:val="17"/>
                      </w:rPr>
                      <w:t>5</w:t>
                    </w:r>
                    <w:r>
                      <w:rPr>
                        <w:color w:val="999999"/>
                        <w:sz w:val="17"/>
                      </w:rPr>
                      <w:tab/>
                    </w:r>
                    <w:r>
                      <w:rPr>
                        <w:color w:val="333333"/>
                        <w:sz w:val="17"/>
                      </w:rPr>
                      <w:t>}</w:t>
                    </w:r>
                  </w:p>
                  <w:p>
                    <w:pPr>
                      <w:tabs>
                        <w:tab w:val="left" w:pos="555"/>
                      </w:tabs>
                      <w:spacing w:before="33"/>
                      <w:ind w:left="20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6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spacing w:before="15"/>
        <w:rPr>
          <w:sz w:val="5"/>
        </w:rPr>
      </w:pPr>
    </w:p>
    <w:p>
      <w:pPr>
        <w:pStyle w:val="10"/>
        <w:numPr>
          <w:ilvl w:val="0"/>
          <w:numId w:val="3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然后去写</w:t>
      </w:r>
      <w:r>
        <w:rPr>
          <w:rFonts w:hint="eastAsia" w:ascii="Arial Unicode MS" w:eastAsia="Arial Unicode MS"/>
          <w:color w:val="333333"/>
          <w:w w:val="105"/>
          <w:sz w:val="19"/>
        </w:rPr>
        <w:t>UserService</w:t>
      </w:r>
      <w:r>
        <w:rPr>
          <w:color w:val="333333"/>
          <w:w w:val="105"/>
          <w:sz w:val="19"/>
        </w:rPr>
        <w:t>的接口</w:t>
      </w:r>
    </w:p>
    <w:p>
      <w:pPr>
        <w:pStyle w:val="6"/>
        <w:spacing w:before="10"/>
        <w:rPr>
          <w:sz w:val="8"/>
        </w:rPr>
      </w:pPr>
      <w:r>
        <w:pict>
          <v:group id="_x0000_s1074" o:spid="_x0000_s1074" o:spt="203" style="position:absolute;left:0pt;margin-left:75.5pt;margin-top:9.85pt;height:43.55pt;width:445pt;mso-position-horizontal-relative:page;mso-wrap-distance-bottom:0pt;mso-wrap-distance-top:0pt;z-index:-251620352;mso-width-relative:page;mso-height-relative:page;" coordorigin="1510,198" coordsize="8900,871">
            <o:lock v:ext="edit"/>
            <v:shape id="_x0000_s1075" o:spid="_x0000_s1075" style="position:absolute;left:1517;top:205;height:856;width:8885;" fillcolor="#F7F7F7" filled="t" stroked="f" coordorigin="1518,205" coordsize="8885,856" path="m10370,1061l1550,1061,1546,1060,1518,1028,1518,238,1550,205,10370,205,10402,238,10402,1028,10370,1061xe">
              <v:path arrowok="t"/>
              <v:fill on="t" focussize="0,0"/>
              <v:stroke on="f"/>
              <v:imagedata o:title=""/>
              <o:lock v:ext="edit"/>
            </v:shape>
            <v:shape id="_x0000_s1076" o:spid="_x0000_s1076" style="position:absolute;left:1517;top:205;height:856;width:8885;" filled="f" stroked="t" coordorigin="1518,205" coordsize="8885,856" path="m1518,1023l1518,243,1518,238,1519,233,1521,228,1523,224,1525,220,1529,216,1532,213,1536,210,1541,208,1546,206,1550,205,1555,205,10365,205,10370,205,10374,206,10379,208,10383,210,10388,213,10391,216,10395,220,10402,243,10402,1023,10402,1028,10401,1033,10399,1037,10397,1042,10365,1061,1555,1061,1518,1028,1518,102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077" o:spid="_x0000_s1077" o:spt="1" style="position:absolute;left:1945;top:242;height:81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78" o:spid="_x0000_s1078" o:spt="1" style="position:absolute;left:1525;top:242;height:81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79" o:spid="_x0000_s1079" o:spt="20" style="position:absolute;left:1938;top:243;height:81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080" o:spid="_x0000_s1080" o:spt="202" type="#_x0000_t202" style="position:absolute;left:1945;top:220;height:82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 w:line="381" w:lineRule="auto"/>
                      <w:ind w:left="543" w:right="5139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interface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UserService</w:t>
                    </w:r>
                    <w:r>
                      <w:rPr>
                        <w:color w:val="0000FF"/>
                        <w:spacing w:val="-5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spacing w:val="-17"/>
                        <w:w w:val="105"/>
                        <w:sz w:val="17"/>
                      </w:rPr>
                      <w:t xml:space="preserve">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getUser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before="0" w:line="170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081" o:spid="_x0000_s1081" o:spt="202" type="#_x0000_t202" style="position:absolute;left:1537;top:220;height:82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10"/>
        <w:numPr>
          <w:ilvl w:val="0"/>
          <w:numId w:val="3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group id="_x0000_s1082" o:spid="_x0000_s1082" o:spt="203" style="position:absolute;left:0pt;margin-left:75.85pt;margin-top:30.8pt;height:110.35pt;width:444.25pt;mso-position-horizontal-relative:page;z-index:-260610048;mso-width-relative:page;mso-height-relative:page;" coordorigin="1518,616" coordsize="8885,2207">
            <o:lock v:ext="edit"/>
            <v:shape id="_x0000_s1083" o:spid="_x0000_s1083" style="position:absolute;left:1517;top:616;height:2207;width:8885;" fillcolor="#F7F7F7" filled="t" stroked="f" coordorigin="1518,616" coordsize="8885,2207" path="m10370,2822l1550,2822,1546,2821,1518,2790,1518,649,1550,616,10370,616,10402,649,10402,2790,10370,2822xe">
              <v:path arrowok="t"/>
              <v:fill on="t" focussize="0,0"/>
              <v:stroke on="f"/>
              <v:imagedata o:title=""/>
              <o:lock v:ext="edit"/>
            </v:shape>
            <v:shape id="_x0000_s1084" o:spid="_x0000_s1084" style="position:absolute;left:1525;top:653;height:2161;width:8810;" fillcolor="#F7F7F7" filled="t" stroked="f" coordorigin="1525,654" coordsize="8810,2161" path="m10335,654l1946,654,1525,654,1525,2815,1946,2815,10335,2815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最后写</w:t>
      </w:r>
      <w:r>
        <w:rPr>
          <w:rFonts w:hint="eastAsia" w:ascii="Arial Unicode MS" w:eastAsia="Arial Unicode MS"/>
          <w:color w:val="333333"/>
          <w:w w:val="105"/>
          <w:sz w:val="19"/>
        </w:rPr>
        <w:t>Service</w:t>
      </w:r>
      <w:r>
        <w:rPr>
          <w:color w:val="333333"/>
          <w:w w:val="105"/>
          <w:sz w:val="19"/>
        </w:rPr>
        <w:t>的实现类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UserServiceImpl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UserService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 xml:space="preserve">UserDao userDao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UserDaoImpl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getUser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userDao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getUser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10"/>
        <w:numPr>
          <w:ilvl w:val="0"/>
          <w:numId w:val="3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测试一下</w:t>
      </w:r>
    </w:p>
    <w:p>
      <w:pPr>
        <w:pStyle w:val="6"/>
        <w:spacing w:before="10"/>
        <w:rPr>
          <w:sz w:val="8"/>
        </w:rPr>
      </w:pPr>
      <w:r>
        <w:pict>
          <v:group id="_x0000_s1085" o:spid="_x0000_s1085" o:spt="203" style="position:absolute;left:0pt;margin-left:75.5pt;margin-top:9.85pt;height:70.55pt;width:445pt;mso-position-horizontal-relative:page;mso-wrap-distance-bottom:0pt;mso-wrap-distance-top:0pt;z-index:-251617280;mso-width-relative:page;mso-height-relative:page;" coordorigin="1510,198" coordsize="8900,1411">
            <o:lock v:ext="edit"/>
            <v:shape id="_x0000_s1086" o:spid="_x0000_s1086" style="position:absolute;left:1517;top:205;height:1396;width:8885;" fillcolor="#F7F7F7" filled="t" stroked="f" coordorigin="1518,205" coordsize="8885,1396" path="m10370,1601l1550,1601,1546,1600,1518,1568,1518,238,1550,205,10370,205,10402,238,10402,1568,10370,1601xe">
              <v:path arrowok="t"/>
              <v:fill on="t" focussize="0,0"/>
              <v:stroke on="f"/>
              <v:imagedata o:title=""/>
              <o:lock v:ext="edit"/>
            </v:shape>
            <v:shape id="_x0000_s1087" o:spid="_x0000_s1087" style="position:absolute;left:1517;top:205;height:1396;width:8885;" filled="f" stroked="t" coordorigin="1518,205" coordsize="8885,1396" path="m1518,1563l1518,243,1518,238,1519,233,1521,228,1523,224,1525,220,1529,216,1532,213,1536,210,1541,208,1546,206,1550,205,1555,205,10365,205,10370,205,10374,206,10379,208,10383,210,10388,213,10391,216,10395,220,10397,224,10399,228,10401,233,10402,238,10402,243,10402,1563,10365,1601,1555,1601,1518,1568,1518,156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088" o:spid="_x0000_s1088" o:spt="1" style="position:absolute;left:1945;top:242;height:135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89" o:spid="_x0000_s1089" o:spt="1" style="position:absolute;left:1525;top:242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90" o:spid="_x0000_s1090" o:spt="20" style="position:absolute;left:1938;top:243;height:135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091" o:spid="_x0000_s1091" o:spt="202" type="#_x0000_t202" style="position:absolute;left:1945;top:220;height:136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</w:t>
                    </w:r>
                  </w:p>
                  <w:p>
                    <w:pPr>
                      <w:spacing w:before="100" w:line="381" w:lineRule="auto"/>
                      <w:ind w:left="543" w:right="3142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UserService service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new </w:t>
                    </w:r>
                    <w:r>
                      <w:rPr>
                        <w:w w:val="105"/>
                        <w:sz w:val="17"/>
                      </w:rPr>
                      <w:t>UserServiceImpl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(); </w:t>
                    </w:r>
                    <w:r>
                      <w:rPr>
                        <w:w w:val="105"/>
                        <w:sz w:val="17"/>
                      </w:rPr>
                      <w:t>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before="0" w:line="170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092" o:spid="_x0000_s1092" o:spt="202" type="#_x0000_t202" style="position:absolute;left:1537;top:220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6"/>
        <w:spacing w:before="58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 xml:space="preserve">这是我们原来的方式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 xml:space="preserve">开始大家也都是这么去写的对吧 </w:t>
      </w:r>
      <w:r>
        <w:rPr>
          <w:rFonts w:hint="eastAsia" w:ascii="Arial Unicode MS" w:eastAsia="Arial Unicode MS"/>
          <w:color w:val="333333"/>
          <w:w w:val="105"/>
        </w:rPr>
        <w:t xml:space="preserve">. </w:t>
      </w:r>
      <w:r>
        <w:rPr>
          <w:color w:val="333333"/>
          <w:w w:val="105"/>
        </w:rPr>
        <w:t xml:space="preserve">那我们现在修改一下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6"/>
        <w:spacing w:before="97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>把</w:t>
      </w:r>
      <w:r>
        <w:rPr>
          <w:rFonts w:hint="eastAsia" w:ascii="Arial Unicode MS" w:eastAsia="Arial Unicode MS"/>
          <w:color w:val="333333"/>
          <w:w w:val="105"/>
        </w:rPr>
        <w:t>Userdao</w:t>
      </w:r>
      <w:r>
        <w:rPr>
          <w:color w:val="333333"/>
          <w:w w:val="105"/>
        </w:rPr>
        <w:t xml:space="preserve">的实现类增加一个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6"/>
        <w:rPr>
          <w:rFonts w:ascii="Arial Unicode MS"/>
          <w:sz w:val="9"/>
        </w:rPr>
      </w:pPr>
      <w:r>
        <w:pict>
          <v:group id="_x0000_s1093" o:spid="_x0000_s1093" o:spt="203" style="position:absolute;left:0pt;margin-left:75.5pt;margin-top:9.8pt;height:84.05pt;width:445pt;mso-position-horizontal-relative:page;mso-wrap-distance-bottom:0pt;mso-wrap-distance-top:0pt;z-index:-251614208;mso-width-relative:page;mso-height-relative:page;" coordorigin="1510,197" coordsize="8900,1681">
            <o:lock v:ext="edit"/>
            <v:shape id="_x0000_s1094" o:spid="_x0000_s1094" style="position:absolute;left:1517;top:204;height:1666;width:8885;" fillcolor="#F7F7F7" filled="t" stroked="f" coordorigin="1518,204" coordsize="8885,1666" path="m10370,1870l1550,1870,1546,1869,1518,1838,1518,237,1550,204,10370,204,10402,237,10402,1838,10370,1870xe">
              <v:path arrowok="t"/>
              <v:fill on="t" focussize="0,0"/>
              <v:stroke on="f"/>
              <v:imagedata o:title=""/>
              <o:lock v:ext="edit"/>
            </v:shape>
            <v:shape id="_x0000_s1095" o:spid="_x0000_s1095" style="position:absolute;left:1517;top:204;height:1666;width:8885;" filled="f" stroked="t" coordorigin="1518,204" coordsize="8885,1666" path="m1518,1833l1518,242,1518,237,1519,232,1521,228,1523,223,1525,219,1529,215,1532,212,1536,209,1541,207,1546,205,1550,204,1555,204,10365,204,10370,204,10374,205,10402,242,10402,1833,10402,1838,10401,1842,10399,1847,10397,1852,10379,1867,10374,1869,10370,1870,10365,1870,1555,1870,1550,1870,1546,1869,1541,1867,1536,1865,1521,1847,1519,1842,1518,1838,1518,183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096" o:spid="_x0000_s1096" o:spt="1" style="position:absolute;left:1945;top:242;height:162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97" o:spid="_x0000_s1097" o:spt="1" style="position:absolute;left:1525;top:242;height:162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098" o:spid="_x0000_s1098" o:spt="20" style="position:absolute;left:1938;top:242;height:162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099" o:spid="_x0000_s1099" o:spt="202" type="#_x0000_t202" style="position:absolute;left:1945;top:219;height:163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 w:line="381" w:lineRule="auto"/>
                      <w:ind w:left="543" w:right="2937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UserDaoMySqlImpl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implements </w:t>
                    </w:r>
                    <w:r>
                      <w:rPr>
                        <w:w w:val="105"/>
                        <w:sz w:val="17"/>
                      </w:rPr>
                      <w:t xml:space="preserve">UserDao </w:t>
                    </w:r>
                    <w:r>
                      <w:rPr>
                        <w:color w:val="333333"/>
                        <w:spacing w:val="-17"/>
                        <w:w w:val="105"/>
                        <w:sz w:val="17"/>
                      </w:rPr>
                      <w:t xml:space="preserve">{ 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@Override</w:t>
                    </w:r>
                  </w:p>
                  <w:p>
                    <w:pPr>
                      <w:spacing w:before="0" w:line="331" w:lineRule="auto"/>
                      <w:ind w:left="966" w:right="3142" w:hanging="424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getUser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() { </w:t>
                    </w:r>
                    <w:r>
                      <w:rPr>
                        <w:sz w:val="17"/>
                      </w:rPr>
                      <w:t>System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out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println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"MySql</w:t>
                    </w:r>
                    <w:r>
                      <w:rPr>
                        <w:rFonts w:hint="eastAsia" w:ascii="新宋体" w:eastAsia="新宋体"/>
                        <w:color w:val="AA1111"/>
                        <w:sz w:val="17"/>
                      </w:rPr>
                      <w:t>获取用户数据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color w:val="333333"/>
                        <w:sz w:val="17"/>
                      </w:rPr>
                      <w:t>);</w:t>
                    </w:r>
                  </w:p>
                  <w:p>
                    <w:pPr>
                      <w:spacing w:before="5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100" o:spid="_x0000_s1100" o:spt="202" type="#_x0000_t202" style="position:absolute;left:1537;top:219;height:163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7"/>
        <w:rPr>
          <w:rFonts w:ascii="Arial Unicode MS"/>
          <w:sz w:val="6"/>
        </w:rPr>
      </w:pPr>
    </w:p>
    <w:p>
      <w:pPr>
        <w:pStyle w:val="6"/>
        <w:spacing w:before="58"/>
        <w:ind w:left="130"/>
        <w:rPr>
          <w:rFonts w:hint="eastAsia" w:ascii="Arial Unicode MS" w:eastAsia="Arial Unicode MS"/>
        </w:rPr>
      </w:pPr>
      <w:r>
        <w:pict>
          <v:group id="_x0000_s1101" o:spid="_x0000_s1101" o:spt="203" style="position:absolute;left:0pt;margin-left:75.85pt;margin-top:30.8pt;height:110.35pt;width:444.25pt;mso-position-horizontal-relative:page;z-index:-260609024;mso-width-relative:page;mso-height-relative:page;" coordorigin="1518,616" coordsize="8885,2207">
            <o:lock v:ext="edit"/>
            <v:shape id="_x0000_s1102" o:spid="_x0000_s1102" style="position:absolute;left:1517;top:616;height:2207;width:8885;" fillcolor="#F7F7F7" filled="t" stroked="f" coordorigin="1518,616" coordsize="8885,2207" path="m10370,2822l1550,2822,1546,2821,1518,2790,1518,649,1550,616,10370,616,10402,649,10402,2790,10370,2822xe">
              <v:path arrowok="t"/>
              <v:fill on="t" focussize="0,0"/>
              <v:stroke on="f"/>
              <v:imagedata o:title=""/>
              <o:lock v:ext="edit"/>
            </v:shape>
            <v:shape id="_x0000_s1103" o:spid="_x0000_s1103" style="position:absolute;left:1525;top:653;height:2161;width:8810;" fillcolor="#F7F7F7" filled="t" stroked="f" coordorigin="1525,654" coordsize="8810,2161" path="m10335,654l1946,654,1525,654,1525,2815,1946,2815,10335,2815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紧接着我们要去使用</w:t>
      </w:r>
      <w:r>
        <w:rPr>
          <w:rFonts w:hint="eastAsia" w:ascii="Arial Unicode MS" w:eastAsia="Arial Unicode MS"/>
          <w:color w:val="333333"/>
          <w:w w:val="105"/>
        </w:rPr>
        <w:t>MySql</w:t>
      </w:r>
      <w:r>
        <w:rPr>
          <w:color w:val="333333"/>
          <w:w w:val="105"/>
        </w:rPr>
        <w:t xml:space="preserve">的话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>我们就需要去</w:t>
      </w:r>
      <w:r>
        <w:rPr>
          <w:rFonts w:hint="eastAsia" w:ascii="Arial Unicode MS" w:eastAsia="Arial Unicode MS"/>
          <w:color w:val="333333"/>
          <w:w w:val="105"/>
        </w:rPr>
        <w:t>service</w:t>
      </w:r>
      <w:r>
        <w:rPr>
          <w:color w:val="333333"/>
          <w:w w:val="105"/>
        </w:rPr>
        <w:t xml:space="preserve">实现类里面修改对应的实现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6"/>
        <w:spacing w:before="15"/>
        <w:rPr>
          <w:rFonts w:ascii="Arial Unicode MS"/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UserServiceImpl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UserService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 xml:space="preserve">UserDao userDao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UserDaoMySqlImpl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getUser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userDao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getUser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6"/>
        <w:spacing w:before="191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>在假设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>我们再增加一个</w:t>
      </w:r>
      <w:r>
        <w:rPr>
          <w:rFonts w:hint="eastAsia" w:ascii="Arial Unicode MS" w:eastAsia="Arial Unicode MS"/>
          <w:color w:val="333333"/>
          <w:w w:val="105"/>
        </w:rPr>
        <w:t>Userdao</w:t>
      </w:r>
      <w:r>
        <w:rPr>
          <w:color w:val="333333"/>
          <w:w w:val="105"/>
        </w:rPr>
        <w:t xml:space="preserve">的实现类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spacing w:after="0"/>
        <w:rPr>
          <w:rFonts w:hint="eastAsia" w:ascii="Arial Unicode MS" w:eastAsia="Arial Unicode MS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6"/>
        <w:ind w:left="129"/>
        <w:rPr>
          <w:rFonts w:ascii="Arial Unicode MS"/>
          <w:sz w:val="20"/>
        </w:rPr>
      </w:pPr>
      <w:r>
        <w:rPr>
          <w:rFonts w:ascii="Arial Unicode MS"/>
          <w:sz w:val="20"/>
        </w:rPr>
        <w:pict>
          <v:group id="_x0000_s1104" o:spid="_x0000_s1104" o:spt="203" style="height:84.05pt;width:445pt;" coordsize="8900,1681">
            <o:lock v:ext="edit"/>
            <v:shape id="_x0000_s1105" o:spid="_x0000_s1105" style="position:absolute;left:7;top:7;height:1666;width:8885;" fillcolor="#F7F7F7" filled="t" stroked="f" coordorigin="8,8" coordsize="8885,1666" path="m8859,1673l40,1673,35,1672,8,1641,8,40,40,8,8859,8,8892,40,8892,1641,8859,1673xe">
              <v:path arrowok="t"/>
              <v:fill on="t" focussize="0,0"/>
              <v:stroke on="f"/>
              <v:imagedata o:title=""/>
              <o:lock v:ext="edit"/>
            </v:shape>
            <v:shape id="_x0000_s1106" o:spid="_x0000_s1106" style="position:absolute;left:7;top:7;height:1666;width:8885;" filled="f" stroked="t" coordorigin="8,8" coordsize="8885,1666" path="m8,1636l8,45,8,40,8,35,10,31,12,26,15,22,18,18,22,15,26,12,31,10,35,8,40,8,45,8,8854,8,8859,8,8864,8,8868,10,8873,12,8877,15,8881,18,8884,22,8887,26,8889,31,8891,35,8892,40,8892,45,8892,1636,8892,1641,8891,1646,8889,1650,8887,1655,8854,1673,45,1673,10,1650,8,1646,8,1641,8,163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107" o:spid="_x0000_s1107" o:spt="1" style="position:absolute;left:435;top:45;height:162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08" o:spid="_x0000_s1108" o:spt="1" style="position:absolute;left:15;top:45;height:162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09" o:spid="_x0000_s1109" o:spt="20" style="position:absolute;left:428;top:45;height:162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110" o:spid="_x0000_s1110" o:spt="202" type="#_x0000_t202" style="position:absolute;left:0;top:0;height:1681;width:890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5"/>
                      </w:numPr>
                      <w:tabs>
                        <w:tab w:val="left" w:pos="555"/>
                        <w:tab w:val="left" w:pos="556"/>
                      </w:tabs>
                      <w:spacing w:before="91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UserDaoOracleImpl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implements </w:t>
                    </w:r>
                    <w:r>
                      <w:rPr>
                        <w:w w:val="105"/>
                        <w:sz w:val="17"/>
                      </w:rPr>
                      <w:t>UserDao</w:t>
                    </w:r>
                    <w:r>
                      <w:rPr>
                        <w:spacing w:val="-2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val="left" w:pos="978"/>
                        <w:tab w:val="left" w:pos="979"/>
                      </w:tabs>
                      <w:spacing w:before="100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@Override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val="left" w:pos="978"/>
                        <w:tab w:val="left" w:pos="979"/>
                      </w:tabs>
                      <w:spacing w:before="100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getUser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  <w:r>
                      <w:rPr>
                        <w:color w:val="333333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5"/>
                      </w:numPr>
                      <w:tabs>
                        <w:tab w:val="left" w:pos="978"/>
                        <w:tab w:val="left" w:pos="1401"/>
                        <w:tab w:val="left" w:pos="1402"/>
                      </w:tabs>
                      <w:spacing w:before="64" w:line="336" w:lineRule="auto"/>
                      <w:ind w:left="209" w:right="3374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System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out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println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"Oracle</w:t>
                    </w:r>
                    <w:r>
                      <w:rPr>
                        <w:rFonts w:hint="eastAsia" w:ascii="新宋体" w:eastAsia="新宋体"/>
                        <w:color w:val="AA1111"/>
                        <w:sz w:val="17"/>
                      </w:rPr>
                      <w:t>获取用户数据</w:t>
                    </w:r>
                    <w:r>
                      <w:rPr>
                        <w:color w:val="AA1111"/>
                        <w:spacing w:val="-5"/>
                        <w:sz w:val="17"/>
                      </w:rPr>
                      <w:t>"</w:t>
                    </w:r>
                    <w:r>
                      <w:rPr>
                        <w:color w:val="333333"/>
                        <w:spacing w:val="-5"/>
                        <w:sz w:val="17"/>
                      </w:rPr>
                      <w:t>);</w:t>
                    </w:r>
                    <w:r>
                      <w:rPr>
                        <w:color w:val="999999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color w:val="999999"/>
                        <w:sz w:val="17"/>
                      </w:rPr>
                      <w:t>5</w:t>
                    </w:r>
                    <w:r>
                      <w:rPr>
                        <w:color w:val="999999"/>
                        <w:sz w:val="17"/>
                      </w:rPr>
                      <w:tab/>
                    </w:r>
                    <w:r>
                      <w:rPr>
                        <w:color w:val="333333"/>
                        <w:sz w:val="17"/>
                      </w:rPr>
                      <w:t>}</w:t>
                    </w:r>
                  </w:p>
                  <w:p>
                    <w:pPr>
                      <w:tabs>
                        <w:tab w:val="left" w:pos="555"/>
                      </w:tabs>
                      <w:spacing w:before="33"/>
                      <w:ind w:left="20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6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spacing w:before="3"/>
        <w:rPr>
          <w:rFonts w:ascii="Arial Unicode MS"/>
          <w:sz w:val="6"/>
        </w:rPr>
      </w:pPr>
    </w:p>
    <w:p>
      <w:pPr>
        <w:pStyle w:val="6"/>
        <w:spacing w:before="95" w:line="204" w:lineRule="auto"/>
        <w:ind w:left="130" w:right="157"/>
        <w:jc w:val="both"/>
        <w:rPr>
          <w:rFonts w:hint="eastAsia" w:ascii="Arial Unicode MS" w:eastAsia="Arial Unicode MS"/>
        </w:rPr>
      </w:pPr>
      <w:r>
        <w:rPr>
          <w:color w:val="333333"/>
          <w:w w:val="105"/>
        </w:rPr>
        <w:t>那么我们要使用</w:t>
      </w:r>
      <w:r>
        <w:rPr>
          <w:rFonts w:hint="eastAsia" w:ascii="Arial Unicode MS" w:eastAsia="Arial Unicode MS"/>
          <w:color w:val="333333"/>
          <w:w w:val="105"/>
        </w:rPr>
        <w:t>Oracle</w:t>
      </w:r>
      <w:r>
        <w:rPr>
          <w:rFonts w:hint="eastAsia" w:ascii="Arial Unicode MS" w:eastAsia="Arial Unicode MS"/>
          <w:color w:val="333333"/>
          <w:spacing w:val="-23"/>
          <w:w w:val="105"/>
        </w:rPr>
        <w:t xml:space="preserve"> , </w:t>
      </w:r>
      <w:r>
        <w:rPr>
          <w:color w:val="333333"/>
          <w:w w:val="105"/>
        </w:rPr>
        <w:t>又需要去</w:t>
      </w:r>
      <w:r>
        <w:rPr>
          <w:rFonts w:hint="eastAsia" w:ascii="Arial Unicode MS" w:eastAsia="Arial Unicode MS"/>
          <w:color w:val="333333"/>
          <w:w w:val="105"/>
        </w:rPr>
        <w:t>service</w:t>
      </w:r>
      <w:r>
        <w:rPr>
          <w:color w:val="333333"/>
          <w:spacing w:val="-3"/>
          <w:w w:val="105"/>
        </w:rPr>
        <w:t xml:space="preserve">实现类里面修改对应的实现 </w:t>
      </w:r>
      <w:r>
        <w:rPr>
          <w:rFonts w:hint="eastAsia" w:ascii="Arial Unicode MS" w:eastAsia="Arial Unicode MS"/>
          <w:color w:val="333333"/>
          <w:spacing w:val="-17"/>
          <w:w w:val="105"/>
        </w:rPr>
        <w:t xml:space="preserve">. </w:t>
      </w:r>
      <w:r>
        <w:rPr>
          <w:color w:val="333333"/>
          <w:spacing w:val="-3"/>
          <w:w w:val="105"/>
        </w:rPr>
        <w:t xml:space="preserve">假设我们的这种需求非常大 </w:t>
      </w:r>
      <w:r>
        <w:rPr>
          <w:rFonts w:hint="eastAsia" w:ascii="Arial Unicode MS" w:eastAsia="Arial Unicode MS"/>
          <w:color w:val="333333"/>
          <w:spacing w:val="-17"/>
          <w:w w:val="105"/>
        </w:rPr>
        <w:t xml:space="preserve">, </w:t>
      </w:r>
      <w:r>
        <w:rPr>
          <w:color w:val="333333"/>
          <w:spacing w:val="-7"/>
          <w:w w:val="105"/>
        </w:rPr>
        <w:t>这种</w:t>
      </w:r>
      <w:r>
        <w:rPr>
          <w:color w:val="333333"/>
          <w:w w:val="105"/>
        </w:rPr>
        <w:t>方式就根本不适用了</w:t>
      </w:r>
      <w:r>
        <w:rPr>
          <w:rFonts w:hint="eastAsia" w:ascii="Arial Unicode MS" w:eastAsia="Arial Unicode MS"/>
          <w:color w:val="333333"/>
          <w:spacing w:val="-15"/>
          <w:w w:val="105"/>
        </w:rPr>
        <w:t xml:space="preserve">, </w:t>
      </w:r>
      <w:r>
        <w:rPr>
          <w:color w:val="333333"/>
          <w:spacing w:val="-5"/>
          <w:w w:val="105"/>
        </w:rPr>
        <w:t xml:space="preserve">甚至反人类对吧 </w:t>
      </w:r>
      <w:r>
        <w:rPr>
          <w:rFonts w:hint="eastAsia" w:ascii="Arial Unicode MS" w:eastAsia="Arial Unicode MS"/>
          <w:color w:val="333333"/>
          <w:spacing w:val="-15"/>
          <w:w w:val="105"/>
        </w:rPr>
        <w:t xml:space="preserve">, </w:t>
      </w:r>
      <w:r>
        <w:rPr>
          <w:color w:val="333333"/>
          <w:spacing w:val="-7"/>
          <w:w w:val="105"/>
        </w:rPr>
        <w:t xml:space="preserve">每次变动 </w:t>
      </w:r>
      <w:r>
        <w:rPr>
          <w:rFonts w:hint="eastAsia" w:ascii="Arial Unicode MS" w:eastAsia="Arial Unicode MS"/>
          <w:color w:val="333333"/>
          <w:spacing w:val="-15"/>
          <w:w w:val="105"/>
        </w:rPr>
        <w:t xml:space="preserve">, </w:t>
      </w:r>
      <w:r>
        <w:rPr>
          <w:color w:val="333333"/>
          <w:spacing w:val="-4"/>
          <w:w w:val="105"/>
        </w:rPr>
        <w:t xml:space="preserve">都需要修改大量代码 </w:t>
      </w:r>
      <w:r>
        <w:rPr>
          <w:rFonts w:hint="eastAsia" w:ascii="Arial Unicode MS" w:eastAsia="Arial Unicode MS"/>
          <w:color w:val="333333"/>
          <w:spacing w:val="-15"/>
          <w:w w:val="105"/>
        </w:rPr>
        <w:t xml:space="preserve">. </w:t>
      </w:r>
      <w:r>
        <w:rPr>
          <w:color w:val="333333"/>
          <w:w w:val="105"/>
        </w:rPr>
        <w:t>这种设计的耦合性太高了</w:t>
      </w:r>
      <w:r>
        <w:rPr>
          <w:rFonts w:hint="eastAsia" w:ascii="Arial Unicode MS" w:eastAsia="Arial Unicode MS"/>
          <w:color w:val="333333"/>
          <w:spacing w:val="-15"/>
          <w:w w:val="105"/>
        </w:rPr>
        <w:t xml:space="preserve">, </w:t>
      </w:r>
      <w:r>
        <w:rPr>
          <w:color w:val="333333"/>
          <w:w w:val="105"/>
        </w:rPr>
        <w:t>牵一</w:t>
      </w:r>
      <w:r>
        <w:rPr>
          <w:color w:val="333333"/>
          <w:spacing w:val="-2"/>
          <w:w w:val="105"/>
        </w:rPr>
        <w:t xml:space="preserve">发而动全身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5"/>
        <w:spacing w:before="110"/>
        <w:jc w:val="both"/>
        <w:rPr>
          <w:rFonts w:ascii="Arial" w:eastAsia="Arial"/>
        </w:rPr>
      </w:pPr>
      <w:r>
        <w:rPr>
          <w:color w:val="333333"/>
        </w:rPr>
        <w:t xml:space="preserve">那我们如何去解决呢 </w:t>
      </w:r>
      <w:r>
        <w:rPr>
          <w:rFonts w:ascii="Arial" w:eastAsia="Arial"/>
          <w:color w:val="333333"/>
        </w:rPr>
        <w:t>?</w:t>
      </w:r>
    </w:p>
    <w:p>
      <w:pPr>
        <w:pStyle w:val="6"/>
        <w:spacing w:before="115"/>
        <w:ind w:left="130"/>
        <w:jc w:val="both"/>
        <w:rPr>
          <w:rFonts w:hint="eastAsia" w:ascii="Arial Unicode MS" w:eastAsia="Arial Unicode MS"/>
        </w:rPr>
      </w:pPr>
      <w:r>
        <w:pict>
          <v:group id="_x0000_s1111" o:spid="_x0000_s1111" o:spt="203" style="position:absolute;left:0pt;margin-left:75.85pt;margin-top:33.65pt;height:164.35pt;width:444.25pt;mso-position-horizontal-relative:page;z-index:-260602880;mso-width-relative:page;mso-height-relative:page;" coordorigin="1518,673" coordsize="8885,3287">
            <o:lock v:ext="edit"/>
            <v:shape id="_x0000_s1112" o:spid="_x0000_s1112" style="position:absolute;left:1517;top:673;height:3287;width:8885;" fillcolor="#F7F7F7" filled="t" stroked="f" coordorigin="1518,673" coordsize="8885,3287" path="m10370,3960l1550,3960,1546,3959,1518,3927,1518,706,1550,673,10370,673,10402,706,10402,3927,10370,3960xe">
              <v:path arrowok="t"/>
              <v:fill on="t" focussize="0,0"/>
              <v:stroke on="f"/>
              <v:imagedata o:title=""/>
              <o:lock v:ext="edit"/>
            </v:shape>
            <v:shape id="_x0000_s1113" o:spid="_x0000_s1113" style="position:absolute;left:1525;top:710;height:3242;width:8810;" fillcolor="#F7F7F7" filled="t" stroked="f" coordorigin="1525,711" coordsize="8810,3242" path="m10335,711l2066,711,1525,711,1525,3952,2066,3952,10335,3952,10335,711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 xml:space="preserve">我们可以在需要用到他的地方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 xml:space="preserve">不去实现它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 xml:space="preserve">而是留出一个接口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>利用</w:t>
      </w:r>
      <w:r>
        <w:rPr>
          <w:rFonts w:hint="eastAsia" w:ascii="Arial Unicode MS" w:eastAsia="Arial Unicode MS"/>
          <w:color w:val="333333"/>
          <w:w w:val="105"/>
        </w:rPr>
        <w:t xml:space="preserve">set , </w:t>
      </w:r>
      <w:r>
        <w:rPr>
          <w:color w:val="333333"/>
          <w:w w:val="105"/>
        </w:rPr>
        <w:t xml:space="preserve">我们去代码里修改下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6"/>
        <w:spacing w:before="15"/>
        <w:rPr>
          <w:rFonts w:ascii="Arial Unicode MS"/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UserServiceImpl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UserService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UserDao userDao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利用</w:t>
            </w:r>
            <w:r>
              <w:rPr>
                <w:color w:val="AA5400"/>
                <w:w w:val="105"/>
                <w:sz w:val="17"/>
              </w:rPr>
              <w:t>set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实现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setUserDao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UserDao userDao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userDao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userDao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getUser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userDao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getUser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6"/>
        <w:spacing w:before="191"/>
        <w:ind w:left="130"/>
        <w:jc w:val="both"/>
        <w:rPr>
          <w:rFonts w:hint="eastAsia" w:ascii="Arial Unicode MS" w:eastAsia="Arial Unicode MS"/>
        </w:rPr>
      </w:pPr>
      <w:r>
        <w:rPr>
          <w:color w:val="333333"/>
        </w:rPr>
        <w:t xml:space="preserve">现在去我们的测试类里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进行测试 </w:t>
      </w:r>
      <w:r>
        <w:rPr>
          <w:rFonts w:hint="eastAsia" w:ascii="Arial Unicode MS" w:eastAsia="Arial Unicode MS"/>
          <w:color w:val="333333"/>
        </w:rPr>
        <w:t>;</w:t>
      </w:r>
    </w:p>
    <w:p>
      <w:pPr>
        <w:pStyle w:val="6"/>
        <w:spacing w:before="1"/>
        <w:rPr>
          <w:rFonts w:ascii="Arial Unicode MS"/>
          <w:sz w:val="9"/>
        </w:rPr>
      </w:pPr>
      <w:r>
        <w:pict>
          <v:group id="_x0000_s1114" o:spid="_x0000_s1114" o:spt="203" style="position:absolute;left:0pt;margin-left:75.5pt;margin-top:9.85pt;height:124.6pt;width:445pt;mso-position-horizontal-relative:page;mso-wrap-distance-bottom:0pt;mso-wrap-distance-top:0pt;z-index:-251607040;mso-width-relative:page;mso-height-relative:page;" coordorigin="1510,198" coordsize="8900,2492">
            <o:lock v:ext="edit"/>
            <v:shape id="_x0000_s1115" o:spid="_x0000_s1115" style="position:absolute;left:1517;top:205;height:2477;width:8885;" fillcolor="#F7F7F7" filled="t" stroked="f" coordorigin="1518,205" coordsize="8885,2477" path="m10370,2681l1550,2681,1546,2680,1518,2649,1518,238,1550,205,10370,205,10402,238,10402,2649,10370,2681xe">
              <v:path arrowok="t"/>
              <v:fill on="t" focussize="0,0"/>
              <v:stroke on="f"/>
              <v:imagedata o:title=""/>
              <o:lock v:ext="edit"/>
            </v:shape>
            <v:shape id="_x0000_s1116" o:spid="_x0000_s1116" style="position:absolute;left:1517;top:205;height:2477;width:8885;" filled="f" stroked="t" coordorigin="1518,205" coordsize="8885,2477" path="m1518,2644l1518,243,1518,238,1519,233,1521,228,1523,224,1525,220,1529,216,1532,213,1536,210,1541,208,1546,206,1550,205,1555,205,10365,205,10370,205,10374,206,10379,208,10383,210,10388,213,10391,216,10395,220,10397,224,10399,228,10401,233,10402,238,10402,243,10402,2644,10402,2649,10401,2654,10399,2658,10397,2663,10365,2681,1555,2681,1521,2658,1519,2654,1518,2649,1518,2644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117" o:spid="_x0000_s1117" o:spt="1" style="position:absolute;left:1945;top:242;height:2432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18" o:spid="_x0000_s1118" o:spt="1" style="position:absolute;left:1525;top:242;height:2432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19" o:spid="_x0000_s1119" o:spt="20" style="position:absolute;left:1938;top:243;height:243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120" o:spid="_x0000_s1120" o:spt="202" type="#_x0000_t202" style="position:absolute;left:1945;top:220;height:244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</w:t>
                    </w:r>
                  </w:p>
                  <w:p>
                    <w:pPr>
                      <w:spacing w:before="100" w:line="381" w:lineRule="auto"/>
                      <w:ind w:left="543" w:right="281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UserServiceImpl</w:t>
                    </w:r>
                    <w:r>
                      <w:rPr>
                        <w:spacing w:val="-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service</w:t>
                    </w:r>
                    <w:r>
                      <w:rPr>
                        <w:spacing w:val="-2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color w:val="770087"/>
                        <w:spacing w:val="-2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UserServiceImpl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(); </w:t>
                    </w:r>
                    <w:r>
                      <w:rPr>
                        <w:w w:val="105"/>
                        <w:sz w:val="17"/>
                      </w:rPr>
                      <w:t>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setUserDao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new </w:t>
                    </w:r>
                    <w:r>
                      <w:rPr>
                        <w:w w:val="105"/>
                        <w:sz w:val="17"/>
                      </w:rPr>
                      <w:t>UserDaoMySqlImpl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() ); </w:t>
                    </w:r>
                    <w:r>
                      <w:rPr>
                        <w:w w:val="105"/>
                        <w:sz w:val="17"/>
                      </w:rPr>
                      <w:t>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before="0" w:line="181" w:lineRule="exact"/>
                      <w:ind w:left="543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那我们现在又想用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Oracle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去实现呢</w:t>
                    </w:r>
                  </w:p>
                  <w:p>
                    <w:pPr>
                      <w:spacing w:before="88" w:line="381" w:lineRule="auto"/>
                      <w:ind w:left="543" w:right="3022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setUserDao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new </w:t>
                    </w:r>
                    <w:r>
                      <w:rPr>
                        <w:w w:val="105"/>
                        <w:sz w:val="17"/>
                      </w:rPr>
                      <w:t>UserDaoOracleImpl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  <w:r>
                      <w:rPr>
                        <w:color w:val="333333"/>
                        <w:spacing w:val="-8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spacing w:val="-7"/>
                        <w:w w:val="105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>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before="0" w:line="170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121" o:spid="_x0000_s1121" o:spt="202" type="#_x0000_t202" style="position:absolute;left:1537;top:220;height:244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7"/>
        <w:rPr>
          <w:rFonts w:ascii="Arial Unicode MS"/>
          <w:sz w:val="6"/>
        </w:rPr>
      </w:pPr>
    </w:p>
    <w:p>
      <w:pPr>
        <w:pStyle w:val="6"/>
        <w:spacing w:before="95" w:line="204" w:lineRule="auto"/>
        <w:ind w:left="130" w:right="206"/>
        <w:jc w:val="both"/>
        <w:rPr>
          <w:rFonts w:hint="eastAsia" w:ascii="Arial Unicode MS" w:eastAsia="Arial Unicode MS"/>
        </w:rPr>
      </w:pPr>
      <w:r>
        <w:rPr>
          <w:color w:val="333333"/>
        </w:rPr>
        <w:t xml:space="preserve">大家发现了区别没有 </w:t>
      </w:r>
      <w:r>
        <w:rPr>
          <w:rFonts w:hint="eastAsia" w:ascii="Arial Unicode MS" w:eastAsia="Arial Unicode MS"/>
          <w:color w:val="333333"/>
        </w:rPr>
        <w:t xml:space="preserve">? </w:t>
      </w:r>
      <w:r>
        <w:rPr>
          <w:color w:val="333333"/>
        </w:rPr>
        <w:t xml:space="preserve">可能很多人说没啥区别 </w:t>
      </w:r>
      <w:r>
        <w:rPr>
          <w:rFonts w:hint="eastAsia" w:ascii="Arial Unicode MS" w:eastAsia="Arial Unicode MS"/>
          <w:color w:val="333333"/>
        </w:rPr>
        <w:t xml:space="preserve">. </w:t>
      </w:r>
      <w:r>
        <w:rPr>
          <w:color w:val="333333"/>
        </w:rPr>
        <w:t xml:space="preserve">但是同学们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他们已经发生了根本性的变化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很多地方都不一样了 </w:t>
      </w:r>
      <w:r>
        <w:rPr>
          <w:rFonts w:hint="eastAsia" w:ascii="Arial Unicode MS" w:eastAsia="Arial Unicode MS"/>
          <w:color w:val="333333"/>
        </w:rPr>
        <w:t xml:space="preserve">. </w:t>
      </w:r>
      <w:r>
        <w:rPr>
          <w:color w:val="333333"/>
        </w:rPr>
        <w:t xml:space="preserve">仔细去思考一下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以前所有东西都是由程序去进行控制创建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而现在是由我们自行控制创建对象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把主动权交给了调用者 </w:t>
      </w:r>
      <w:r>
        <w:rPr>
          <w:rFonts w:hint="eastAsia" w:ascii="Arial Unicode MS" w:eastAsia="Arial Unicode MS"/>
          <w:color w:val="333333"/>
        </w:rPr>
        <w:t xml:space="preserve">. </w:t>
      </w:r>
      <w:r>
        <w:rPr>
          <w:color w:val="333333"/>
        </w:rPr>
        <w:t>程序不用去管怎么创建</w:t>
      </w:r>
      <w:r>
        <w:rPr>
          <w:rFonts w:hint="eastAsia" w:ascii="Arial Unicode MS" w:eastAsia="Arial Unicode MS"/>
          <w:color w:val="333333"/>
        </w:rPr>
        <w:t>,</w:t>
      </w:r>
      <w:r>
        <w:rPr>
          <w:color w:val="333333"/>
        </w:rPr>
        <w:t xml:space="preserve">怎么实现了 </w:t>
      </w:r>
      <w:r>
        <w:rPr>
          <w:rFonts w:hint="eastAsia" w:ascii="Arial Unicode MS" w:eastAsia="Arial Unicode MS"/>
          <w:color w:val="333333"/>
        </w:rPr>
        <w:t xml:space="preserve">. </w:t>
      </w:r>
      <w:r>
        <w:rPr>
          <w:color w:val="333333"/>
        </w:rPr>
        <w:t xml:space="preserve">它只负责提供一个接口 </w:t>
      </w:r>
      <w:r>
        <w:rPr>
          <w:rFonts w:hint="eastAsia" w:ascii="Arial Unicode MS" w:eastAsia="Arial Unicode MS"/>
          <w:color w:val="333333"/>
        </w:rPr>
        <w:t>.</w:t>
      </w:r>
    </w:p>
    <w:p>
      <w:pPr>
        <w:pStyle w:val="6"/>
        <w:spacing w:before="147" w:line="204" w:lineRule="auto"/>
        <w:ind w:left="130" w:right="252"/>
        <w:jc w:val="both"/>
        <w:rPr>
          <w:rFonts w:hint="eastAsia" w:ascii="Arial Unicode MS" w:eastAsia="Arial Unicode MS"/>
        </w:rPr>
      </w:pPr>
      <w:r>
        <w:rPr>
          <w:color w:val="333333"/>
        </w:rPr>
        <w:t xml:space="preserve">这种思想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从本质上解决了问题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我们程序员不再去管理对象的创建了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更多的去关注业务的实现 </w:t>
      </w:r>
      <w:r>
        <w:rPr>
          <w:rFonts w:hint="eastAsia" w:ascii="Arial Unicode MS" w:eastAsia="Arial Unicode MS"/>
          <w:color w:val="333333"/>
        </w:rPr>
        <w:t xml:space="preserve">. </w:t>
      </w:r>
      <w:r>
        <w:rPr>
          <w:color w:val="333333"/>
        </w:rPr>
        <w:t xml:space="preserve">耦合性大大降低 </w:t>
      </w:r>
      <w:r>
        <w:rPr>
          <w:rFonts w:hint="eastAsia" w:ascii="Arial Unicode MS" w:eastAsia="Arial Unicode MS"/>
          <w:color w:val="333333"/>
        </w:rPr>
        <w:t xml:space="preserve">. </w:t>
      </w:r>
      <w:r>
        <w:rPr>
          <w:color w:val="333333"/>
        </w:rPr>
        <w:t>这也就是</w:t>
      </w:r>
      <w:r>
        <w:rPr>
          <w:rFonts w:hint="eastAsia" w:ascii="Arial Unicode MS" w:eastAsia="Arial Unicode MS"/>
          <w:color w:val="333333"/>
        </w:rPr>
        <w:t>IOC</w:t>
      </w:r>
      <w:r>
        <w:rPr>
          <w:color w:val="333333"/>
        </w:rPr>
        <w:t xml:space="preserve">的原型 </w:t>
      </w:r>
      <w:r>
        <w:rPr>
          <w:rFonts w:hint="eastAsia" w:ascii="Arial Unicode MS" w:eastAsia="Arial Unicode MS"/>
          <w:color w:val="333333"/>
        </w:rPr>
        <w:t>!</w:t>
      </w:r>
    </w:p>
    <w:p>
      <w:pPr>
        <w:pStyle w:val="3"/>
        <w:numPr>
          <w:ilvl w:val="1"/>
          <w:numId w:val="2"/>
        </w:numPr>
        <w:tabs>
          <w:tab w:val="left" w:pos="657"/>
        </w:tabs>
        <w:spacing w:before="103" w:after="0" w:line="240" w:lineRule="auto"/>
        <w:ind w:left="656" w:right="0" w:hanging="527"/>
        <w:jc w:val="left"/>
      </w:pPr>
      <w:bookmarkStart w:id="12" w:name="2.2 IOC本质"/>
      <w:bookmarkEnd w:id="12"/>
      <w:bookmarkStart w:id="13" w:name="2.2 IOC本质"/>
      <w:bookmarkEnd w:id="13"/>
      <w:r>
        <w:rPr>
          <w:rFonts w:ascii="Arial" w:eastAsia="Arial"/>
          <w:color w:val="333333"/>
        </w:rPr>
        <w:t>IOC</w:t>
      </w:r>
      <w:r>
        <w:rPr>
          <w:color w:val="333333"/>
        </w:rPr>
        <w:t>本质</w:t>
      </w:r>
    </w:p>
    <w:p>
      <w:pPr>
        <w:spacing w:before="149" w:line="204" w:lineRule="auto"/>
        <w:ind w:left="130" w:right="157" w:firstLine="0"/>
        <w:jc w:val="left"/>
        <w:rPr>
          <w:rFonts w:hint="eastAsia" w:ascii="微软雅黑" w:eastAsia="微软雅黑"/>
          <w:sz w:val="19"/>
        </w:rPr>
      </w:pPr>
      <w:r>
        <w:rPr>
          <w:rFonts w:hint="eastAsia" w:ascii="微软雅黑" w:eastAsia="微软雅黑"/>
          <w:b/>
          <w:color w:val="333333"/>
          <w:sz w:val="19"/>
        </w:rPr>
        <w:t>控制反转</w:t>
      </w:r>
      <w:r>
        <w:rPr>
          <w:rFonts w:ascii="Arial" w:eastAsia="Arial"/>
          <w:b/>
          <w:color w:val="333333"/>
          <w:sz w:val="19"/>
        </w:rPr>
        <w:t>IoC(Inversion</w:t>
      </w:r>
      <w:r>
        <w:rPr>
          <w:rFonts w:ascii="Arial" w:eastAsia="Arial"/>
          <w:b/>
          <w:color w:val="333333"/>
          <w:spacing w:val="14"/>
          <w:sz w:val="19"/>
        </w:rPr>
        <w:t xml:space="preserve">  </w:t>
      </w:r>
      <w:r>
        <w:rPr>
          <w:rFonts w:ascii="Arial" w:eastAsia="Arial"/>
          <w:b/>
          <w:color w:val="333333"/>
          <w:sz w:val="19"/>
        </w:rPr>
        <w:t>of</w:t>
      </w:r>
      <w:r>
        <w:rPr>
          <w:rFonts w:ascii="Arial" w:eastAsia="Arial"/>
          <w:b/>
          <w:color w:val="333333"/>
          <w:spacing w:val="15"/>
          <w:sz w:val="19"/>
        </w:rPr>
        <w:t xml:space="preserve">  </w:t>
      </w:r>
      <w:r>
        <w:rPr>
          <w:rFonts w:ascii="Arial" w:eastAsia="Arial"/>
          <w:b/>
          <w:color w:val="333333"/>
          <w:sz w:val="19"/>
        </w:rPr>
        <w:t>Control)</w:t>
      </w:r>
      <w:r>
        <w:rPr>
          <w:rFonts w:hint="eastAsia" w:ascii="微软雅黑" w:eastAsia="微软雅黑"/>
          <w:b/>
          <w:color w:val="333333"/>
          <w:sz w:val="19"/>
        </w:rPr>
        <w:t>，是一种设计思想，</w:t>
      </w:r>
      <w:r>
        <w:rPr>
          <w:rFonts w:ascii="Arial" w:eastAsia="Arial"/>
          <w:b/>
          <w:color w:val="333333"/>
          <w:sz w:val="19"/>
        </w:rPr>
        <w:t>DI(</w:t>
      </w:r>
      <w:r>
        <w:rPr>
          <w:rFonts w:hint="eastAsia" w:ascii="微软雅黑" w:eastAsia="微软雅黑"/>
          <w:b/>
          <w:color w:val="333333"/>
          <w:sz w:val="19"/>
        </w:rPr>
        <w:t>依赖注入</w:t>
      </w:r>
      <w:r>
        <w:rPr>
          <w:rFonts w:ascii="Arial" w:eastAsia="Arial"/>
          <w:b/>
          <w:color w:val="333333"/>
          <w:sz w:val="19"/>
        </w:rPr>
        <w:t>)</w:t>
      </w:r>
      <w:r>
        <w:rPr>
          <w:rFonts w:hint="eastAsia" w:ascii="微软雅黑" w:eastAsia="微软雅黑"/>
          <w:b/>
          <w:color w:val="333333"/>
          <w:sz w:val="19"/>
        </w:rPr>
        <w:t>是实现</w:t>
      </w:r>
      <w:r>
        <w:rPr>
          <w:rFonts w:ascii="Arial" w:eastAsia="Arial"/>
          <w:b/>
          <w:color w:val="333333"/>
          <w:sz w:val="19"/>
        </w:rPr>
        <w:t>IoC</w:t>
      </w:r>
      <w:r>
        <w:rPr>
          <w:rFonts w:hint="eastAsia" w:ascii="微软雅黑" w:eastAsia="微软雅黑"/>
          <w:b/>
          <w:color w:val="333333"/>
          <w:sz w:val="19"/>
        </w:rPr>
        <w:t>的一种方法</w:t>
      </w:r>
      <w:r>
        <w:rPr>
          <w:rFonts w:hint="eastAsia" w:ascii="微软雅黑" w:eastAsia="微软雅黑"/>
          <w:color w:val="333333"/>
          <w:sz w:val="19"/>
        </w:rPr>
        <w:t>，也有人认为</w:t>
      </w:r>
      <w:r>
        <w:rPr>
          <w:rFonts w:hint="eastAsia" w:ascii="Arial Unicode MS" w:eastAsia="Arial Unicode MS"/>
          <w:color w:val="333333"/>
          <w:sz w:val="19"/>
        </w:rPr>
        <w:t>DI</w:t>
      </w:r>
      <w:r>
        <w:rPr>
          <w:rFonts w:hint="eastAsia" w:ascii="微软雅黑" w:eastAsia="微软雅黑"/>
          <w:color w:val="333333"/>
          <w:sz w:val="19"/>
        </w:rPr>
        <w:t>只是</w:t>
      </w:r>
      <w:r>
        <w:rPr>
          <w:rFonts w:hint="eastAsia" w:ascii="Arial Unicode MS" w:eastAsia="Arial Unicode MS"/>
          <w:color w:val="333333"/>
          <w:sz w:val="19"/>
        </w:rPr>
        <w:t>IoC</w:t>
      </w:r>
      <w:r>
        <w:rPr>
          <w:rFonts w:hint="eastAsia" w:ascii="微软雅黑" w:eastAsia="微软雅黑"/>
          <w:color w:val="333333"/>
          <w:sz w:val="19"/>
        </w:rPr>
        <w:t>的另一种说法。没有</w:t>
      </w:r>
      <w:r>
        <w:rPr>
          <w:rFonts w:hint="eastAsia" w:ascii="Arial Unicode MS" w:eastAsia="Arial Unicode MS"/>
          <w:color w:val="333333"/>
          <w:sz w:val="19"/>
        </w:rPr>
        <w:t>IoC</w:t>
      </w:r>
      <w:r>
        <w:rPr>
          <w:rFonts w:hint="eastAsia" w:ascii="微软雅黑" w:eastAsia="微软雅黑"/>
          <w:color w:val="333333"/>
          <w:spacing w:val="7"/>
          <w:sz w:val="19"/>
        </w:rPr>
        <w:t xml:space="preserve">的程序中 </w:t>
      </w:r>
      <w:r>
        <w:rPr>
          <w:rFonts w:hint="eastAsia" w:ascii="Arial Unicode MS" w:eastAsia="Arial Unicode MS"/>
          <w:color w:val="333333"/>
          <w:spacing w:val="21"/>
          <w:sz w:val="19"/>
        </w:rPr>
        <w:t xml:space="preserve">, </w:t>
      </w:r>
      <w:r>
        <w:rPr>
          <w:rFonts w:hint="eastAsia" w:ascii="微软雅黑" w:eastAsia="微软雅黑"/>
          <w:color w:val="333333"/>
          <w:spacing w:val="3"/>
          <w:sz w:val="19"/>
        </w:rPr>
        <w:t xml:space="preserve">我们使用面向对象编程 </w:t>
      </w:r>
      <w:r>
        <w:rPr>
          <w:rFonts w:hint="eastAsia" w:ascii="Arial Unicode MS" w:eastAsia="Arial Unicode MS"/>
          <w:color w:val="333333"/>
          <w:spacing w:val="21"/>
          <w:sz w:val="19"/>
        </w:rPr>
        <w:t xml:space="preserve">, </w:t>
      </w:r>
      <w:r>
        <w:rPr>
          <w:rFonts w:hint="eastAsia" w:ascii="微软雅黑" w:eastAsia="微软雅黑"/>
          <w:color w:val="333333"/>
          <w:spacing w:val="-2"/>
          <w:sz w:val="19"/>
        </w:rPr>
        <w:t>对象的创建与对象间的依赖关系</w:t>
      </w:r>
      <w:r>
        <w:rPr>
          <w:rFonts w:hint="eastAsia" w:ascii="微软雅黑" w:eastAsia="微软雅黑"/>
          <w:color w:val="333333"/>
          <w:sz w:val="19"/>
        </w:rPr>
        <w:t xml:space="preserve">完全硬编码在程序中，对象的创建由程序自己控制，控制反转后将对象的创建转移给第三方，个人认为   </w:t>
      </w:r>
      <w:r>
        <w:rPr>
          <w:rFonts w:hint="eastAsia" w:ascii="微软雅黑" w:eastAsia="微软雅黑"/>
          <w:color w:val="333333"/>
          <w:w w:val="105"/>
          <w:sz w:val="19"/>
        </w:rPr>
        <w:t>所谓控制反转就是：获得依赖对象的方式反转了。</w:t>
      </w:r>
    </w:p>
    <w:p>
      <w:pPr>
        <w:spacing w:after="0" w:line="204" w:lineRule="auto"/>
        <w:jc w:val="left"/>
        <w:rPr>
          <w:rFonts w:hint="eastAsia" w:ascii="微软雅黑" w:eastAsia="微软雅黑"/>
          <w:sz w:val="19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6"/>
        <w:ind w:left="130"/>
        <w:rPr>
          <w:sz w:val="20"/>
        </w:rPr>
      </w:pPr>
      <w:r>
        <w:rPr>
          <w:sz w:val="20"/>
        </w:rPr>
        <w:drawing>
          <wp:inline distT="0" distB="0" distL="0" distR="0">
            <wp:extent cx="5663565" cy="1757045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676" cy="175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4" w:line="204" w:lineRule="auto"/>
        <w:ind w:left="130" w:right="215" w:firstLine="0"/>
        <w:jc w:val="left"/>
        <w:rPr>
          <w:rFonts w:hint="eastAsia" w:ascii="微软雅黑" w:eastAsia="微软雅黑"/>
          <w:sz w:val="19"/>
        </w:rPr>
      </w:pPr>
      <w:r>
        <w:rPr>
          <w:rFonts w:ascii="Arial" w:eastAsia="Arial"/>
          <w:b/>
          <w:color w:val="333333"/>
          <w:sz w:val="19"/>
        </w:rPr>
        <w:t>IoC</w:t>
      </w:r>
      <w:r>
        <w:rPr>
          <w:rFonts w:hint="eastAsia" w:ascii="微软雅黑" w:eastAsia="微软雅黑"/>
          <w:b/>
          <w:color w:val="333333"/>
          <w:sz w:val="19"/>
        </w:rPr>
        <w:t>是</w:t>
      </w:r>
      <w:r>
        <w:rPr>
          <w:rFonts w:ascii="Arial" w:eastAsia="Arial"/>
          <w:b/>
          <w:color w:val="333333"/>
          <w:sz w:val="19"/>
        </w:rPr>
        <w:t>Spring</w:t>
      </w:r>
      <w:r>
        <w:rPr>
          <w:rFonts w:hint="eastAsia" w:ascii="微软雅黑" w:eastAsia="微软雅黑"/>
          <w:b/>
          <w:color w:val="333333"/>
          <w:sz w:val="19"/>
        </w:rPr>
        <w:t>框架的核心内容</w:t>
      </w:r>
      <w:r>
        <w:rPr>
          <w:rFonts w:hint="eastAsia" w:ascii="微软雅黑" w:eastAsia="微软雅黑"/>
          <w:color w:val="333333"/>
          <w:sz w:val="19"/>
        </w:rPr>
        <w:t>，使用多种方式完美的实现了</w:t>
      </w:r>
      <w:r>
        <w:rPr>
          <w:rFonts w:hint="eastAsia" w:ascii="Arial Unicode MS" w:eastAsia="Arial Unicode MS"/>
          <w:color w:val="333333"/>
          <w:sz w:val="19"/>
        </w:rPr>
        <w:t>IoC</w:t>
      </w:r>
      <w:r>
        <w:rPr>
          <w:rFonts w:hint="eastAsia" w:ascii="微软雅黑" w:eastAsia="微软雅黑"/>
          <w:color w:val="333333"/>
          <w:sz w:val="19"/>
        </w:rPr>
        <w:t>，可以使用</w:t>
      </w:r>
      <w:r>
        <w:rPr>
          <w:rFonts w:hint="eastAsia" w:ascii="Arial Unicode MS" w:eastAsia="Arial Unicode MS"/>
          <w:color w:val="333333"/>
          <w:sz w:val="19"/>
        </w:rPr>
        <w:t>XML</w:t>
      </w:r>
      <w:r>
        <w:rPr>
          <w:rFonts w:hint="eastAsia" w:ascii="微软雅黑" w:eastAsia="微软雅黑"/>
          <w:color w:val="333333"/>
          <w:spacing w:val="-2"/>
          <w:sz w:val="19"/>
        </w:rPr>
        <w:t xml:space="preserve">配置，也可以使用注解， </w:t>
      </w:r>
      <w:r>
        <w:rPr>
          <w:rFonts w:hint="eastAsia" w:ascii="微软雅黑" w:eastAsia="微软雅黑"/>
          <w:color w:val="333333"/>
          <w:w w:val="105"/>
          <w:sz w:val="19"/>
        </w:rPr>
        <w:t>新版本的</w:t>
      </w:r>
      <w:r>
        <w:rPr>
          <w:rFonts w:hint="eastAsia" w:ascii="Arial Unicode MS" w:eastAsia="Arial Unicode MS"/>
          <w:color w:val="333333"/>
          <w:w w:val="105"/>
          <w:sz w:val="19"/>
        </w:rPr>
        <w:t>Spring</w:t>
      </w:r>
      <w:r>
        <w:rPr>
          <w:rFonts w:hint="eastAsia" w:ascii="微软雅黑" w:eastAsia="微软雅黑"/>
          <w:color w:val="333333"/>
          <w:w w:val="105"/>
          <w:sz w:val="19"/>
        </w:rPr>
        <w:t>也可以零配置实现</w:t>
      </w:r>
      <w:r>
        <w:rPr>
          <w:rFonts w:hint="eastAsia" w:ascii="Arial Unicode MS" w:eastAsia="Arial Unicode MS"/>
          <w:color w:val="333333"/>
          <w:w w:val="105"/>
          <w:sz w:val="19"/>
        </w:rPr>
        <w:t>IoC</w:t>
      </w:r>
      <w:r>
        <w:rPr>
          <w:rFonts w:hint="eastAsia" w:ascii="微软雅黑" w:eastAsia="微软雅黑"/>
          <w:color w:val="333333"/>
          <w:w w:val="105"/>
          <w:sz w:val="19"/>
        </w:rPr>
        <w:t>。</w:t>
      </w:r>
    </w:p>
    <w:p>
      <w:pPr>
        <w:pStyle w:val="6"/>
        <w:spacing w:before="148" w:line="204" w:lineRule="auto"/>
        <w:ind w:left="130" w:right="270"/>
      </w:pPr>
      <w:r>
        <w:rPr>
          <w:rFonts w:hint="eastAsia" w:ascii="Arial Unicode MS" w:eastAsia="Arial Unicode MS"/>
          <w:color w:val="333333"/>
        </w:rPr>
        <w:t>Spring</w:t>
      </w:r>
      <w:r>
        <w:rPr>
          <w:color w:val="333333"/>
          <w:spacing w:val="-1"/>
        </w:rPr>
        <w:t xml:space="preserve">容器在初始化时先读取配置文件，根据配置文件或元数据创建与组织对象存入容器中，程序使用  </w:t>
      </w:r>
      <w:r>
        <w:rPr>
          <w:color w:val="333333"/>
          <w:w w:val="105"/>
        </w:rPr>
        <w:t>时再从</w:t>
      </w:r>
      <w:r>
        <w:rPr>
          <w:rFonts w:hint="eastAsia" w:ascii="Arial Unicode MS" w:eastAsia="Arial Unicode MS"/>
          <w:color w:val="333333"/>
          <w:w w:val="105"/>
        </w:rPr>
        <w:t>Ioc</w:t>
      </w:r>
      <w:r>
        <w:rPr>
          <w:color w:val="333333"/>
          <w:w w:val="105"/>
        </w:rPr>
        <w:t>容器中取出需要的对象。</w:t>
      </w:r>
    </w:p>
    <w:p>
      <w:pPr>
        <w:pStyle w:val="6"/>
        <w:spacing w:before="2"/>
        <w:rPr>
          <w:sz w:val="6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1444625</wp:posOffset>
            </wp:positionH>
            <wp:positionV relativeFrom="paragraph">
              <wp:posOffset>96520</wp:posOffset>
            </wp:positionV>
            <wp:extent cx="4676775" cy="421957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774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spacing w:before="135" w:line="204" w:lineRule="auto"/>
        <w:ind w:left="130" w:right="315"/>
      </w:pPr>
      <w:r>
        <w:rPr>
          <w:color w:val="333333"/>
        </w:rPr>
        <w:t>采用</w:t>
      </w:r>
      <w:r>
        <w:rPr>
          <w:rFonts w:hint="eastAsia" w:ascii="Arial Unicode MS" w:eastAsia="Arial Unicode MS"/>
          <w:color w:val="333333"/>
        </w:rPr>
        <w:t>XML</w:t>
      </w:r>
      <w:r>
        <w:rPr>
          <w:color w:val="333333"/>
        </w:rPr>
        <w:t>方式配置</w:t>
      </w:r>
      <w:r>
        <w:rPr>
          <w:rFonts w:hint="eastAsia" w:ascii="Arial Unicode MS" w:eastAsia="Arial Unicode MS"/>
          <w:color w:val="333333"/>
        </w:rPr>
        <w:t>Bean</w:t>
      </w:r>
      <w:r>
        <w:rPr>
          <w:color w:val="333333"/>
        </w:rPr>
        <w:t>的时候，</w:t>
      </w:r>
      <w:r>
        <w:rPr>
          <w:rFonts w:hint="eastAsia" w:ascii="Arial Unicode MS" w:eastAsia="Arial Unicode MS"/>
          <w:color w:val="333333"/>
        </w:rPr>
        <w:t>Bean</w:t>
      </w:r>
      <w:r>
        <w:rPr>
          <w:color w:val="333333"/>
          <w:spacing w:val="-1"/>
        </w:rPr>
        <w:t xml:space="preserve">的定义信息是和实现分离的，而采用注解的方式可以把两者合为  </w:t>
      </w:r>
      <w:r>
        <w:rPr>
          <w:color w:val="333333"/>
          <w:w w:val="105"/>
        </w:rPr>
        <w:t>一体，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的定义信息直接以注解的形式定义在实现类中，从而达到了零配置的目的。</w:t>
      </w:r>
    </w:p>
    <w:p>
      <w:pPr>
        <w:pStyle w:val="5"/>
        <w:spacing w:before="146" w:line="206" w:lineRule="auto"/>
        <w:ind w:right="201"/>
      </w:pPr>
      <w:r>
        <w:rPr>
          <w:color w:val="333333"/>
        </w:rPr>
        <w:t>控制反转是一种通过描述（</w:t>
      </w:r>
      <w:r>
        <w:rPr>
          <w:rFonts w:ascii="Arial" w:eastAsia="Arial"/>
          <w:color w:val="333333"/>
        </w:rPr>
        <w:t>XML</w:t>
      </w:r>
      <w:r>
        <w:rPr>
          <w:color w:val="333333"/>
        </w:rPr>
        <w:t>或注解）并通过第三方去生产或获取特定对象的方式。在</w:t>
      </w:r>
      <w:r>
        <w:rPr>
          <w:rFonts w:ascii="Arial" w:eastAsia="Arial"/>
          <w:color w:val="333333"/>
        </w:rPr>
        <w:t>Spring</w:t>
      </w:r>
      <w:r>
        <w:rPr>
          <w:color w:val="333333"/>
          <w:spacing w:val="-7"/>
        </w:rPr>
        <w:t xml:space="preserve">中实现  </w:t>
      </w:r>
      <w:r>
        <w:rPr>
          <w:color w:val="333333"/>
          <w:w w:val="105"/>
        </w:rPr>
        <w:t>控制反转的是</w:t>
      </w:r>
      <w:r>
        <w:rPr>
          <w:rFonts w:ascii="Arial" w:eastAsia="Arial"/>
          <w:color w:val="333333"/>
          <w:w w:val="105"/>
        </w:rPr>
        <w:t>IoC</w:t>
      </w:r>
      <w:r>
        <w:rPr>
          <w:color w:val="333333"/>
          <w:w w:val="105"/>
        </w:rPr>
        <w:t>容器，其实现方法是依赖注入（</w:t>
      </w:r>
      <w:r>
        <w:rPr>
          <w:rFonts w:ascii="Arial" w:eastAsia="Arial"/>
          <w:color w:val="333333"/>
          <w:w w:val="105"/>
        </w:rPr>
        <w:t>Dependency</w:t>
      </w:r>
      <w:r>
        <w:rPr>
          <w:rFonts w:ascii="Arial" w:eastAsia="Arial"/>
          <w:color w:val="333333"/>
          <w:spacing w:val="-7"/>
          <w:w w:val="105"/>
        </w:rPr>
        <w:t xml:space="preserve"> </w:t>
      </w:r>
      <w:r>
        <w:rPr>
          <w:rFonts w:ascii="Arial" w:eastAsia="Arial"/>
          <w:color w:val="333333"/>
          <w:w w:val="105"/>
        </w:rPr>
        <w:t>Injection,DI</w:t>
      </w:r>
      <w:r>
        <w:rPr>
          <w:color w:val="333333"/>
          <w:w w:val="105"/>
        </w:rPr>
        <w:t>）。</w:t>
      </w:r>
    </w:p>
    <w:p>
      <w:pPr>
        <w:pStyle w:val="6"/>
        <w:spacing w:before="7"/>
        <w:rPr>
          <w:b/>
          <w:sz w:val="28"/>
        </w:rPr>
      </w:pPr>
    </w:p>
    <w:p>
      <w:pPr>
        <w:spacing w:before="11"/>
        <w:ind w:left="130" w:right="0" w:firstLine="0"/>
        <w:jc w:val="left"/>
        <w:rPr>
          <w:rFonts w:ascii="Arial" w:eastAsia="Arial"/>
          <w:b/>
          <w:sz w:val="36"/>
        </w:rPr>
      </w:pPr>
      <w:bookmarkStart w:id="14" w:name="3、HelloSpring"/>
      <w:bookmarkEnd w:id="14"/>
      <w:r>
        <w:rPr>
          <w:rFonts w:ascii="Arial" w:eastAsia="Arial"/>
          <w:b/>
          <w:color w:val="333333"/>
          <w:sz w:val="36"/>
        </w:rPr>
        <w:t>3</w:t>
      </w:r>
      <w:r>
        <w:rPr>
          <w:rFonts w:hint="eastAsia" w:ascii="微软雅黑" w:eastAsia="微软雅黑"/>
          <w:b/>
          <w:color w:val="333333"/>
          <w:sz w:val="36"/>
        </w:rPr>
        <w:t>、</w:t>
      </w:r>
      <w:r>
        <w:rPr>
          <w:rFonts w:ascii="Arial" w:eastAsia="Arial"/>
          <w:b/>
          <w:color w:val="333333"/>
          <w:sz w:val="36"/>
        </w:rPr>
        <w:t>HelloSpring</w:t>
      </w:r>
    </w:p>
    <w:p>
      <w:pPr>
        <w:pStyle w:val="6"/>
        <w:spacing w:line="20" w:lineRule="exact"/>
        <w:ind w:left="122"/>
        <w:rPr>
          <w:rFonts w:ascii="Arial"/>
          <w:sz w:val="2"/>
        </w:rPr>
      </w:pPr>
      <w:r>
        <w:rPr>
          <w:rFonts w:ascii="Arial"/>
          <w:sz w:val="2"/>
        </w:rPr>
        <w:pict>
          <v:group id="_x0000_s1122" o:spid="_x0000_s1122" o:spt="203" style="height:0.75pt;width:445pt;" coordsize="8900,15">
            <o:lock v:ext="edit"/>
            <v:line id="_x0000_s1123" o:spid="_x0000_s1123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10"/>
        <w:numPr>
          <w:ilvl w:val="1"/>
          <w:numId w:val="6"/>
        </w:numPr>
        <w:tabs>
          <w:tab w:val="left" w:pos="577"/>
        </w:tabs>
        <w:spacing w:before="103" w:after="0" w:line="240" w:lineRule="auto"/>
        <w:ind w:left="576" w:right="0" w:hanging="447"/>
        <w:jc w:val="left"/>
        <w:rPr>
          <w:b/>
          <w:sz w:val="31"/>
        </w:rPr>
      </w:pPr>
      <w:bookmarkStart w:id="15" w:name="3.1、导入Jar包"/>
      <w:bookmarkEnd w:id="15"/>
      <w:bookmarkStart w:id="16" w:name="3.1、导入Jar包"/>
      <w:bookmarkEnd w:id="16"/>
      <w:r>
        <w:rPr>
          <w:b/>
          <w:color w:val="333333"/>
          <w:sz w:val="31"/>
        </w:rPr>
        <w:t>、导入</w:t>
      </w:r>
      <w:r>
        <w:rPr>
          <w:rFonts w:ascii="Arial" w:eastAsia="Arial"/>
          <w:b/>
          <w:color w:val="333333"/>
          <w:sz w:val="31"/>
        </w:rPr>
        <w:t>Jar</w:t>
      </w:r>
      <w:r>
        <w:rPr>
          <w:b/>
          <w:color w:val="333333"/>
          <w:sz w:val="31"/>
        </w:rPr>
        <w:t>包</w:t>
      </w:r>
    </w:p>
    <w:p>
      <w:pPr>
        <w:pStyle w:val="6"/>
        <w:spacing w:before="112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 xml:space="preserve">注 </w:t>
      </w:r>
      <w:r>
        <w:rPr>
          <w:rFonts w:hint="eastAsia" w:ascii="Arial Unicode MS" w:eastAsia="Arial Unicode MS"/>
          <w:color w:val="333333"/>
          <w:w w:val="105"/>
        </w:rPr>
        <w:t xml:space="preserve">: spring </w:t>
      </w:r>
      <w:r>
        <w:rPr>
          <w:color w:val="333333"/>
          <w:w w:val="105"/>
        </w:rPr>
        <w:t>需要导入</w:t>
      </w:r>
      <w:r>
        <w:rPr>
          <w:rFonts w:hint="eastAsia" w:ascii="Arial Unicode MS" w:eastAsia="Arial Unicode MS"/>
          <w:color w:val="333333"/>
          <w:w w:val="105"/>
        </w:rPr>
        <w:t>commons-logging</w:t>
      </w:r>
      <w:r>
        <w:rPr>
          <w:color w:val="333333"/>
          <w:w w:val="105"/>
        </w:rPr>
        <w:t xml:space="preserve">进行日志记录 </w:t>
      </w:r>
      <w:r>
        <w:rPr>
          <w:rFonts w:hint="eastAsia" w:ascii="Arial Unicode MS" w:eastAsia="Arial Unicode MS"/>
          <w:color w:val="333333"/>
          <w:w w:val="105"/>
        </w:rPr>
        <w:t xml:space="preserve">. </w:t>
      </w:r>
      <w:r>
        <w:rPr>
          <w:color w:val="333333"/>
          <w:w w:val="105"/>
        </w:rPr>
        <w:t>我们利用</w:t>
      </w:r>
      <w:r>
        <w:rPr>
          <w:rFonts w:hint="eastAsia" w:ascii="Arial Unicode MS" w:eastAsia="Arial Unicode MS"/>
          <w:color w:val="333333"/>
          <w:w w:val="105"/>
        </w:rPr>
        <w:t xml:space="preserve">maven , </w:t>
      </w:r>
      <w:r>
        <w:rPr>
          <w:color w:val="333333"/>
          <w:w w:val="105"/>
        </w:rPr>
        <w:t xml:space="preserve">他会自动下载对应的依赖项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spacing w:after="0"/>
        <w:rPr>
          <w:rFonts w:hint="eastAsia" w:ascii="Arial Unicode MS" w:eastAsia="Arial Unicode MS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6"/>
        <w:ind w:left="129"/>
        <w:rPr>
          <w:rFonts w:ascii="Arial Unicode MS"/>
          <w:sz w:val="20"/>
        </w:rPr>
      </w:pPr>
      <w:r>
        <w:rPr>
          <w:rFonts w:ascii="Arial Unicode MS"/>
          <w:sz w:val="20"/>
        </w:rPr>
        <w:pict>
          <v:group id="_x0000_s1124" o:spid="_x0000_s1124" o:spt="203" style="height:70.55pt;width:445pt;" coordsize="8900,1411">
            <o:lock v:ext="edit"/>
            <v:shape id="_x0000_s1125" o:spid="_x0000_s1125" style="position:absolute;left:7;top:7;height:1396;width:8885;" fillcolor="#F7F7F7" filled="t" stroked="f" coordorigin="8,8" coordsize="8885,1396" path="m8859,1403l40,1403,35,1402,8,1371,8,40,40,8,8859,8,8892,40,8892,1371,8859,1403xe">
              <v:path arrowok="t"/>
              <v:fill on="t" focussize="0,0"/>
              <v:stroke on="f"/>
              <v:imagedata o:title=""/>
              <o:lock v:ext="edit"/>
            </v:shape>
            <v:shape id="_x0000_s1126" o:spid="_x0000_s1126" style="position:absolute;left:7;top:7;height:1396;width:8885;" filled="f" stroked="t" coordorigin="8,8" coordsize="8885,1396" path="m8,1366l8,45,8,40,8,35,10,31,12,26,15,22,18,18,22,15,26,12,31,10,35,8,40,8,45,8,8854,8,8859,8,8864,8,8868,10,8873,12,8877,15,8881,18,8884,22,8887,26,8889,31,8891,35,8892,40,8892,45,8892,1366,8868,1400,8864,1402,8859,1403,8854,1403,45,1403,8,1371,8,136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127" o:spid="_x0000_s1127" o:spt="1" style="position:absolute;left:435;top:45;height:135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28" o:spid="_x0000_s1128" o:spt="1" style="position:absolute;left:15;top:45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29" o:spid="_x0000_s1129" o:spt="20" style="position:absolute;left:428;top:45;height:135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130" o:spid="_x0000_s1130" o:spt="202" type="#_x0000_t202" style="position:absolute;left:435;top:22;height:136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org.springframework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spring-webmvc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5.1.10.RELEASE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</v:shape>
            <v:shape id="_x0000_s1131" o:spid="_x0000_s1131" o:spt="202" type="#_x0000_t202" style="position:absolute;left:26;top:22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rPr>
          <w:rFonts w:ascii="Arial Unicode MS"/>
          <w:sz w:val="5"/>
        </w:rPr>
      </w:pPr>
    </w:p>
    <w:p>
      <w:pPr>
        <w:pStyle w:val="3"/>
        <w:numPr>
          <w:ilvl w:val="1"/>
          <w:numId w:val="6"/>
        </w:numPr>
        <w:tabs>
          <w:tab w:val="left" w:pos="577"/>
        </w:tabs>
        <w:spacing w:before="25" w:after="0" w:line="240" w:lineRule="auto"/>
        <w:ind w:left="576" w:right="0" w:hanging="447"/>
        <w:jc w:val="left"/>
      </w:pPr>
      <w:bookmarkStart w:id="17" w:name="3.2、编写代码"/>
      <w:bookmarkEnd w:id="17"/>
      <w:bookmarkStart w:id="18" w:name="3.2、编写代码"/>
      <w:bookmarkEnd w:id="18"/>
      <w:r>
        <w:rPr>
          <w:color w:val="333333"/>
        </w:rPr>
        <w:t>、编写代码</w:t>
      </w:r>
    </w:p>
    <w:p>
      <w:pPr>
        <w:pStyle w:val="10"/>
        <w:numPr>
          <w:ilvl w:val="0"/>
          <w:numId w:val="7"/>
        </w:numPr>
        <w:tabs>
          <w:tab w:val="left" w:pos="581"/>
        </w:tabs>
        <w:spacing w:before="112" w:after="0" w:line="240" w:lineRule="auto"/>
        <w:ind w:left="580" w:right="0" w:hanging="211"/>
        <w:jc w:val="left"/>
        <w:rPr>
          <w:sz w:val="19"/>
        </w:rPr>
      </w:pPr>
      <w:r>
        <w:pict>
          <v:group id="_x0000_s1132" o:spid="_x0000_s1132" o:spt="203" style="position:absolute;left:0pt;margin-left:98.4pt;margin-top:33.5pt;height:191.35pt;width:421.7pt;mso-position-horizontal-relative:page;z-index:-260593664;mso-width-relative:page;mso-height-relative:page;" coordorigin="1968,670" coordsize="8434,3827">
            <o:lock v:ext="edit"/>
            <v:shape id="_x0000_s1133" o:spid="_x0000_s1133" style="position:absolute;left:1968;top:670;height:3827;width:8434;" fillcolor="#F7F7F7" filled="t" stroked="f" coordorigin="1968,670" coordsize="8434,3827" path="m10370,4497l2001,4497,1996,4496,1968,4465,1968,703,2001,670,10370,670,10402,703,10402,4465,10370,4497xe">
              <v:path arrowok="t"/>
              <v:fill on="t" focussize="0,0"/>
              <v:stroke on="f"/>
              <v:imagedata o:title=""/>
              <o:lock v:ext="edit"/>
            </v:shape>
            <v:shape id="_x0000_s1134" o:spid="_x0000_s1134" style="position:absolute;left:1975;top:707;height:3782;width:8359;" fillcolor="#F7F7F7" filled="t" stroked="f" coordorigin="1976,708" coordsize="8359,3782" path="m10335,708l2516,708,1976,708,1976,4490,2516,4490,10335,4490,10335,708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编写一个</w:t>
      </w:r>
      <w:r>
        <w:rPr>
          <w:rFonts w:hint="eastAsia" w:ascii="Arial Unicode MS" w:eastAsia="Arial Unicode MS"/>
          <w:color w:val="333333"/>
          <w:w w:val="105"/>
          <w:sz w:val="19"/>
        </w:rPr>
        <w:t>Hello</w:t>
      </w:r>
      <w:r>
        <w:rPr>
          <w:color w:val="333333"/>
          <w:w w:val="105"/>
          <w:sz w:val="19"/>
        </w:rPr>
        <w:t>实体类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Hello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getName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setName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name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show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"Hello,"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w w:val="105"/>
                <w:sz w:val="17"/>
              </w:rPr>
              <w:t xml:space="preserve">name 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10"/>
        <w:numPr>
          <w:ilvl w:val="0"/>
          <w:numId w:val="7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group id="_x0000_s1135" o:spid="_x0000_s1135" o:spt="203" style="position:absolute;left:0pt;margin-left:98.4pt;margin-top:37.45pt;height:164.35pt;width:421.7pt;mso-position-horizontal-relative:page;z-index:-260592640;mso-width-relative:page;mso-height-relative:page;" coordorigin="1968,749" coordsize="8434,3287">
            <o:lock v:ext="edit"/>
            <v:shape id="_x0000_s1136" o:spid="_x0000_s1136" style="position:absolute;left:1968;top:749;height:3287;width:8434;" fillcolor="#F7F7F7" filled="t" stroked="f" coordorigin="1968,749" coordsize="8434,3287" path="m10370,4036l2001,4036,1996,4035,1968,4003,1968,782,2001,749,10370,749,10402,782,10402,4003,10370,4036xe">
              <v:path arrowok="t"/>
              <v:fill on="t" focussize="0,0"/>
              <v:stroke on="f"/>
              <v:imagedata o:title=""/>
              <o:lock v:ext="edit"/>
            </v:shape>
            <v:shape id="_x0000_s1137" o:spid="_x0000_s1137" style="position:absolute;left:1975;top:786;height:3242;width:8359;" fillcolor="#F7F7F7" filled="t" stroked="f" coordorigin="1976,787" coordsize="8359,3242" path="m10335,787l2516,787,1976,787,1976,4028,2516,4028,10335,4028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编写我们的</w:t>
      </w:r>
      <w:r>
        <w:rPr>
          <w:rFonts w:hint="eastAsia" w:ascii="Arial Unicode MS" w:eastAsia="Arial Unicode MS"/>
          <w:color w:val="333333"/>
          <w:w w:val="105"/>
          <w:sz w:val="19"/>
        </w:rPr>
        <w:t>spring</w:t>
      </w:r>
      <w:r>
        <w:rPr>
          <w:color w:val="333333"/>
          <w:spacing w:val="-4"/>
          <w:w w:val="105"/>
          <w:sz w:val="19"/>
        </w:rPr>
        <w:t xml:space="preserve">文件 </w:t>
      </w:r>
      <w:r>
        <w:rPr>
          <w:rFonts w:hint="eastAsia" w:ascii="Arial Unicode MS" w:eastAsia="Arial Unicode MS"/>
          <w:color w:val="333333"/>
          <w:spacing w:val="-3"/>
          <w:w w:val="105"/>
          <w:sz w:val="19"/>
        </w:rPr>
        <w:t xml:space="preserve">, </w:t>
      </w:r>
      <w:r>
        <w:rPr>
          <w:color w:val="333333"/>
          <w:w w:val="105"/>
          <w:sz w:val="19"/>
        </w:rPr>
        <w:t>这里我们命名为</w:t>
      </w:r>
      <w:r>
        <w:rPr>
          <w:rFonts w:hint="eastAsia" w:ascii="Arial Unicode MS" w:eastAsia="Arial Unicode MS"/>
          <w:color w:val="333333"/>
          <w:w w:val="105"/>
          <w:sz w:val="19"/>
        </w:rPr>
        <w:t>beans.xml</w:t>
      </w:r>
    </w:p>
    <w:p>
      <w:pPr>
        <w:pStyle w:val="6"/>
        <w:spacing w:before="15" w:after="1"/>
        <w:rPr>
          <w:rFonts w:ascii="Arial Unicode MS"/>
          <w:sz w:val="10"/>
        </w:r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&lt;beans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right="316"/>
              <w:jc w:val="right"/>
              <w:rPr>
                <w:sz w:val="17"/>
              </w:rPr>
            </w:pPr>
            <w:r>
              <w:rPr>
                <w:color w:val="0000CC"/>
                <w:sz w:val="17"/>
              </w:rPr>
              <w:t>xsi:schemaLocation</w:t>
            </w:r>
            <w:r>
              <w:rPr>
                <w:color w:val="333333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sz w:val="17"/>
              </w:rPr>
              <w:t>"http://www.springframework.org/schema/beans</w:t>
            </w:r>
            <w:r>
              <w:rPr>
                <w:color w:val="AA1111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right="316"/>
              <w:jc w:val="right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"http://www.springframework.org/schema/beans/spring-beans.xsd" \h </w:instrText>
            </w:r>
            <w:r>
              <w:fldChar w:fldCharType="separate"/>
            </w:r>
            <w:r>
              <w:rPr>
                <w:color w:val="AA1111"/>
                <w:sz w:val="17"/>
              </w:rPr>
              <w:t>http://www.springframework.org/schema/beans/spring-beans.xsd</w:t>
            </w:r>
            <w:r>
              <w:rPr>
                <w:color w:val="AA1111"/>
                <w:sz w:val="17"/>
              </w:rPr>
              <w:fldChar w:fldCharType="end"/>
            </w:r>
            <w:r>
              <w:rPr>
                <w:color w:val="AA1111"/>
                <w:sz w:val="17"/>
              </w:rPr>
              <w:t>"</w:t>
            </w:r>
            <w:r>
              <w:rPr>
                <w:color w:val="117700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&lt;!--bean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就是</w:t>
            </w:r>
            <w:r>
              <w:rPr>
                <w:color w:val="AA5400"/>
                <w:w w:val="105"/>
                <w:sz w:val="17"/>
              </w:rPr>
              <w:t>java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对象 </w:t>
            </w:r>
            <w:r>
              <w:rPr>
                <w:color w:val="AA5400"/>
                <w:w w:val="105"/>
                <w:sz w:val="17"/>
              </w:rPr>
              <w:t xml:space="preserve">,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由</w:t>
            </w:r>
            <w:r>
              <w:rPr>
                <w:color w:val="AA5400"/>
                <w:w w:val="105"/>
                <w:sz w:val="17"/>
              </w:rPr>
              <w:t>Spring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创建和管理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"hello"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"com.kuang.pojo.Hello"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"name"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"Spring"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&lt;/beans&gt;</w:t>
            </w:r>
          </w:p>
        </w:tc>
      </w:tr>
    </w:tbl>
    <w:p>
      <w:pPr>
        <w:pStyle w:val="10"/>
        <w:numPr>
          <w:ilvl w:val="0"/>
          <w:numId w:val="7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spacing w:val="-1"/>
          <w:sz w:val="19"/>
        </w:rPr>
        <w:t xml:space="preserve">我们可以去进行测试了 </w:t>
      </w:r>
      <w:r>
        <w:rPr>
          <w:rFonts w:hint="eastAsia" w:ascii="Arial Unicode MS" w:eastAsia="Arial Unicode MS"/>
          <w:color w:val="333333"/>
          <w:sz w:val="19"/>
        </w:rPr>
        <w:t>.</w:t>
      </w:r>
    </w:p>
    <w:p>
      <w:pPr>
        <w:pStyle w:val="6"/>
        <w:spacing w:before="1"/>
        <w:rPr>
          <w:rFonts w:ascii="Arial Unicode MS"/>
          <w:sz w:val="9"/>
        </w:rPr>
      </w:pPr>
      <w:r>
        <w:pict>
          <v:group id="_x0000_s1138" o:spid="_x0000_s1138" o:spt="203" style="position:absolute;left:0pt;margin-left:98pt;margin-top:9.85pt;height:124.6pt;width:422.45pt;mso-position-horizontal-relative:page;mso-wrap-distance-bottom:0pt;mso-wrap-distance-top:0pt;z-index:-251597824;mso-width-relative:page;mso-height-relative:page;" coordorigin="1961,198" coordsize="8449,2492">
            <o:lock v:ext="edit"/>
            <v:shape id="_x0000_s1139" o:spid="_x0000_s1139" style="position:absolute;left:1968;top:205;height:2477;width:8434;" fillcolor="#F7F7F7" filled="t" stroked="f" coordorigin="1968,205" coordsize="8434,2477" path="m10370,2681l2001,2681,1996,2680,1968,2649,1968,238,2001,205,10370,205,10402,238,10402,2649,10370,2681xe">
              <v:path arrowok="t"/>
              <v:fill on="t" focussize="0,0"/>
              <v:stroke on="f"/>
              <v:imagedata o:title=""/>
              <o:lock v:ext="edit"/>
            </v:shape>
            <v:shape id="_x0000_s1140" o:spid="_x0000_s1140" style="position:absolute;left:1968;top:205;height:2477;width:8434;" filled="f" stroked="t" coordorigin="1968,205" coordsize="8434,2477" path="m1968,2644l1968,243,1968,238,1969,233,1971,228,1973,224,1976,220,1979,216,1983,213,1987,210,1991,208,1996,206,2001,205,2006,205,10365,205,10370,205,10374,206,10379,208,10383,210,10388,213,10391,216,10395,220,10397,224,10399,228,10401,233,10402,238,10402,243,10402,2644,10365,2681,2006,2681,1968,2649,1968,2644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141" o:spid="_x0000_s1141" o:spt="1" style="position:absolute;left:2395;top:242;height:2432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42" o:spid="_x0000_s1142" o:spt="1" style="position:absolute;left:1975;top:242;height:2432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43" o:spid="_x0000_s1143" o:spt="20" style="position:absolute;left:2388;top:243;height:243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144" o:spid="_x0000_s1144" o:spt="202" type="#_x0000_t202" style="position:absolute;left:2395;top:220;height:2446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解析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beans.xml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 xml:space="preserve">文件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 xml:space="preserve">,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生成管理相应的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Bean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对象</w:t>
                    </w:r>
                  </w:p>
                  <w:p>
                    <w:pPr>
                      <w:spacing w:before="88" w:line="381" w:lineRule="auto"/>
                      <w:ind w:left="120" w:right="0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ApplicationContext context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new </w:t>
                    </w:r>
                    <w:r>
                      <w:rPr>
                        <w:sz w:val="17"/>
                      </w:rPr>
                      <w:t>ClassPathXmlApplicationContext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"beans.xml"</w:t>
                    </w:r>
                    <w:r>
                      <w:rPr>
                        <w:color w:val="333333"/>
                        <w:sz w:val="17"/>
                      </w:rPr>
                      <w:t>);</w:t>
                    </w:r>
                  </w:p>
                  <w:p>
                    <w:pPr>
                      <w:spacing w:before="0" w:line="182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 xml:space="preserve">//getBean :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参数即为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spring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配置文件中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bean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的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id .</w:t>
                    </w:r>
                  </w:p>
                  <w:p>
                    <w:pPr>
                      <w:spacing w:before="89" w:line="381" w:lineRule="auto"/>
                      <w:ind w:left="543" w:right="2497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Hello hello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Hello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 </w:t>
                    </w:r>
                    <w:r>
                      <w:rPr>
                        <w:w w:val="105"/>
                        <w:sz w:val="17"/>
                      </w:rPr>
                      <w:t>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getBean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"hello"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>hello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show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before="0" w:line="170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145" o:spid="_x0000_s1145" o:spt="202" type="#_x0000_t202" style="position:absolute;left:1987;top:220;height:244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5" w:line="240" w:lineRule="auto"/>
                      <w:rPr>
                        <w:rFonts w:ascii="Arial Unicode MS"/>
                        <w:sz w:val="21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rPr>
          <w:rFonts w:ascii="Arial Unicode MS"/>
          <w:sz w:val="20"/>
        </w:rPr>
      </w:pPr>
    </w:p>
    <w:p>
      <w:pPr>
        <w:pStyle w:val="6"/>
        <w:spacing w:before="12"/>
        <w:rPr>
          <w:rFonts w:ascii="Arial Unicode MS"/>
          <w:sz w:val="13"/>
        </w:rPr>
      </w:pPr>
    </w:p>
    <w:p>
      <w:pPr>
        <w:pStyle w:val="3"/>
        <w:numPr>
          <w:ilvl w:val="1"/>
          <w:numId w:val="6"/>
        </w:numPr>
        <w:tabs>
          <w:tab w:val="left" w:pos="577"/>
        </w:tabs>
        <w:spacing w:before="25" w:after="0" w:line="240" w:lineRule="auto"/>
        <w:ind w:left="576" w:right="0" w:hanging="447"/>
        <w:jc w:val="left"/>
      </w:pPr>
      <w:bookmarkStart w:id="19" w:name="3.3、思考"/>
      <w:bookmarkEnd w:id="19"/>
      <w:bookmarkStart w:id="20" w:name="3.3、思考"/>
      <w:bookmarkEnd w:id="20"/>
      <w:r>
        <w:rPr>
          <w:color w:val="333333"/>
        </w:rPr>
        <w:t>、思考</w:t>
      </w:r>
    </w:p>
    <w:p>
      <w:pPr>
        <w:pStyle w:val="6"/>
        <w:spacing w:before="112"/>
        <w:ind w:left="580"/>
      </w:pPr>
      <w:r>
        <w:pict>
          <v:shape id="_x0000_s1146" o:spid="_x0000_s1146" style="position:absolute;left:0pt;margin-left:86pt;margin-top:12.85pt;height:3.8pt;width:3.8pt;mso-position-horizontal-relative:page;z-index:251721728;mso-width-relative:page;mso-height-relative:page;" fillcolor="#333333" filled="t" stroked="f" coordorigin="1721,258" coordsize="76,76" path="m1763,333l1753,333,1748,332,1721,300,1721,290,1753,258,1763,258,1796,290,1796,300,1763,333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 xml:space="preserve">Hello </w:t>
      </w:r>
      <w:r>
        <w:rPr>
          <w:color w:val="333333"/>
          <w:w w:val="105"/>
        </w:rPr>
        <w:t xml:space="preserve">对象是谁创建的 </w:t>
      </w:r>
      <w:r>
        <w:rPr>
          <w:rFonts w:hint="eastAsia" w:ascii="Arial Unicode MS" w:eastAsia="Arial Unicode MS"/>
          <w:color w:val="333333"/>
          <w:w w:val="105"/>
        </w:rPr>
        <w:t xml:space="preserve">? </w:t>
      </w:r>
      <w:r>
        <w:rPr>
          <w:color w:val="333333"/>
          <w:w w:val="105"/>
        </w:rPr>
        <w:t xml:space="preserve">【 </w:t>
      </w:r>
      <w:r>
        <w:rPr>
          <w:rFonts w:hint="eastAsia" w:ascii="Arial Unicode MS" w:eastAsia="Arial Unicode MS"/>
          <w:color w:val="333333"/>
          <w:w w:val="105"/>
        </w:rPr>
        <w:t xml:space="preserve">hello </w:t>
      </w:r>
      <w:r>
        <w:rPr>
          <w:color w:val="333333"/>
          <w:w w:val="105"/>
        </w:rPr>
        <w:t>对象是由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创建的 】</w:t>
      </w:r>
    </w:p>
    <w:p>
      <w:pPr>
        <w:spacing w:after="0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6"/>
        <w:spacing w:before="36" w:line="304" w:lineRule="auto"/>
        <w:ind w:left="130" w:right="1758" w:firstLine="450"/>
        <w:rPr>
          <w:rFonts w:hint="eastAsia" w:ascii="Arial Unicode MS" w:eastAsia="Arial Unicode MS"/>
        </w:rPr>
      </w:pPr>
      <w:r>
        <w:pict>
          <v:shape id="_x0000_s1147" o:spid="_x0000_s1147" style="position:absolute;left:0pt;margin-left:86pt;margin-top:9.05pt;height:3.8pt;width:3.8pt;mso-position-horizontal-relative:page;z-index:-260586496;mso-width-relative:page;mso-height-relative:page;" fillcolor="#333333" filled="t" stroked="f" coordorigin="1721,182" coordsize="76,76" path="m1763,257l1753,257,1748,256,1721,224,1721,214,1753,182,1763,182,1796,214,1796,224,1763,25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 xml:space="preserve">Hello </w:t>
      </w:r>
      <w:r>
        <w:rPr>
          <w:color w:val="333333"/>
          <w:w w:val="105"/>
        </w:rPr>
        <w:t xml:space="preserve">对象的属性是怎么设置的 </w:t>
      </w:r>
      <w:r>
        <w:rPr>
          <w:rFonts w:hint="eastAsia" w:ascii="Arial Unicode MS" w:eastAsia="Arial Unicode MS"/>
          <w:color w:val="333333"/>
          <w:w w:val="105"/>
        </w:rPr>
        <w:t xml:space="preserve">? </w:t>
      </w:r>
      <w:r>
        <w:rPr>
          <w:color w:val="333333"/>
          <w:w w:val="105"/>
        </w:rPr>
        <w:t>【</w:t>
      </w:r>
      <w:r>
        <w:rPr>
          <w:rFonts w:hint="eastAsia" w:ascii="Arial Unicode MS" w:eastAsia="Arial Unicode MS"/>
          <w:color w:val="333333"/>
          <w:w w:val="105"/>
        </w:rPr>
        <w:t xml:space="preserve">hello </w:t>
      </w:r>
      <w:r>
        <w:rPr>
          <w:color w:val="333333"/>
          <w:w w:val="105"/>
        </w:rPr>
        <w:t>对象的属性是由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 xml:space="preserve">容器设置的 】这个过程就叫控制反转 </w:t>
      </w:r>
      <w:r>
        <w:rPr>
          <w:rFonts w:hint="eastAsia" w:ascii="Arial Unicode MS" w:eastAsia="Arial Unicode MS"/>
          <w:color w:val="333333"/>
          <w:w w:val="105"/>
        </w:rPr>
        <w:t>:</w:t>
      </w:r>
    </w:p>
    <w:p>
      <w:pPr>
        <w:pStyle w:val="6"/>
        <w:spacing w:before="56" w:line="204" w:lineRule="auto"/>
        <w:ind w:left="580" w:right="195"/>
      </w:pPr>
      <w:r>
        <w:pict>
          <v:shape id="_x0000_s1148" o:spid="_x0000_s1148" style="position:absolute;left:0pt;margin-left:86pt;margin-top:8.2pt;height:3.8pt;width:3.8pt;mso-position-horizontal-relative:page;z-index:251727872;mso-width-relative:page;mso-height-relative:page;" fillcolor="#333333" filled="t" stroked="f" coordorigin="1721,165" coordsize="76,76" path="m1763,240l1753,240,1748,239,1721,207,1721,197,1753,165,1763,165,1796,197,1796,207,1763,240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spacing w:val="-11"/>
          <w:w w:val="105"/>
        </w:rPr>
        <w:t xml:space="preserve">控制 </w:t>
      </w:r>
      <w:r>
        <w:rPr>
          <w:rFonts w:hint="eastAsia" w:ascii="Arial Unicode MS" w:eastAsia="Arial Unicode MS"/>
          <w:color w:val="333333"/>
          <w:spacing w:val="-14"/>
          <w:w w:val="105"/>
        </w:rPr>
        <w:t xml:space="preserve">: </w:t>
      </w:r>
      <w:r>
        <w:rPr>
          <w:color w:val="333333"/>
          <w:spacing w:val="-3"/>
          <w:w w:val="105"/>
        </w:rPr>
        <w:t xml:space="preserve">谁来控制对象的创建 </w:t>
      </w:r>
      <w:r>
        <w:rPr>
          <w:rFonts w:hint="eastAsia" w:ascii="Arial Unicode MS" w:eastAsia="Arial Unicode MS"/>
          <w:color w:val="333333"/>
          <w:spacing w:val="-14"/>
          <w:w w:val="105"/>
        </w:rPr>
        <w:t xml:space="preserve">, </w:t>
      </w:r>
      <w:r>
        <w:rPr>
          <w:color w:val="333333"/>
          <w:spacing w:val="-2"/>
          <w:w w:val="105"/>
        </w:rPr>
        <w:t xml:space="preserve">传统应用程序的对象是由程序本身控制创建的 </w:t>
      </w:r>
      <w:r>
        <w:rPr>
          <w:rFonts w:hint="eastAsia" w:ascii="Arial Unicode MS" w:eastAsia="Arial Unicode MS"/>
          <w:color w:val="333333"/>
          <w:spacing w:val="-14"/>
          <w:w w:val="105"/>
        </w:rPr>
        <w:t xml:space="preserve">, </w:t>
      </w:r>
      <w:r>
        <w:rPr>
          <w:color w:val="333333"/>
          <w:w w:val="105"/>
        </w:rPr>
        <w:t>使用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spacing w:val="-16"/>
          <w:w w:val="105"/>
        </w:rPr>
        <w:t xml:space="preserve">后 </w:t>
      </w:r>
      <w:r>
        <w:rPr>
          <w:rFonts w:hint="eastAsia" w:ascii="Arial Unicode MS" w:eastAsia="Arial Unicode MS"/>
          <w:color w:val="333333"/>
          <w:spacing w:val="-14"/>
          <w:w w:val="105"/>
        </w:rPr>
        <w:t xml:space="preserve">, </w:t>
      </w:r>
      <w:r>
        <w:rPr>
          <w:color w:val="333333"/>
          <w:spacing w:val="-4"/>
          <w:w w:val="105"/>
        </w:rPr>
        <w:t>对象是</w:t>
      </w:r>
      <w:r>
        <w:rPr>
          <w:color w:val="333333"/>
          <w:w w:val="105"/>
        </w:rPr>
        <w:t>由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来创建的</w:t>
      </w:r>
    </w:p>
    <w:p>
      <w:pPr>
        <w:pStyle w:val="6"/>
        <w:spacing w:line="315" w:lineRule="exact"/>
        <w:ind w:left="580"/>
        <w:rPr>
          <w:rFonts w:hint="eastAsia" w:ascii="Arial Unicode MS" w:eastAsia="Arial Unicode MS"/>
        </w:rPr>
      </w:pPr>
      <w:r>
        <w:pict>
          <v:shape id="_x0000_s1149" o:spid="_x0000_s1149" style="position:absolute;left:0pt;margin-left:86pt;margin-top:5.3pt;height:3.8pt;width:3.8pt;mso-position-horizontal-relative:page;z-index:251728896;mso-width-relative:page;mso-height-relative:page;" fillcolor="#333333" filled="t" stroked="f" coordorigin="1721,106" coordsize="76,76" path="m1763,182l1753,182,1748,181,1721,149,1721,139,1753,106,1763,106,1796,139,1796,149,1763,18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 xml:space="preserve">反转 </w:t>
      </w:r>
      <w:r>
        <w:rPr>
          <w:rFonts w:hint="eastAsia" w:ascii="Arial Unicode MS" w:eastAsia="Arial Unicode MS"/>
          <w:color w:val="333333"/>
        </w:rPr>
        <w:t xml:space="preserve">: </w:t>
      </w:r>
      <w:r>
        <w:rPr>
          <w:color w:val="333333"/>
        </w:rPr>
        <w:t xml:space="preserve">程序本身不创建对象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而变成被动的接收对象 </w:t>
      </w:r>
      <w:r>
        <w:rPr>
          <w:rFonts w:hint="eastAsia" w:ascii="Arial Unicode MS" w:eastAsia="Arial Unicode MS"/>
          <w:color w:val="333333"/>
        </w:rPr>
        <w:t>.</w:t>
      </w:r>
    </w:p>
    <w:p>
      <w:pPr>
        <w:pStyle w:val="6"/>
        <w:spacing w:before="96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 xml:space="preserve">依赖注入 </w:t>
      </w:r>
      <w:r>
        <w:rPr>
          <w:rFonts w:hint="eastAsia" w:ascii="Arial Unicode MS" w:eastAsia="Arial Unicode MS"/>
          <w:color w:val="333333"/>
          <w:w w:val="105"/>
        </w:rPr>
        <w:t xml:space="preserve">: </w:t>
      </w:r>
      <w:r>
        <w:rPr>
          <w:color w:val="333333"/>
          <w:w w:val="105"/>
        </w:rPr>
        <w:t>就是利用</w:t>
      </w:r>
      <w:r>
        <w:rPr>
          <w:rFonts w:hint="eastAsia" w:ascii="Arial Unicode MS" w:eastAsia="Arial Unicode MS"/>
          <w:color w:val="333333"/>
          <w:w w:val="105"/>
        </w:rPr>
        <w:t>set</w:t>
      </w:r>
      <w:r>
        <w:rPr>
          <w:color w:val="333333"/>
          <w:w w:val="105"/>
        </w:rPr>
        <w:t>方法来进行注入的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6"/>
        <w:spacing w:before="111"/>
        <w:ind w:left="181"/>
      </w:pPr>
      <w:r>
        <w:rPr>
          <w:rFonts w:hint="eastAsia" w:ascii="Arial Unicode MS" w:eastAsia="Arial Unicode MS"/>
          <w:color w:val="FF0000"/>
        </w:rPr>
        <w:t>IOC</w:t>
      </w:r>
      <w:r>
        <w:rPr>
          <w:color w:val="FF0000"/>
        </w:rPr>
        <w:t>是一种编程思想，由主动的编程变成被动的接收</w:t>
      </w:r>
    </w:p>
    <w:p>
      <w:pPr>
        <w:pStyle w:val="6"/>
        <w:spacing w:before="97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>可以通过</w:t>
      </w:r>
      <w:r>
        <w:rPr>
          <w:rFonts w:hint="eastAsia" w:ascii="Arial Unicode MS" w:eastAsia="Arial Unicode MS"/>
          <w:color w:val="333333"/>
          <w:w w:val="105"/>
        </w:rPr>
        <w:t>newClassPathXmlApplicationContext</w:t>
      </w:r>
      <w:r>
        <w:rPr>
          <w:color w:val="333333"/>
          <w:w w:val="105"/>
        </w:rPr>
        <w:t xml:space="preserve">去浏览一下底层源码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6"/>
        <w:spacing w:before="16"/>
        <w:rPr>
          <w:rFonts w:ascii="Arial Unicode MS"/>
          <w:sz w:val="30"/>
        </w:rPr>
      </w:pPr>
    </w:p>
    <w:p>
      <w:pPr>
        <w:pStyle w:val="3"/>
        <w:numPr>
          <w:ilvl w:val="1"/>
          <w:numId w:val="6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21" w:name="3.4、修改案例一"/>
      <w:bookmarkEnd w:id="21"/>
      <w:bookmarkStart w:id="22" w:name="3.4、修改案例一"/>
      <w:bookmarkEnd w:id="22"/>
      <w:r>
        <w:rPr>
          <w:color w:val="333333"/>
        </w:rPr>
        <w:t>、修改案例一</w:t>
      </w:r>
    </w:p>
    <w:p>
      <w:pPr>
        <w:pStyle w:val="6"/>
        <w:spacing w:before="112"/>
        <w:ind w:left="130"/>
        <w:rPr>
          <w:rFonts w:hint="eastAsia" w:ascii="Arial Unicode MS" w:eastAsia="Arial Unicode MS"/>
        </w:rPr>
      </w:pPr>
      <w:r>
        <w:pict>
          <v:shape id="_x0000_s1150" o:spid="_x0000_s1150" style="position:absolute;left:0pt;margin-left:75.85pt;margin-top:33.5pt;height:218.35pt;width:444.25pt;mso-position-horizontal-relative:page;z-index:-260583424;mso-width-relative:page;mso-height-relative:page;" fillcolor="#F7F7F7" filled="t" stroked="f" coordorigin="1518,670" coordsize="8885,4367" path="m10402,703l10370,670,1550,670,1518,703,1518,5005,1519,5010,1523,5019,1525,5023,1525,5030,1532,5030,1536,5033,1546,5036,1550,5037,10370,5037,10402,5005,10402,703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我们在案例一中， 新增一个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配置文件</w:t>
      </w:r>
      <w:r>
        <w:rPr>
          <w:rFonts w:hint="eastAsia" w:ascii="Arial Unicode MS" w:eastAsia="Arial Unicode MS"/>
          <w:color w:val="333333"/>
          <w:w w:val="105"/>
        </w:rPr>
        <w:t>beans.xml</w:t>
      </w:r>
    </w:p>
    <w:p>
      <w:pPr>
        <w:pStyle w:val="6"/>
        <w:spacing w:before="15" w:after="1"/>
        <w:rPr>
          <w:rFonts w:ascii="Arial Unicode MS"/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&lt;beans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xsi:schemaLocation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"http://www.springframework.org/schema/beans/spring-beans.xsd"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http://www.springframework.org/schema/beans/spring-beans.xsd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"MysqlImpl"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"com.kuang.dao.impl.UserDaoMySqlImpl"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"OracleImpl"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"com.kuang.dao.impl.UserDaoOracleImpl"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"ServiceImpl"</w:t>
            </w:r>
            <w:r>
              <w:rPr>
                <w:color w:val="AA1111"/>
                <w:spacing w:val="-52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"com.kuang.service.impl.UserServiceImpl"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注意</w:t>
            </w:r>
            <w:r>
              <w:rPr>
                <w:color w:val="AA5400"/>
                <w:w w:val="105"/>
                <w:sz w:val="17"/>
              </w:rPr>
              <w:t xml:space="preserve">: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这里的</w:t>
            </w:r>
            <w:r>
              <w:rPr>
                <w:color w:val="AA5400"/>
                <w:w w:val="105"/>
                <w:sz w:val="17"/>
              </w:rPr>
              <w:t>name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并不是属性 </w:t>
            </w:r>
            <w:r>
              <w:rPr>
                <w:color w:val="AA5400"/>
                <w:w w:val="105"/>
                <w:sz w:val="17"/>
              </w:rPr>
              <w:t xml:space="preserve">,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而是</w:t>
            </w:r>
            <w:r>
              <w:rPr>
                <w:color w:val="AA5400"/>
                <w:w w:val="105"/>
                <w:sz w:val="17"/>
              </w:rPr>
              <w:t>set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方法后面的那部分 </w:t>
            </w:r>
            <w:r>
              <w:rPr>
                <w:color w:val="AA5400"/>
                <w:w w:val="105"/>
                <w:sz w:val="17"/>
              </w:rPr>
              <w:t xml:space="preserve">,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首字母小写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引用另外一个</w:t>
            </w:r>
            <w:r>
              <w:rPr>
                <w:color w:val="AA5400"/>
                <w:w w:val="105"/>
                <w:sz w:val="17"/>
              </w:rPr>
              <w:t xml:space="preserve">bean ,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不是用</w:t>
            </w:r>
            <w:r>
              <w:rPr>
                <w:color w:val="AA5400"/>
                <w:w w:val="105"/>
                <w:sz w:val="17"/>
              </w:rPr>
              <w:t xml:space="preserve">value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而是用 </w:t>
            </w:r>
            <w:r>
              <w:rPr>
                <w:color w:val="AA5400"/>
                <w:w w:val="105"/>
                <w:sz w:val="17"/>
              </w:rPr>
              <w:t>ref--&gt;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"userDao" </w:t>
            </w:r>
            <w:r>
              <w:rPr>
                <w:color w:val="0000CC"/>
                <w:w w:val="105"/>
                <w:sz w:val="17"/>
              </w:rPr>
              <w:t>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"OracleImpl"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&lt;/beans&gt;</w:t>
            </w:r>
          </w:p>
        </w:tc>
      </w:tr>
    </w:tbl>
    <w:p>
      <w:pPr>
        <w:pStyle w:val="6"/>
        <w:spacing w:before="191"/>
        <w:ind w:left="130"/>
      </w:pPr>
      <w:r>
        <w:rPr>
          <w:color w:val="333333"/>
          <w:w w:val="105"/>
        </w:rPr>
        <w:t>测试！</w:t>
      </w:r>
    </w:p>
    <w:p>
      <w:pPr>
        <w:pStyle w:val="6"/>
        <w:spacing w:before="14"/>
        <w:rPr>
          <w:sz w:val="8"/>
        </w:rPr>
      </w:pPr>
      <w:r>
        <w:pict>
          <v:group id="_x0000_s1151" o:spid="_x0000_s1151" o:spt="203" style="position:absolute;left:0pt;margin-left:75.5pt;margin-top:10.05pt;height:111.1pt;width:445pt;mso-position-horizontal-relative:page;mso-wrap-distance-bottom:0pt;mso-wrap-distance-top:0pt;z-index:-251591680;mso-width-relative:page;mso-height-relative:page;" coordorigin="1510,201" coordsize="8900,2222">
            <o:lock v:ext="edit"/>
            <v:shape id="_x0000_s1152" o:spid="_x0000_s1152" style="position:absolute;left:1517;top:208;height:2207;width:8885;" fillcolor="#F7F7F7" filled="t" stroked="f" coordorigin="1518,209" coordsize="8885,2207" path="m10370,2415l1550,2415,1546,2414,1518,2382,1518,241,1550,209,10370,209,10402,241,10402,2382,10370,2415xe">
              <v:path arrowok="t"/>
              <v:fill on="t" focussize="0,0"/>
              <v:stroke on="f"/>
              <v:imagedata o:title=""/>
              <o:lock v:ext="edit"/>
            </v:shape>
            <v:shape id="_x0000_s1153" o:spid="_x0000_s1153" style="position:absolute;left:1517;top:208;height:2207;width:8885;" filled="f" stroked="t" coordorigin="1518,209" coordsize="8885,2207" path="m1518,2377l1518,246,1518,241,1519,237,1521,232,1523,227,1525,223,1529,220,1532,216,1536,214,1541,212,1546,210,1550,209,1555,209,10365,209,10370,209,10374,210,10379,212,10383,214,10388,216,10391,220,10395,223,10397,227,10399,232,10401,237,10402,241,10402,246,10402,2377,10379,2412,10374,2414,10370,2415,10365,2415,1555,2415,1518,2382,1518,2377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154" o:spid="_x0000_s1154" o:spt="1" style="position:absolute;left:1525;top:246;height:2161;width:8810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55" o:spid="_x0000_s1155" o:spt="1" style="position:absolute;left:1525;top:246;height:207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56" o:spid="_x0000_s1156" o:spt="20" style="position:absolute;left:1938;top:246;height:207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157" o:spid="_x0000_s1157" o:spt="202" type="#_x0000_t202" style="position:absolute;left:1945;top:224;height:217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spacing w:before="100" w:line="381" w:lineRule="auto"/>
                      <w:ind w:left="543" w:right="4505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(){ </w:t>
                    </w:r>
                    <w:r>
                      <w:rPr>
                        <w:w w:val="105"/>
                        <w:sz w:val="17"/>
                      </w:rPr>
                      <w:t xml:space="preserve">ApplicationContext context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5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770087"/>
                        <w:spacing w:val="-6"/>
                        <w:w w:val="105"/>
                        <w:sz w:val="17"/>
                      </w:rPr>
                      <w:t>new</w:t>
                    </w:r>
                  </w:p>
                  <w:p>
                    <w:pPr>
                      <w:spacing w:before="0" w:line="381" w:lineRule="auto"/>
                      <w:ind w:left="543" w:right="3142" w:hanging="423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ClassPathXmlApplicationContext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"beans.xml"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 xml:space="preserve">UserServiceImpl serviceImpl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UserServiceImpl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0" w:line="381" w:lineRule="auto"/>
                      <w:ind w:left="543" w:right="3142" w:hanging="423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context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getBean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"ServiceImpl"</w:t>
                    </w:r>
                    <w:r>
                      <w:rPr>
                        <w:color w:val="333333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>serviceImpl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before="0" w:line="170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158" o:spid="_x0000_s1158" o:spt="202" type="#_x0000_t202" style="position:absolute;left:1537;top:224;height:217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6"/>
        <w:spacing w:before="58" w:line="327" w:lineRule="exact"/>
        <w:ind w:left="130"/>
      </w:pPr>
      <w:r>
        <w:rPr>
          <w:rFonts w:hint="eastAsia" w:ascii="Arial Unicode MS" w:eastAsia="Arial Unicode MS"/>
          <w:color w:val="333333"/>
        </w:rPr>
        <w:t xml:space="preserve">OK , </w:t>
      </w:r>
      <w:r>
        <w:rPr>
          <w:color w:val="333333"/>
        </w:rPr>
        <w:t xml:space="preserve">到了现在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我们彻底不用再程序中去改动了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要实现不同的操作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>只需要在</w:t>
      </w:r>
      <w:r>
        <w:rPr>
          <w:rFonts w:hint="eastAsia" w:ascii="Arial Unicode MS" w:eastAsia="Arial Unicode MS"/>
          <w:color w:val="333333"/>
        </w:rPr>
        <w:t>xml</w:t>
      </w:r>
      <w:r>
        <w:rPr>
          <w:color w:val="333333"/>
        </w:rPr>
        <w:t>配置文件中进行修改</w:t>
      </w:r>
    </w:p>
    <w:p>
      <w:pPr>
        <w:pStyle w:val="6"/>
        <w:spacing w:line="327" w:lineRule="exact"/>
        <w:ind w:left="130"/>
        <w:rPr>
          <w:rFonts w:hint="eastAsia" w:ascii="Arial Unicode MS" w:eastAsia="Arial Unicode MS"/>
        </w:rPr>
      </w:pP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>所谓的</w:t>
      </w:r>
      <w:r>
        <w:rPr>
          <w:rFonts w:hint="eastAsia" w:ascii="Arial Unicode MS" w:eastAsia="Arial Unicode MS"/>
          <w:color w:val="333333"/>
          <w:w w:val="105"/>
        </w:rPr>
        <w:t>IoC,</w:t>
      </w:r>
      <w:r>
        <w:rPr>
          <w:color w:val="333333"/>
          <w:w w:val="105"/>
        </w:rPr>
        <w:t xml:space="preserve">一句话搞定 </w:t>
      </w:r>
      <w:r>
        <w:rPr>
          <w:rFonts w:hint="eastAsia" w:ascii="Arial Unicode MS" w:eastAsia="Arial Unicode MS"/>
          <w:color w:val="333333"/>
          <w:w w:val="105"/>
        </w:rPr>
        <w:t xml:space="preserve">: </w:t>
      </w:r>
      <w:r>
        <w:rPr>
          <w:color w:val="333333"/>
          <w:w w:val="105"/>
        </w:rPr>
        <w:t>对象由</w:t>
      </w:r>
      <w:r>
        <w:rPr>
          <w:rFonts w:hint="eastAsia" w:ascii="Arial Unicode MS" w:eastAsia="Arial Unicode MS"/>
          <w:color w:val="333333"/>
          <w:w w:val="105"/>
        </w:rPr>
        <w:t xml:space="preserve">Spring </w:t>
      </w:r>
      <w:r>
        <w:rPr>
          <w:color w:val="333333"/>
          <w:w w:val="105"/>
        </w:rPr>
        <w:t xml:space="preserve">来创建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 xml:space="preserve">管理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 xml:space="preserve">装配 </w:t>
      </w:r>
      <w:r>
        <w:rPr>
          <w:rFonts w:hint="eastAsia" w:ascii="Arial Unicode MS" w:eastAsia="Arial Unicode MS"/>
          <w:color w:val="333333"/>
          <w:w w:val="105"/>
        </w:rPr>
        <w:t>!</w:t>
      </w:r>
    </w:p>
    <w:p>
      <w:pPr>
        <w:pStyle w:val="6"/>
        <w:spacing w:before="2"/>
        <w:rPr>
          <w:rFonts w:ascii="Arial Unicode MS"/>
          <w:sz w:val="29"/>
        </w:rPr>
      </w:pPr>
    </w:p>
    <w:p>
      <w:pPr>
        <w:pStyle w:val="2"/>
        <w:rPr>
          <w:rFonts w:hint="eastAsia" w:ascii="微软雅黑" w:eastAsia="微软雅黑"/>
        </w:rPr>
      </w:pPr>
      <w:bookmarkStart w:id="23" w:name="4、IOC创建对象方式"/>
      <w:bookmarkEnd w:id="23"/>
      <w:r>
        <w:rPr>
          <w:color w:val="333333"/>
        </w:rPr>
        <w:t>4</w:t>
      </w:r>
      <w:r>
        <w:rPr>
          <w:rFonts w:hint="eastAsia" w:ascii="微软雅黑" w:eastAsia="微软雅黑"/>
          <w:color w:val="333333"/>
        </w:rPr>
        <w:t>、</w:t>
      </w:r>
      <w:r>
        <w:rPr>
          <w:color w:val="333333"/>
        </w:rPr>
        <w:t>IOC</w:t>
      </w:r>
      <w:r>
        <w:rPr>
          <w:rFonts w:hint="eastAsia" w:ascii="微软雅黑" w:eastAsia="微软雅黑"/>
          <w:color w:val="333333"/>
        </w:rPr>
        <w:t>创建对象方式</w:t>
      </w:r>
    </w:p>
    <w:p>
      <w:pPr>
        <w:pStyle w:val="6"/>
        <w:spacing w:line="20" w:lineRule="exact"/>
        <w:ind w:left="122"/>
        <w:rPr>
          <w:sz w:val="2"/>
        </w:rPr>
      </w:pPr>
      <w:r>
        <w:rPr>
          <w:sz w:val="2"/>
        </w:rPr>
        <w:pict>
          <v:group id="_x0000_s1159" o:spid="_x0000_s1159" o:spt="203" style="height:0.75pt;width:445pt;" coordsize="8900,15">
            <o:lock v:ext="edit"/>
            <v:line id="_x0000_s1160" o:spid="_x0000_s1160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3"/>
        <w:numPr>
          <w:ilvl w:val="1"/>
          <w:numId w:val="8"/>
        </w:numPr>
        <w:tabs>
          <w:tab w:val="left" w:pos="666"/>
        </w:tabs>
        <w:spacing w:before="102" w:after="0" w:line="240" w:lineRule="auto"/>
        <w:ind w:left="665" w:right="0" w:hanging="536"/>
        <w:jc w:val="left"/>
      </w:pPr>
      <w:bookmarkStart w:id="24" w:name="4.1.通过无参构造方法来创建"/>
      <w:bookmarkEnd w:id="24"/>
      <w:bookmarkStart w:id="25" w:name="4.1.通过无参构造方法来创建"/>
      <w:bookmarkEnd w:id="25"/>
      <w:r>
        <w:rPr>
          <w:color w:val="333333"/>
        </w:rPr>
        <w:t>通过无参构造方法来创建</w:t>
      </w:r>
    </w:p>
    <w:p>
      <w:pPr>
        <w:pStyle w:val="10"/>
        <w:numPr>
          <w:ilvl w:val="2"/>
          <w:numId w:val="8"/>
        </w:numPr>
        <w:tabs>
          <w:tab w:val="left" w:pos="581"/>
        </w:tabs>
        <w:spacing w:before="136" w:after="0" w:line="240" w:lineRule="auto"/>
        <w:ind w:left="580" w:right="0" w:hanging="211"/>
        <w:jc w:val="left"/>
        <w:rPr>
          <w:rFonts w:ascii="Arial Unicode MS"/>
          <w:sz w:val="19"/>
        </w:rPr>
      </w:pPr>
      <w:r>
        <w:rPr>
          <w:rFonts w:ascii="Arial Unicode MS"/>
          <w:color w:val="333333"/>
          <w:w w:val="105"/>
          <w:sz w:val="19"/>
        </w:rPr>
        <w:t>User.java</w:t>
      </w:r>
    </w:p>
    <w:p>
      <w:pPr>
        <w:spacing w:after="0" w:line="240" w:lineRule="auto"/>
        <w:jc w:val="left"/>
        <w:rPr>
          <w:rFonts w:ascii="Arial Unicode MS"/>
          <w:sz w:val="19"/>
        </w:rPr>
        <w:sectPr>
          <w:pgSz w:w="11900" w:h="16840"/>
          <w:pgMar w:top="500" w:right="1340" w:bottom="280" w:left="1380" w:header="720" w:footer="720" w:gutter="0"/>
        </w:sectPr>
      </w:pPr>
    </w:p>
    <w:p>
      <w:pPr>
        <w:pStyle w:val="6"/>
        <w:ind w:left="129"/>
        <w:rPr>
          <w:rFonts w:ascii="Arial Unicode MS"/>
          <w:sz w:val="20"/>
        </w:rPr>
      </w:pPr>
      <w:r>
        <w:rPr>
          <w:rFonts w:ascii="Arial Unicode MS"/>
          <w:sz w:val="20"/>
        </w:rPr>
        <w:pict>
          <v:group id="_x0000_s1161" o:spid="_x0000_s1161" o:spt="203" style="height:232.65pt;width:445pt;" coordsize="8900,4653">
            <o:lock v:ext="edit"/>
            <v:shape id="_x0000_s1162" o:spid="_x0000_s1162" style="position:absolute;left:7;top:7;height:4638;width:8885;" fillcolor="#F7F7F7" filled="t" stroked="f" coordorigin="8,8" coordsize="8885,4638" path="m8859,4645l40,4645,35,4644,8,4612,8,40,40,8,8859,8,8892,40,8892,4612,8859,4645xe">
              <v:path arrowok="t"/>
              <v:fill on="t" focussize="0,0"/>
              <v:stroke on="f"/>
              <v:imagedata o:title=""/>
              <o:lock v:ext="edit"/>
            </v:shape>
            <v:shape id="_x0000_s1163" o:spid="_x0000_s1163" style="position:absolute;left:7;top:7;height:4638;width:8885;" filled="f" stroked="t" coordorigin="8,8" coordsize="8885,4638" path="m8,4607l8,45,8,40,8,35,40,8,45,8,8854,8,8859,8,8864,8,8892,45,8892,4607,8854,4645,45,4645,8,4612,8,4607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164" o:spid="_x0000_s1164" o:spt="1" style="position:absolute;left:555;top:45;height:4593;width:82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65" o:spid="_x0000_s1165" o:spt="1" style="position:absolute;left:15;top:45;height:4593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66" o:spid="_x0000_s1166" o:spt="20" style="position:absolute;left:548;top:45;height:4592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167" o:spid="_x0000_s1167" o:spt="202" type="#_x0000_t202" style="position:absolute;left:555;top:22;height:4607;width:831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User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4" w:line="240" w:lineRule="auto"/>
                      <w:rPr>
                        <w:rFonts w:ascii="Arial Unicode MS"/>
                        <w:sz w:val="21"/>
                      </w:rPr>
                    </w:pPr>
                  </w:p>
                  <w:p>
                    <w:pPr>
                      <w:spacing w:before="1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4" w:line="240" w:lineRule="auto"/>
                      <w:rPr>
                        <w:rFonts w:ascii="Arial Unicode MS"/>
                        <w:sz w:val="21"/>
                      </w:rPr>
                    </w:pPr>
                  </w:p>
                  <w:p>
                    <w:pPr>
                      <w:spacing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 {</w:t>
                    </w:r>
                  </w:p>
                  <w:p>
                    <w:pPr>
                      <w:spacing w:before="65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无参构造方法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88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4" w:line="240" w:lineRule="auto"/>
                      <w:rPr>
                        <w:rFonts w:ascii="Arial Unicode MS"/>
                        <w:sz w:val="21"/>
                      </w:rPr>
                    </w:pPr>
                  </w:p>
                  <w:p>
                    <w:pPr>
                      <w:spacing w:before="0" w:line="381" w:lineRule="auto"/>
                      <w:ind w:left="966" w:right="4173" w:hanging="424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setName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6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spacing w:val="-13"/>
                        <w:w w:val="105"/>
                        <w:sz w:val="17"/>
                      </w:rPr>
                      <w:t xml:space="preserve">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 xml:space="preserve">name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0" w:line="170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5" w:line="240" w:lineRule="auto"/>
                      <w:rPr>
                        <w:rFonts w:ascii="Arial Unicode MS"/>
                        <w:sz w:val="21"/>
                      </w:rPr>
                    </w:pPr>
                  </w:p>
                  <w:p>
                    <w:pPr>
                      <w:spacing w:before="0" w:line="381" w:lineRule="auto"/>
                      <w:ind w:left="966" w:right="3634" w:hanging="424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show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(){ </w:t>
                    </w: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"name="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+ 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spacing w:val="-6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0" w:line="170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5" w:line="240" w:lineRule="auto"/>
                      <w:rPr>
                        <w:rFonts w:ascii="Arial Unicode MS"/>
                        <w:sz w:val="21"/>
                      </w:rPr>
                    </w:pP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168" o:spid="_x0000_s1168" o:spt="202" type="#_x0000_t202" style="position:absolute;left:26;top:22;height:4607;width:5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13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14</w:t>
                    </w:r>
                  </w:p>
                  <w:p>
                    <w:pPr>
                      <w:spacing w:before="101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15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16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spacing w:before="4"/>
        <w:rPr>
          <w:rFonts w:ascii="Arial Unicode MS"/>
          <w:sz w:val="6"/>
        </w:rPr>
      </w:pPr>
    </w:p>
    <w:p>
      <w:pPr>
        <w:pStyle w:val="10"/>
        <w:numPr>
          <w:ilvl w:val="2"/>
          <w:numId w:val="8"/>
        </w:numPr>
        <w:tabs>
          <w:tab w:val="left" w:pos="581"/>
        </w:tabs>
        <w:spacing w:before="81" w:after="0" w:line="240" w:lineRule="auto"/>
        <w:ind w:left="580" w:right="0" w:hanging="211"/>
        <w:jc w:val="left"/>
        <w:rPr>
          <w:rFonts w:ascii="Arial Unicode MS"/>
          <w:sz w:val="19"/>
        </w:rPr>
      </w:pPr>
      <w:r>
        <w:pict>
          <v:group id="_x0000_s1169" o:spid="_x0000_s1169" o:spt="203" style="position:absolute;left:0pt;margin-left:75.85pt;margin-top:30.8pt;height:150.85pt;width:444.25pt;mso-position-horizontal-relative:page;z-index:-260573184;mso-width-relative:page;mso-height-relative:page;" coordorigin="1518,616" coordsize="8885,3017">
            <o:lock v:ext="edit"/>
            <v:shape id="_x0000_s1170" o:spid="_x0000_s1170" style="position:absolute;left:1517;top:616;height:3017;width:8885;" fillcolor="#F7F7F7" filled="t" stroked="f" coordorigin="1518,616" coordsize="8885,3017" path="m10370,3633l1550,3633,1546,3632,1518,3600,1518,649,1550,616,10370,616,10402,649,10402,3600,10370,3633xe">
              <v:path arrowok="t"/>
              <v:fill on="t" focussize="0,0"/>
              <v:stroke on="f"/>
              <v:imagedata o:title=""/>
              <o:lock v:ext="edit"/>
            </v:shape>
            <v:shape id="_x0000_s1171" o:spid="_x0000_s1171" style="position:absolute;left:1525;top:653;height:2972;width:8810;" fillcolor="#F7F7F7" filled="t" stroked="f" coordorigin="1525,654" coordsize="8810,2972" path="m10335,654l2066,654,1525,654,1525,3625,2066,3625,10335,3625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 Unicode MS"/>
          <w:color w:val="333333"/>
          <w:w w:val="110"/>
          <w:sz w:val="19"/>
        </w:rPr>
        <w:t>beans.xml</w:t>
      </w:r>
    </w:p>
    <w:p>
      <w:pPr>
        <w:pStyle w:val="6"/>
        <w:spacing w:before="15" w:after="1"/>
        <w:rPr>
          <w:rFonts w:ascii="Arial Unicode MS"/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&lt;beans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right="767"/>
              <w:jc w:val="right"/>
              <w:rPr>
                <w:sz w:val="17"/>
              </w:rPr>
            </w:pPr>
            <w:r>
              <w:rPr>
                <w:color w:val="0000CC"/>
                <w:sz w:val="17"/>
              </w:rPr>
              <w:t>xsi:schemaLocation</w:t>
            </w:r>
            <w:r>
              <w:rPr>
                <w:color w:val="333333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sz w:val="17"/>
              </w:rPr>
              <w:t>"http://www.springframework.org/schema/beans</w:t>
            </w:r>
            <w:r>
              <w:rPr>
                <w:color w:val="AA1111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right="767"/>
              <w:jc w:val="right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"http://www.springframework.org/schema/beans/spring-beans.xsd" \h </w:instrText>
            </w:r>
            <w:r>
              <w:fldChar w:fldCharType="separate"/>
            </w:r>
            <w:r>
              <w:rPr>
                <w:color w:val="AA1111"/>
                <w:sz w:val="17"/>
              </w:rPr>
              <w:t>http://www.springframework.org/schema/beans/spring-beans.xsd</w:t>
            </w:r>
            <w:r>
              <w:rPr>
                <w:color w:val="AA1111"/>
                <w:sz w:val="17"/>
              </w:rPr>
              <w:fldChar w:fldCharType="end"/>
            </w:r>
            <w:r>
              <w:rPr>
                <w:color w:val="AA1111"/>
                <w:sz w:val="17"/>
              </w:rPr>
              <w:t>"</w:t>
            </w:r>
            <w:r>
              <w:rPr>
                <w:color w:val="117700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"user"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"com.kuang.pojo.User"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"name"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"kuangshen"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&lt;/beans&gt;</w:t>
            </w:r>
          </w:p>
        </w:tc>
      </w:tr>
    </w:tbl>
    <w:p>
      <w:pPr>
        <w:pStyle w:val="10"/>
        <w:numPr>
          <w:ilvl w:val="2"/>
          <w:numId w:val="8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测试类</w:t>
      </w:r>
    </w:p>
    <w:p>
      <w:pPr>
        <w:pStyle w:val="6"/>
        <w:spacing w:before="10"/>
        <w:rPr>
          <w:sz w:val="8"/>
        </w:rPr>
      </w:pPr>
      <w:r>
        <w:pict>
          <v:group id="_x0000_s1172" o:spid="_x0000_s1172" o:spt="203" style="position:absolute;left:0pt;margin-left:75.5pt;margin-top:9.85pt;height:124.6pt;width:445pt;mso-position-horizontal-relative:page;mso-wrap-distance-bottom:0pt;mso-wrap-distance-top:0pt;z-index:-251581440;mso-width-relative:page;mso-height-relative:page;" coordorigin="1510,198" coordsize="8900,2492">
            <o:lock v:ext="edit"/>
            <v:shape id="_x0000_s1173" o:spid="_x0000_s1173" style="position:absolute;left:1517;top:205;height:2477;width:8885;" fillcolor="#F7F7F7" filled="t" stroked="f" coordorigin="1518,205" coordsize="8885,2477" path="m10370,2681l1550,2681,1546,2680,1518,2649,1518,238,1550,205,10370,205,10402,238,10402,2649,10370,2681xe">
              <v:path arrowok="t"/>
              <v:fill on="t" focussize="0,0"/>
              <v:stroke on="f"/>
              <v:imagedata o:title=""/>
              <o:lock v:ext="edit"/>
            </v:shape>
            <v:shape id="_x0000_s1174" o:spid="_x0000_s1174" style="position:absolute;left:1517;top:205;height:2477;width:8885;" filled="f" stroked="t" coordorigin="1518,205" coordsize="8885,2477" path="m1518,2644l1518,243,1518,238,1519,233,1550,205,1555,205,10365,205,10370,205,10374,206,10402,243,10402,2644,10365,2681,1555,2681,1518,2649,1518,2644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175" o:spid="_x0000_s1175" o:spt="1" style="position:absolute;left:1945;top:242;height:2432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76" o:spid="_x0000_s1176" o:spt="1" style="position:absolute;left:1525;top:242;height:2432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77" o:spid="_x0000_s1177" o:spt="20" style="position:absolute;left:1938;top:243;height:243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178" o:spid="_x0000_s1178" o:spt="202" type="#_x0000_t202" style="position:absolute;left:1510;top:197;height:2492;width:890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9"/>
                      </w:numPr>
                      <w:tabs>
                        <w:tab w:val="left" w:pos="555"/>
                        <w:tab w:val="left" w:pos="556"/>
                      </w:tabs>
                      <w:spacing w:before="91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val="left" w:pos="555"/>
                        <w:tab w:val="left" w:pos="556"/>
                      </w:tabs>
                      <w:spacing w:before="100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void</w:t>
                    </w:r>
                    <w:r>
                      <w:rPr>
                        <w:color w:val="008754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val="left" w:pos="978"/>
                        <w:tab w:val="left" w:pos="979"/>
                      </w:tabs>
                      <w:spacing w:before="100" w:line="381" w:lineRule="auto"/>
                      <w:ind w:left="555" w:right="3687" w:hanging="346"/>
                      <w:jc w:val="left"/>
                      <w:rPr>
                        <w:sz w:val="17"/>
                      </w:rPr>
                    </w:pPr>
                    <w:r>
                      <w:tab/>
                    </w:r>
                    <w:r>
                      <w:rPr>
                        <w:w w:val="105"/>
                        <w:sz w:val="17"/>
                      </w:rPr>
                      <w:t xml:space="preserve">ApplicationContext context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ClassPathXmlApplicationContext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"beans.xml"</w:t>
                    </w:r>
                    <w:r>
                      <w:rPr>
                        <w:color w:val="333333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val="left" w:pos="978"/>
                        <w:tab w:val="left" w:pos="979"/>
                      </w:tabs>
                      <w:spacing w:before="0" w:line="182" w:lineRule="exact"/>
                      <w:ind w:left="978" w:right="0" w:hanging="77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在执行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getBean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的时候</w:t>
                    </w:r>
                    <w:r>
                      <w:rPr>
                        <w:color w:val="AA5400"/>
                        <w:spacing w:val="-3"/>
                        <w:w w:val="105"/>
                        <w:sz w:val="17"/>
                      </w:rPr>
                      <w:t xml:space="preserve">,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user</w:t>
                    </w:r>
                    <w:r>
                      <w:rPr>
                        <w:rFonts w:hint="eastAsia" w:ascii="新宋体" w:eastAsia="新宋体"/>
                        <w:color w:val="AA5400"/>
                        <w:spacing w:val="1"/>
                        <w:w w:val="105"/>
                        <w:sz w:val="17"/>
                      </w:rPr>
                      <w:t xml:space="preserve">已经创建好了 </w:t>
                    </w:r>
                    <w:r>
                      <w:rPr>
                        <w:color w:val="AA5400"/>
                        <w:spacing w:val="-3"/>
                        <w:w w:val="105"/>
                        <w:sz w:val="17"/>
                      </w:rPr>
                      <w:t xml:space="preserve">,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通过无参构造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val="left" w:pos="978"/>
                        <w:tab w:val="left" w:pos="979"/>
                      </w:tabs>
                      <w:spacing w:before="88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User user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1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getBean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val="left" w:pos="978"/>
                        <w:tab w:val="left" w:pos="979"/>
                      </w:tabs>
                      <w:spacing w:before="64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spacing w:val="1"/>
                        <w:w w:val="105"/>
                        <w:sz w:val="17"/>
                      </w:rPr>
                      <w:t xml:space="preserve">调用对象的方法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.</w:t>
                    </w:r>
                  </w:p>
                  <w:p>
                    <w:pPr>
                      <w:numPr>
                        <w:ilvl w:val="0"/>
                        <w:numId w:val="9"/>
                      </w:numPr>
                      <w:tabs>
                        <w:tab w:val="left" w:pos="555"/>
                        <w:tab w:val="left" w:pos="978"/>
                        <w:tab w:val="left" w:pos="979"/>
                      </w:tabs>
                      <w:spacing w:before="7" w:line="270" w:lineRule="exact"/>
                      <w:ind w:left="209" w:right="6649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pacing w:val="-3"/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.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>show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();</w:t>
                    </w:r>
                    <w:r>
                      <w:rPr>
                        <w:color w:val="999999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8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6"/>
        <w:spacing w:before="58"/>
        <w:ind w:left="130"/>
      </w:pPr>
      <w:r>
        <w:rPr>
          <w:color w:val="333333"/>
          <w:w w:val="105"/>
        </w:rPr>
        <w:t>结果可以发现，在调用</w:t>
      </w:r>
      <w:r>
        <w:rPr>
          <w:rFonts w:hint="eastAsia" w:ascii="Arial Unicode MS" w:eastAsia="Arial Unicode MS"/>
          <w:color w:val="333333"/>
          <w:w w:val="105"/>
        </w:rPr>
        <w:t>show</w:t>
      </w:r>
      <w:r>
        <w:rPr>
          <w:color w:val="333333"/>
          <w:w w:val="105"/>
        </w:rPr>
        <w:t>方法之前，</w:t>
      </w:r>
      <w:r>
        <w:rPr>
          <w:rFonts w:hint="eastAsia" w:ascii="Arial Unicode MS" w:eastAsia="Arial Unicode MS"/>
          <w:color w:val="333333"/>
          <w:w w:val="105"/>
        </w:rPr>
        <w:t>User</w:t>
      </w:r>
      <w:r>
        <w:rPr>
          <w:color w:val="333333"/>
          <w:w w:val="105"/>
        </w:rPr>
        <w:t>对象已经通过无参构造初始化了！</w:t>
      </w:r>
    </w:p>
    <w:p>
      <w:pPr>
        <w:pStyle w:val="6"/>
        <w:spacing w:before="4"/>
        <w:rPr>
          <w:sz w:val="29"/>
        </w:rPr>
      </w:pPr>
    </w:p>
    <w:p>
      <w:pPr>
        <w:pStyle w:val="3"/>
        <w:numPr>
          <w:ilvl w:val="1"/>
          <w:numId w:val="8"/>
        </w:numPr>
        <w:tabs>
          <w:tab w:val="left" w:pos="666"/>
        </w:tabs>
        <w:spacing w:before="0" w:after="0" w:line="240" w:lineRule="auto"/>
        <w:ind w:left="665" w:right="0" w:hanging="536"/>
        <w:jc w:val="left"/>
      </w:pPr>
      <w:bookmarkStart w:id="26" w:name="4.2.通过有参构造方法来创建"/>
      <w:bookmarkEnd w:id="26"/>
      <w:bookmarkStart w:id="27" w:name="4.2.通过有参构造方法来创建"/>
      <w:bookmarkEnd w:id="27"/>
      <w:r>
        <w:rPr>
          <w:color w:val="333333"/>
        </w:rPr>
        <w:t>通过有参构造方法来创建</w:t>
      </w:r>
    </w:p>
    <w:p>
      <w:pPr>
        <w:pStyle w:val="10"/>
        <w:numPr>
          <w:ilvl w:val="2"/>
          <w:numId w:val="8"/>
        </w:numPr>
        <w:tabs>
          <w:tab w:val="left" w:pos="581"/>
        </w:tabs>
        <w:spacing w:before="135" w:after="0" w:line="240" w:lineRule="auto"/>
        <w:ind w:left="580" w:right="0" w:hanging="211"/>
        <w:jc w:val="left"/>
        <w:rPr>
          <w:rFonts w:ascii="Arial Unicode MS"/>
          <w:sz w:val="19"/>
        </w:rPr>
      </w:pPr>
      <w:r>
        <w:rPr>
          <w:rFonts w:ascii="Arial Unicode MS"/>
          <w:color w:val="333333"/>
          <w:sz w:val="19"/>
        </w:rPr>
        <w:t>UserT .</w:t>
      </w:r>
      <w:r>
        <w:rPr>
          <w:rFonts w:ascii="Arial Unicode MS"/>
          <w:color w:val="333333"/>
          <w:spacing w:val="-6"/>
          <w:sz w:val="19"/>
        </w:rPr>
        <w:t xml:space="preserve"> </w:t>
      </w:r>
      <w:r>
        <w:rPr>
          <w:rFonts w:ascii="Arial Unicode MS"/>
          <w:color w:val="333333"/>
          <w:sz w:val="19"/>
        </w:rPr>
        <w:t>java</w:t>
      </w:r>
    </w:p>
    <w:p>
      <w:pPr>
        <w:pStyle w:val="6"/>
        <w:spacing w:before="1"/>
        <w:rPr>
          <w:rFonts w:ascii="Arial Unicode MS"/>
          <w:sz w:val="9"/>
        </w:rPr>
      </w:pPr>
      <w:r>
        <w:pict>
          <v:group id="_x0000_s1179" o:spid="_x0000_s1179" o:spt="203" style="position:absolute;left:0pt;margin-left:75.5pt;margin-top:9.85pt;height:85.2pt;width:445pt;mso-position-horizontal-relative:page;mso-wrap-distance-bottom:0pt;mso-wrap-distance-top:0pt;z-index:-251577344;mso-width-relative:page;mso-height-relative:page;" coordorigin="1510,198" coordsize="8900,1704">
            <o:lock v:ext="edit"/>
            <v:shape id="_x0000_s1180" o:spid="_x0000_s1180" style="position:absolute;left:1517;top:205;height:1689;width:8885;" fillcolor="#F7F7F7" filled="t" stroked="f" coordorigin="1518,205" coordsize="8885,1689" path="m10402,1893l1518,1893,1518,238,1550,205,10370,205,10402,1893xe">
              <v:path arrowok="t"/>
              <v:fill on="t" focussize="0,0"/>
              <v:stroke on="f"/>
              <v:imagedata o:title=""/>
              <o:lock v:ext="edit"/>
            </v:shape>
            <v:shape id="_x0000_s1181" o:spid="_x0000_s1181" style="position:absolute;left:1517;top:205;height:1689;width:8885;" filled="f" stroked="t" coordorigin="1518,205" coordsize="8885,1689" path="m1518,1893l1518,243,1518,238,1519,233,1521,228,1523,224,1525,220,1529,216,1532,213,1536,210,1541,208,1546,206,1550,205,1555,205,10365,205,10370,205,10374,206,10379,208,10383,210,10388,213,10391,216,10395,220,10402,243,10402,1893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182" o:spid="_x0000_s1182" o:spt="1" style="position:absolute;left:2065;top:242;height:1651;width:82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83" o:spid="_x0000_s1183" o:spt="1" style="position:absolute;left:1525;top:242;height:1651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84" o:spid="_x0000_s1184" o:spt="20" style="position:absolute;left:2058;top:243;height:165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185" o:spid="_x0000_s1185" o:spt="202" type="#_x0000_t202" style="position:absolute;left:1839;top:284;height:1527;width:12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1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</v:shape>
            <v:shape id="_x0000_s1186" o:spid="_x0000_s1186" o:spt="202" type="#_x0000_t202" style="position:absolute;left:2185;top:284;height:176;width:213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UserT</w:t>
                    </w:r>
                    <w:r>
                      <w:rPr>
                        <w:color w:val="0000FF"/>
                        <w:spacing w:val="-3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</w:txbxContent>
              </v:textbox>
            </v:shape>
            <v:shape id="_x0000_s1187" o:spid="_x0000_s1187" o:spt="202" type="#_x0000_t202" style="position:absolute;left:2608;top:824;height:986;width:287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9" w:line="240" w:lineRule="auto"/>
                      <w:rPr>
                        <w:rFonts w:ascii="Arial Unicode MS"/>
                        <w:sz w:val="15"/>
                      </w:rPr>
                    </w:pPr>
                  </w:p>
                  <w:p>
                    <w:pPr>
                      <w:spacing w:before="0" w:line="270" w:lineRule="atLeast"/>
                      <w:ind w:left="423" w:right="16" w:hanging="424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w w:val="105"/>
                        <w:sz w:val="17"/>
                      </w:rPr>
                      <w:t>UserT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4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spacing w:val="-14"/>
                        <w:w w:val="105"/>
                        <w:sz w:val="17"/>
                      </w:rPr>
                      <w:t xml:space="preserve">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 xml:space="preserve">name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Arial Unicode MS"/>
          <w:sz w:val="9"/>
        </w:rPr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7"/>
        <w:tblW w:w="0" w:type="auto"/>
        <w:tblInd w:w="1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392"/>
        <w:gridCol w:w="79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46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177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setName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75"/>
              <w:ind w:left="60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name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75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177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show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75"/>
              <w:ind w:left="601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"name="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w w:val="105"/>
                <w:sz w:val="17"/>
              </w:rPr>
              <w:t xml:space="preserve">name 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75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left w:val="single" w:color="E7E9EC" w:sz="18" w:space="0"/>
              <w:bottom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392" w:type="dxa"/>
            <w:tcBorders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pStyle w:val="11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7952" w:type="dxa"/>
            <w:tcBorders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6"/>
        <w:spacing w:before="14"/>
        <w:rPr>
          <w:rFonts w:ascii="Arial Unicode MS"/>
          <w:sz w:val="7"/>
        </w:rPr>
      </w:pPr>
    </w:p>
    <w:p>
      <w:pPr>
        <w:pStyle w:val="10"/>
        <w:numPr>
          <w:ilvl w:val="2"/>
          <w:numId w:val="8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shape id="_x0000_s1188" o:spid="_x0000_s1188" style="position:absolute;left:0pt;margin-left:75.85pt;margin-top:-156.35pt;height:148.95pt;width:444.25pt;mso-position-horizontal-relative:page;z-index:-260558848;mso-width-relative:page;mso-height-relative:page;" fillcolor="#F7F7F7" filled="t" stroked="f" coordorigin="1518,-3128" coordsize="8885,2979" path="m10402,-3128l10335,-3128,2066,-3128,1525,-3128,1518,-3128,1518,-181,1519,-177,1523,-167,1525,-163,1525,-156,1532,-156,1536,-154,1546,-150,1550,-149,10370,-149,10402,-181,10402,-3128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  <w:sz w:val="19"/>
        </w:rPr>
        <w:t>beans.xml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有三种方式编写</w:t>
      </w:r>
    </w:p>
    <w:p>
      <w:pPr>
        <w:pStyle w:val="6"/>
        <w:spacing w:before="10"/>
        <w:rPr>
          <w:sz w:val="8"/>
        </w:rPr>
      </w:pPr>
      <w:r>
        <w:pict>
          <v:group id="_x0000_s1189" o:spid="_x0000_s1189" o:spt="203" style="position:absolute;left:0pt;margin-left:75.5pt;margin-top:9.85pt;height:70.55pt;width:445pt;mso-position-horizontal-relative:page;mso-wrap-distance-bottom:0pt;mso-wrap-distance-top:0pt;z-index:-251573248;mso-width-relative:page;mso-height-relative:page;" coordorigin="1510,197" coordsize="8900,1411">
            <o:lock v:ext="edit"/>
            <v:shape id="_x0000_s1190" o:spid="_x0000_s1190" style="position:absolute;left:1517;top:204;height:1396;width:8885;" fillcolor="#F7F7F7" filled="t" stroked="f" coordorigin="1518,205" coordsize="8885,1396" path="m10370,1601l1550,1601,1546,1600,1518,1568,1518,237,1550,205,10370,205,10402,237,10402,1568,10370,1601xe">
              <v:path arrowok="t"/>
              <v:fill on="t" focussize="0,0"/>
              <v:stroke on="f"/>
              <v:imagedata o:title=""/>
              <o:lock v:ext="edit"/>
            </v:shape>
            <v:shape id="_x0000_s1191" o:spid="_x0000_s1191" style="position:absolute;left:1517;top:204;height:1396;width:8885;" filled="f" stroked="t" coordorigin="1518,205" coordsize="8885,1396" path="m1518,1563l1518,242,1518,237,1519,233,1521,228,1523,224,1525,219,1529,216,1532,212,1536,210,1541,208,1546,206,1550,205,1555,205,10365,205,10370,205,10374,206,10379,208,10383,210,10388,212,10391,216,10395,219,10402,242,10402,1563,10379,1598,10374,1600,10370,1601,10365,1601,1555,1601,1550,1601,1546,1600,1541,1598,1536,1596,1518,1568,1518,156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192" o:spid="_x0000_s1192" o:spt="1" style="position:absolute;left:1945;top:242;height:135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193" o:spid="_x0000_s1193" o:spt="1" style="position:absolute;left:1525;top:242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194" o:spid="_x0000_s1194" o:spt="20" style="position:absolute;left:1938;top:242;height:135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195" o:spid="_x0000_s1195" o:spt="202" type="#_x0000_t202" style="position:absolute;left:1945;top:220;height:136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 xml:space="preserve">&lt;!--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第一种根据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index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 xml:space="preserve">参数下标设置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"userT"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"com.kuang.pojo.UserT"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 index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 xml:space="preserve">指构造方法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 xml:space="preserve">,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下标从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0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 xml:space="preserve">开始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9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&lt;constructor-arg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index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"0"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"kuangshen2"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v:shape id="_x0000_s1196" o:spid="_x0000_s1196" o:spt="202" type="#_x0000_t202" style="position:absolute;left:1537;top:220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97" o:spid="_x0000_s1197" o:spt="203" style="position:absolute;left:0pt;margin-left:75.5pt;margin-top:91.65pt;height:70.55pt;width:445pt;mso-position-horizontal-relative:page;mso-wrap-distance-bottom:0pt;mso-wrap-distance-top:0pt;z-index:-251570176;mso-width-relative:page;mso-height-relative:page;" coordorigin="1510,1833" coordsize="8900,1411">
            <o:lock v:ext="edit"/>
            <v:shape id="_x0000_s1198" o:spid="_x0000_s1198" style="position:absolute;left:1517;top:1840;height:1396;width:8885;" fillcolor="#F7F7F7" filled="t" stroked="f" coordorigin="1518,1841" coordsize="8885,1396" path="m10370,3236l1550,3236,1546,3235,1518,3204,1518,1873,1550,1841,10370,1841,10402,1873,10402,3204,10370,3236xe">
              <v:path arrowok="t"/>
              <v:fill on="t" focussize="0,0"/>
              <v:stroke on="f"/>
              <v:imagedata o:title=""/>
              <o:lock v:ext="edit"/>
            </v:shape>
            <v:shape id="_x0000_s1199" o:spid="_x0000_s1199" style="position:absolute;left:1517;top:1840;height:1396;width:8885;" filled="f" stroked="t" coordorigin="1518,1841" coordsize="8885,1396" path="m1518,3199l1518,1878,1518,1873,1519,1868,1521,1864,1523,1859,1525,1855,1529,1852,1532,1848,1536,1845,1541,1844,1546,1842,1550,1841,1555,1841,10365,1841,10370,1841,10374,1842,10379,1844,10383,1845,10388,1848,10391,1852,10395,1855,10397,1859,10399,1864,10401,1868,10402,1873,10402,1878,10402,3199,10365,3236,1555,3236,1518,3204,1518,3199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00" o:spid="_x0000_s1200" o:spt="1" style="position:absolute;left:1945;top:1878;height:135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01" o:spid="_x0000_s1201" o:spt="1" style="position:absolute;left:1525;top:1878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02" o:spid="_x0000_s1202" o:spt="20" style="position:absolute;left:1938;top:1878;height:135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03" o:spid="_x0000_s1203" o:spt="202" type="#_x0000_t202" style="position:absolute;left:1945;top:1856;height:136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 xml:space="preserve">&lt;!--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 xml:space="preserve">第二种根据参数名字设置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"userT"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"com.kuang.pojo.UserT"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 name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 xml:space="preserve">指参数名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9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&lt;constructor-arg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"name"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"kuangshen2"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v:shape id="_x0000_s1204" o:spid="_x0000_s1204" o:spt="202" type="#_x0000_t202" style="position:absolute;left:1537;top:1856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205" o:spid="_x0000_s1205" o:spt="203" style="position:absolute;left:0pt;margin-left:75.5pt;margin-top:173.4pt;height:57.05pt;width:445pt;mso-position-horizontal-relative:page;mso-wrap-distance-bottom:0pt;mso-wrap-distance-top:0pt;z-index:-251567104;mso-width-relative:page;mso-height-relative:page;" coordorigin="1510,3469" coordsize="8900,1141">
            <o:lock v:ext="edit"/>
            <v:shape id="_x0000_s1206" o:spid="_x0000_s1206" style="position:absolute;left:1517;top:3476;height:1126;width:8885;" fillcolor="#F7F7F7" filled="t" stroked="f" coordorigin="1518,3476" coordsize="8885,1126" path="m10370,4602l1550,4602,1546,4601,1518,4569,1518,3509,1550,3476,10370,3476,10402,3509,10402,4569,10370,4602xe">
              <v:path arrowok="t"/>
              <v:fill on="t" focussize="0,0"/>
              <v:stroke on="f"/>
              <v:imagedata o:title=""/>
              <o:lock v:ext="edit"/>
            </v:shape>
            <v:shape id="_x0000_s1207" o:spid="_x0000_s1207" style="position:absolute;left:1517;top:3476;height:1126;width:8885;" filled="f" stroked="t" coordorigin="1518,3476" coordsize="8885,1126" path="m1518,4564l1518,3514,1518,3509,1519,3504,1521,3500,1523,3495,1525,3491,1529,3487,1532,3484,1536,3481,1541,3479,1546,3477,1550,3476,1555,3476,10365,3476,10370,3476,10374,3477,10379,3479,10383,3481,10388,3484,10391,3487,10395,3491,10402,3514,10402,4564,10402,4569,10401,4574,10399,4579,10397,4583,10379,4599,10374,4601,10370,4602,10365,4602,1555,4602,1550,4602,1546,4601,1541,4599,1536,4597,1521,4579,1519,4574,1518,4569,1518,4564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08" o:spid="_x0000_s1208" o:spt="1" style="position:absolute;left:1945;top:3513;height:108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09" o:spid="_x0000_s1209" o:spt="1" style="position:absolute;left:1525;top:3513;height:108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10" o:spid="_x0000_s1210" o:spt="20" style="position:absolute;left:1938;top:3514;height:108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11" o:spid="_x0000_s1211" o:spt="202" type="#_x0000_t202" style="position:absolute;left:1945;top:3491;height:109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 xml:space="preserve">&lt;!--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 xml:space="preserve">第三种根据参数类型设置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"userT"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"com.kuang.pojo.UserT"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&lt;constructor-arg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"java.lang.String"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"kuangshen2"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v:shape id="_x0000_s1212" o:spid="_x0000_s1212" o:spt="202" type="#_x0000_t202" style="position:absolute;left:1537;top:3491;height:109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8"/>
        <w:rPr>
          <w:sz w:val="8"/>
        </w:rPr>
      </w:pPr>
    </w:p>
    <w:p>
      <w:pPr>
        <w:pStyle w:val="6"/>
        <w:spacing w:before="8"/>
        <w:rPr>
          <w:sz w:val="8"/>
        </w:rPr>
      </w:pPr>
    </w:p>
    <w:p>
      <w:pPr>
        <w:pStyle w:val="6"/>
        <w:spacing w:before="1"/>
        <w:rPr>
          <w:sz w:val="6"/>
        </w:rPr>
      </w:pPr>
    </w:p>
    <w:p>
      <w:pPr>
        <w:pStyle w:val="10"/>
        <w:numPr>
          <w:ilvl w:val="2"/>
          <w:numId w:val="8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测试</w:t>
      </w:r>
    </w:p>
    <w:p>
      <w:pPr>
        <w:pStyle w:val="6"/>
        <w:spacing w:before="10"/>
        <w:rPr>
          <w:sz w:val="8"/>
        </w:rPr>
      </w:pPr>
      <w:r>
        <w:pict>
          <v:group id="_x0000_s1213" o:spid="_x0000_s1213" o:spt="203" style="position:absolute;left:0pt;margin-left:75.5pt;margin-top:9.85pt;height:97.55pt;width:445pt;mso-position-horizontal-relative:page;mso-wrap-distance-bottom:0pt;mso-wrap-distance-top:0pt;z-index:-251564032;mso-width-relative:page;mso-height-relative:page;" coordorigin="1510,198" coordsize="8900,1951">
            <o:lock v:ext="edit"/>
            <v:shape id="_x0000_s1214" o:spid="_x0000_s1214" style="position:absolute;left:1517;top:205;height:1936;width:8885;" fillcolor="#F7F7F7" filled="t" stroked="f" coordorigin="1518,205" coordsize="8885,1936" path="m10370,2141l1550,2141,1546,2140,1518,2108,1518,238,1550,205,10370,205,10402,238,10402,2108,10370,2141xe">
              <v:path arrowok="t"/>
              <v:fill on="t" focussize="0,0"/>
              <v:stroke on="f"/>
              <v:imagedata o:title=""/>
              <o:lock v:ext="edit"/>
            </v:shape>
            <v:shape id="_x0000_s1215" o:spid="_x0000_s1215" style="position:absolute;left:1517;top:205;height:1936;width:8885;" filled="f" stroked="t" coordorigin="1518,205" coordsize="8885,1936" path="m1518,2103l1518,243,1518,238,1519,233,1521,228,1523,224,1525,219,1529,216,1532,212,1536,210,1541,208,1546,206,1550,205,1555,205,10365,205,10370,205,10374,206,10379,208,10383,210,10388,212,10391,216,10395,219,10402,243,10402,2103,10365,2141,1555,2141,1518,2108,1518,210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16" o:spid="_x0000_s1216" o:spt="1" style="position:absolute;left:1945;top:242;height:189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17" o:spid="_x0000_s1217" o:spt="1" style="position:absolute;left:1525;top:242;height:189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18" o:spid="_x0000_s1218" o:spt="20" style="position:absolute;left:1938;top:243;height:189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19" o:spid="_x0000_s1219" o:spt="202" type="#_x0000_t202" style="position:absolute;left:1945;top:220;height:190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spacing w:before="100" w:line="381" w:lineRule="auto"/>
                      <w:ind w:left="543" w:right="4505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(){ </w:t>
                    </w:r>
                    <w:r>
                      <w:rPr>
                        <w:w w:val="105"/>
                        <w:sz w:val="17"/>
                      </w:rPr>
                      <w:t xml:space="preserve">ApplicationContext context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5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770087"/>
                        <w:spacing w:val="-6"/>
                        <w:w w:val="105"/>
                        <w:sz w:val="17"/>
                      </w:rPr>
                      <w:t>new</w:t>
                    </w:r>
                  </w:p>
                  <w:p>
                    <w:pPr>
                      <w:spacing w:before="0" w:line="381" w:lineRule="auto"/>
                      <w:ind w:right="3026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ClassPathXmlApplicationContext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"beans.xml"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  <w:r>
                      <w:rPr>
                        <w:w w:val="105"/>
                        <w:sz w:val="17"/>
                      </w:rPr>
                      <w:t xml:space="preserve"> UserT</w:t>
                    </w:r>
                    <w:r>
                      <w:rPr>
                        <w:spacing w:val="-2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spacing w:val="-2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2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2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getBean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"userT"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show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before="0" w:line="169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220" o:spid="_x0000_s1220" o:spt="202" type="#_x0000_t202" style="position:absolute;left:1537;top:220;height:190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rPr>
          <w:sz w:val="20"/>
        </w:rPr>
      </w:pPr>
    </w:p>
    <w:p>
      <w:pPr>
        <w:pStyle w:val="6"/>
        <w:spacing w:before="11"/>
        <w:rPr>
          <w:sz w:val="10"/>
        </w:rPr>
      </w:pPr>
    </w:p>
    <w:p>
      <w:pPr>
        <w:pStyle w:val="6"/>
        <w:spacing w:before="56"/>
        <w:ind w:left="130"/>
      </w:pPr>
      <w:r>
        <w:rPr>
          <w:color w:val="333333"/>
          <w:w w:val="105"/>
        </w:rPr>
        <w:t>结论：在配置文件加载的时候。其中管理的对象都已经初始化了！</w:t>
      </w:r>
    </w:p>
    <w:p>
      <w:pPr>
        <w:pStyle w:val="6"/>
        <w:spacing w:before="12"/>
        <w:rPr>
          <w:sz w:val="27"/>
        </w:rPr>
      </w:pPr>
    </w:p>
    <w:p>
      <w:pPr>
        <w:pStyle w:val="2"/>
        <w:rPr>
          <w:rFonts w:hint="eastAsia" w:ascii="微软雅黑" w:eastAsia="微软雅黑"/>
        </w:rPr>
      </w:pPr>
      <w:bookmarkStart w:id="28" w:name="5、Spring配置"/>
      <w:bookmarkEnd w:id="28"/>
      <w:r>
        <w:rPr>
          <w:color w:val="333333"/>
        </w:rPr>
        <w:t>5</w:t>
      </w:r>
      <w:r>
        <w:rPr>
          <w:rFonts w:hint="eastAsia" w:ascii="微软雅黑" w:eastAsia="微软雅黑"/>
          <w:color w:val="333333"/>
        </w:rPr>
        <w:t>、</w:t>
      </w:r>
      <w:r>
        <w:rPr>
          <w:color w:val="333333"/>
        </w:rPr>
        <w:t>Spring</w:t>
      </w:r>
      <w:r>
        <w:rPr>
          <w:rFonts w:hint="eastAsia" w:ascii="微软雅黑" w:eastAsia="微软雅黑"/>
          <w:color w:val="333333"/>
        </w:rPr>
        <w:t>配置</w:t>
      </w:r>
    </w:p>
    <w:p>
      <w:pPr>
        <w:pStyle w:val="6"/>
        <w:spacing w:line="20" w:lineRule="exact"/>
        <w:ind w:left="122"/>
        <w:rPr>
          <w:sz w:val="2"/>
        </w:rPr>
      </w:pPr>
      <w:r>
        <w:rPr>
          <w:sz w:val="2"/>
        </w:rPr>
        <w:pict>
          <v:group id="_x0000_s1221" o:spid="_x0000_s1221" o:spt="203" style="height:0.75pt;width:445pt;" coordsize="8900,15">
            <o:lock v:ext="edit"/>
            <v:line id="_x0000_s1222" o:spid="_x0000_s1222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3"/>
        <w:numPr>
          <w:ilvl w:val="1"/>
          <w:numId w:val="10"/>
        </w:numPr>
        <w:tabs>
          <w:tab w:val="left" w:pos="746"/>
        </w:tabs>
        <w:spacing w:before="103" w:after="0" w:line="240" w:lineRule="auto"/>
        <w:ind w:left="745" w:right="0" w:hanging="616"/>
        <w:jc w:val="left"/>
      </w:pPr>
      <w:bookmarkStart w:id="29" w:name="5.1. 别名"/>
      <w:bookmarkEnd w:id="29"/>
      <w:bookmarkStart w:id="30" w:name="5.1. 别名"/>
      <w:bookmarkEnd w:id="30"/>
      <w:r>
        <w:rPr>
          <w:color w:val="333333"/>
        </w:rPr>
        <w:t>别名</w:t>
      </w:r>
    </w:p>
    <w:p>
      <w:pPr>
        <w:pStyle w:val="6"/>
        <w:spacing w:before="112"/>
        <w:ind w:left="130"/>
      </w:pPr>
      <w:r>
        <w:pict>
          <v:group id="_x0000_s1223" o:spid="_x0000_s1223" o:spt="203" style="position:absolute;left:0pt;margin-left:75.85pt;margin-top:33.5pt;height:29.3pt;width:444.25pt;mso-position-horizontal-relative:page;z-index:-260557824;mso-width-relative:page;mso-height-relative:page;" coordorigin="1518,670" coordsize="8885,586">
            <o:lock v:ext="edit"/>
            <v:shape id="_x0000_s1224" o:spid="_x0000_s1224" style="position:absolute;left:1517;top:670;height:586;width:8885;" fillcolor="#F7F7F7" filled="t" stroked="f" coordorigin="1518,670" coordsize="8885,586" path="m10370,1256l1550,1256,1546,1255,1518,1223,1518,703,1550,670,10370,670,10402,703,10402,1223,10370,1256xe">
              <v:path arrowok="t"/>
              <v:fill on="t" focussize="0,0"/>
              <v:stroke on="f"/>
              <v:imagedata o:title=""/>
              <o:lock v:ext="edit"/>
            </v:shape>
            <v:shape id="_x0000_s1225" o:spid="_x0000_s1225" style="position:absolute;left:1525;top:707;height:541;width:8810;" fillcolor="#F7F7F7" filled="t" stroked="f" coordorigin="1525,708" coordsize="8810,541" path="m10335,708l1946,708,1525,708,1525,1248,1946,1248,10335,1248,10335,708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hint="eastAsia" w:ascii="Arial Unicode MS" w:eastAsia="Arial Unicode MS"/>
          <w:color w:val="333333"/>
          <w:w w:val="105"/>
        </w:rPr>
        <w:t xml:space="preserve">alias </w:t>
      </w:r>
      <w:r>
        <w:rPr>
          <w:color w:val="333333"/>
          <w:w w:val="105"/>
        </w:rPr>
        <w:t xml:space="preserve">设置别名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>为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 xml:space="preserve">设置别名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>可以设置多个别名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设置别名：在获取</w:t>
            </w:r>
            <w:r>
              <w:rPr>
                <w:color w:val="AA5400"/>
                <w:w w:val="105"/>
                <w:sz w:val="17"/>
              </w:rPr>
              <w:t>Bean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的时候可以使用别名获取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&lt;alias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"userT" </w:t>
            </w:r>
            <w:r>
              <w:rPr>
                <w:color w:val="0000CC"/>
                <w:w w:val="105"/>
                <w:sz w:val="17"/>
              </w:rPr>
              <w:t>alias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"userNew"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</w:tbl>
    <w:p>
      <w:pPr>
        <w:pStyle w:val="3"/>
        <w:numPr>
          <w:ilvl w:val="1"/>
          <w:numId w:val="10"/>
        </w:numPr>
        <w:tabs>
          <w:tab w:val="left" w:pos="746"/>
        </w:tabs>
        <w:spacing w:before="138" w:after="0" w:line="240" w:lineRule="auto"/>
        <w:ind w:left="745" w:right="0" w:hanging="616"/>
        <w:jc w:val="left"/>
      </w:pPr>
      <w:bookmarkStart w:id="31" w:name="5.2. Bean的配置"/>
      <w:bookmarkEnd w:id="31"/>
      <w:bookmarkStart w:id="32" w:name="5.2. Bean的配置"/>
      <w:bookmarkEnd w:id="32"/>
      <w:r>
        <w:rPr>
          <w:rFonts w:ascii="Arial" w:eastAsia="Arial"/>
          <w:color w:val="333333"/>
        </w:rPr>
        <w:t>Bean</w:t>
      </w:r>
      <w:r>
        <w:rPr>
          <w:color w:val="333333"/>
        </w:rPr>
        <w:t>的配置</w:t>
      </w:r>
    </w:p>
    <w:p>
      <w:pPr>
        <w:spacing w:after="0" w:line="240" w:lineRule="auto"/>
        <w:jc w:val="left"/>
        <w:sectPr>
          <w:pgSz w:w="11900" w:h="16840"/>
          <w:pgMar w:top="540" w:right="1340" w:bottom="280" w:left="1380" w:header="720" w:footer="720" w:gutter="0"/>
        </w:sect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4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9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&lt;!--bean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就是</w:t>
            </w:r>
            <w:r>
              <w:rPr>
                <w:color w:val="AA5400"/>
                <w:w w:val="105"/>
                <w:sz w:val="17"/>
              </w:rPr>
              <w:t>java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对象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由</w:t>
            </w:r>
            <w:r>
              <w:rPr>
                <w:color w:val="AA5400"/>
                <w:w w:val="105"/>
                <w:sz w:val="17"/>
              </w:rPr>
              <w:t>Spring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创建和管理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5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id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是</w:t>
            </w:r>
            <w:r>
              <w:rPr>
                <w:color w:val="AA5400"/>
                <w:w w:val="105"/>
                <w:sz w:val="17"/>
              </w:rPr>
              <w:t>bean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的标识符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要唯一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如果没有配置</w:t>
            </w:r>
            <w:r>
              <w:rPr>
                <w:color w:val="AA5400"/>
                <w:w w:val="105"/>
                <w:sz w:val="17"/>
              </w:rPr>
              <w:t>id,name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就是默认标识符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5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如果配置</w:t>
            </w:r>
            <w:r>
              <w:rPr>
                <w:color w:val="AA5400"/>
                <w:w w:val="105"/>
                <w:sz w:val="17"/>
              </w:rPr>
              <w:t>id,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又配置了</w:t>
            </w:r>
            <w:r>
              <w:rPr>
                <w:color w:val="AA5400"/>
                <w:w w:val="105"/>
                <w:sz w:val="17"/>
              </w:rPr>
              <w:t>name,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那么</w:t>
            </w:r>
            <w:r>
              <w:rPr>
                <w:color w:val="AA5400"/>
                <w:w w:val="105"/>
                <w:sz w:val="17"/>
              </w:rPr>
              <w:t>name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是别名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5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name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可以设置多个别名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可以用逗号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分号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空格隔开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5"/>
              <w:ind w:left="559"/>
              <w:rPr>
                <w:sz w:val="17"/>
              </w:rPr>
            </w:pP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如果不配置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和</w:t>
            </w:r>
            <w:r>
              <w:rPr>
                <w:color w:val="AA5400"/>
                <w:w w:val="105"/>
                <w:sz w:val="17"/>
              </w:rPr>
              <w:t>name,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可以根据</w:t>
            </w:r>
            <w:r>
              <w:rPr>
                <w:color w:val="AA5400"/>
                <w:w w:val="105"/>
                <w:sz w:val="17"/>
              </w:rPr>
              <w:t>applicationContext.getBean(.class)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获取对象</w:t>
            </w:r>
            <w:r>
              <w:rPr>
                <w:color w:val="AA5400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5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class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是</w:t>
            </w:r>
            <w:r>
              <w:rPr>
                <w:color w:val="AA5400"/>
                <w:w w:val="105"/>
                <w:sz w:val="17"/>
              </w:rPr>
              <w:t>bean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的全限定名</w:t>
            </w:r>
            <w:r>
              <w:rPr>
                <w:color w:val="AA5400"/>
                <w:w w:val="105"/>
                <w:sz w:val="17"/>
              </w:rPr>
              <w:t>=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包名</w:t>
            </w:r>
            <w:r>
              <w:rPr>
                <w:color w:val="AA5400"/>
                <w:w w:val="105"/>
                <w:sz w:val="17"/>
              </w:rPr>
              <w:t>+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类名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"hello"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"hello2 h2,h3;h4"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"com.kuang.pojo.Hello"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"name"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"Spring"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</w:tbl>
    <w:p>
      <w:pPr>
        <w:pStyle w:val="6"/>
        <w:spacing w:before="15"/>
        <w:rPr>
          <w:b/>
          <w:sz w:val="5"/>
        </w:rPr>
      </w:pPr>
    </w:p>
    <w:p>
      <w:pPr>
        <w:pStyle w:val="10"/>
        <w:numPr>
          <w:ilvl w:val="1"/>
          <w:numId w:val="10"/>
        </w:numPr>
        <w:tabs>
          <w:tab w:val="left" w:pos="746"/>
        </w:tabs>
        <w:spacing w:before="143" w:after="0" w:line="240" w:lineRule="auto"/>
        <w:ind w:left="745" w:right="0" w:hanging="616"/>
        <w:jc w:val="left"/>
        <w:rPr>
          <w:rFonts w:ascii="Arial"/>
          <w:b/>
          <w:sz w:val="31"/>
        </w:rPr>
      </w:pPr>
      <w:r>
        <w:pict>
          <v:shape id="_x0000_s1226" o:spid="_x0000_s1226" style="position:absolute;left:0pt;margin-left:75.85pt;margin-top:-184.25pt;height:177.85pt;width:444.25pt;mso-position-horizontal-relative:page;z-index:-260551680;mso-width-relative:page;mso-height-relative:page;" fillcolor="#F7F7F7" filled="t" stroked="f" coordorigin="1518,-3686" coordsize="8885,3557" path="m10402,-3653l10370,-3686,1550,-3686,1518,-3653,1518,-162,1519,-157,1523,-148,1525,-143,1525,-136,1532,-136,1536,-134,1546,-130,1550,-129,10370,-129,10402,-162,10402,-3653e">
            <v:path arrowok="t"/>
            <v:fill on="t" focussize="0,0"/>
            <v:stroke on="f"/>
            <v:imagedata o:title=""/>
            <o:lock v:ext="edit"/>
          </v:shape>
        </w:pict>
      </w:r>
      <w:bookmarkStart w:id="33" w:name="5.3. import"/>
      <w:bookmarkEnd w:id="33"/>
      <w:bookmarkStart w:id="34" w:name="5.3. import"/>
      <w:bookmarkEnd w:id="34"/>
      <w:r>
        <w:rPr>
          <w:rFonts w:ascii="Arial"/>
          <w:b/>
          <w:color w:val="333333"/>
          <w:w w:val="115"/>
          <w:sz w:val="31"/>
        </w:rPr>
        <w:t>import</w:t>
      </w:r>
    </w:p>
    <w:p>
      <w:pPr>
        <w:pStyle w:val="6"/>
        <w:spacing w:before="209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>团队的合作通过</w:t>
      </w:r>
      <w:r>
        <w:rPr>
          <w:rFonts w:hint="eastAsia" w:ascii="Arial Unicode MS" w:eastAsia="Arial Unicode MS"/>
          <w:color w:val="333333"/>
          <w:w w:val="105"/>
        </w:rPr>
        <w:t>import</w:t>
      </w:r>
      <w:r>
        <w:rPr>
          <w:color w:val="333333"/>
          <w:w w:val="105"/>
        </w:rPr>
        <w:t xml:space="preserve">来实现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6"/>
        <w:spacing w:before="1"/>
        <w:rPr>
          <w:rFonts w:ascii="Arial Unicode MS"/>
          <w:sz w:val="9"/>
        </w:rPr>
      </w:pPr>
      <w:r>
        <w:pict>
          <v:group id="_x0000_s1227" o:spid="_x0000_s1227" o:spt="203" style="position:absolute;left:0pt;margin-left:75.5pt;margin-top:9.85pt;height:16.55pt;width:445pt;mso-position-horizontal-relative:page;mso-wrap-distance-bottom:0pt;mso-wrap-distance-top:0pt;z-index:-251557888;mso-width-relative:page;mso-height-relative:page;" coordorigin="1510,197" coordsize="8900,331">
            <o:lock v:ext="edit"/>
            <v:shape id="_x0000_s1228" o:spid="_x0000_s1228" style="position:absolute;left:1517;top:204;height:316;width:8885;" fillcolor="#F7F7F7" filled="t" stroked="f" coordorigin="1518,205" coordsize="8885,316" path="m10370,520l1550,520,1546,519,1518,487,1518,237,1550,205,10370,205,10402,237,10402,487,10370,520xe">
              <v:path arrowok="t"/>
              <v:fill on="t" focussize="0,0"/>
              <v:stroke on="f"/>
              <v:imagedata o:title=""/>
              <o:lock v:ext="edit"/>
            </v:shape>
            <v:shape id="_x0000_s1229" o:spid="_x0000_s1229" style="position:absolute;left:1517;top:204;height:316;width:8885;" filled="f" stroked="t" coordorigin="1518,205" coordsize="8885,316" path="m1518,482l1518,242,1518,237,1519,232,1521,228,1523,223,1525,219,1529,216,1532,212,1536,209,1541,208,1546,206,1550,205,1555,205,10365,205,10370,205,10374,206,10379,208,10383,209,10388,212,10391,216,10395,219,10402,242,10402,482,10365,520,1555,520,1518,487,1518,482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30" o:spid="_x0000_s1230" o:spt="1" style="position:absolute;left:1945;top:242;height:27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31" o:spid="_x0000_s1231" o:spt="1" style="position:absolute;left:1525;top:242;height:27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32" o:spid="_x0000_s1232" o:spt="20" style="position:absolute;left:1938;top:242;height:27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33" o:spid="_x0000_s1233" o:spt="202" type="#_x0000_t202" style="position:absolute;left:1945;top:220;height:28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&lt;import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resource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"{path}/beans.xml"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</w:txbxContent>
              </v:textbox>
            </v:shape>
            <v:shape id="_x0000_s1234" o:spid="_x0000_s1234" o:spt="202" type="#_x0000_t202" style="position:absolute;left:1537;top:220;height:28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rPr>
          <w:rFonts w:ascii="Arial Unicode MS"/>
          <w:sz w:val="20"/>
        </w:rPr>
      </w:pPr>
    </w:p>
    <w:p>
      <w:pPr>
        <w:pStyle w:val="6"/>
        <w:spacing w:before="8"/>
        <w:rPr>
          <w:rFonts w:ascii="Arial Unicode MS"/>
          <w:sz w:val="12"/>
        </w:rPr>
      </w:pPr>
    </w:p>
    <w:p>
      <w:pPr>
        <w:pStyle w:val="2"/>
        <w:rPr>
          <w:rFonts w:hint="eastAsia" w:ascii="微软雅黑" w:eastAsia="微软雅黑"/>
        </w:rPr>
      </w:pPr>
      <w:bookmarkStart w:id="35" w:name="6、依赖注入（DI）"/>
      <w:bookmarkEnd w:id="35"/>
      <w:r>
        <w:rPr>
          <w:color w:val="333333"/>
        </w:rPr>
        <w:t>6</w:t>
      </w:r>
      <w:r>
        <w:rPr>
          <w:rFonts w:hint="eastAsia" w:ascii="微软雅黑" w:eastAsia="微软雅黑"/>
          <w:color w:val="333333"/>
        </w:rPr>
        <w:t>、依赖注入（</w:t>
      </w:r>
      <w:r>
        <w:rPr>
          <w:color w:val="333333"/>
        </w:rPr>
        <w:t>DI</w:t>
      </w:r>
      <w:r>
        <w:rPr>
          <w:rFonts w:hint="eastAsia" w:ascii="微软雅黑" w:eastAsia="微软雅黑"/>
          <w:color w:val="333333"/>
        </w:rPr>
        <w:t>）</w:t>
      </w:r>
    </w:p>
    <w:p>
      <w:pPr>
        <w:pStyle w:val="6"/>
        <w:spacing w:line="20" w:lineRule="exact"/>
        <w:ind w:left="122"/>
        <w:rPr>
          <w:sz w:val="2"/>
        </w:rPr>
      </w:pPr>
      <w:r>
        <w:rPr>
          <w:sz w:val="2"/>
        </w:rPr>
        <w:pict>
          <v:group id="_x0000_s1235" o:spid="_x0000_s1235" o:spt="203" style="height:0.75pt;width:445pt;" coordsize="8900,15">
            <o:lock v:ext="edit"/>
            <v:line id="_x0000_s1236" o:spid="_x0000_s1236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6"/>
        <w:spacing w:before="156" w:line="327" w:lineRule="exact"/>
        <w:ind w:left="580"/>
      </w:pPr>
      <w:r>
        <w:pict>
          <v:shape id="_x0000_s1237" o:spid="_x0000_s1237" style="position:absolute;left:0pt;margin-left:86pt;margin-top:15.05pt;height:3.8pt;width:3.8pt;mso-position-horizontal-relative:page;z-index:251762688;mso-width-relative:page;mso-height-relative:page;" fillcolor="#333333" filled="t" stroked="f" coordorigin="1721,302" coordsize="76,76" path="m1763,377l1753,377,1748,376,1721,344,1721,334,1753,302,1763,302,1796,334,1796,344,1763,37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依赖注入（</w:t>
      </w:r>
      <w:r>
        <w:rPr>
          <w:rFonts w:hint="eastAsia" w:ascii="Arial Unicode MS" w:eastAsia="Arial Unicode MS"/>
          <w:color w:val="333333"/>
          <w:w w:val="105"/>
        </w:rPr>
        <w:t>Dependency Injection,DI</w:t>
      </w:r>
      <w:r>
        <w:rPr>
          <w:color w:val="333333"/>
          <w:w w:val="105"/>
        </w:rPr>
        <w:t>）。</w:t>
      </w:r>
    </w:p>
    <w:p>
      <w:pPr>
        <w:pStyle w:val="6"/>
        <w:spacing w:line="300" w:lineRule="exact"/>
        <w:ind w:left="580"/>
        <w:rPr>
          <w:rFonts w:hint="eastAsia" w:ascii="Arial Unicode MS" w:eastAsia="Arial Unicode MS"/>
        </w:rPr>
      </w:pPr>
      <w:r>
        <w:pict>
          <v:shape id="_x0000_s1238" o:spid="_x0000_s1238" style="position:absolute;left:0pt;margin-left:86pt;margin-top:5.9pt;height:3.8pt;width:3.8pt;mso-position-horizontal-relative:page;z-index:251763712;mso-width-relative:page;mso-height-relative:page;" fillcolor="#333333" filled="t" stroked="f" coordorigin="1721,119" coordsize="76,76" path="m1763,194l1753,194,1748,193,1721,161,1721,151,1753,119,1763,119,1796,151,1796,161,1763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 xml:space="preserve">依赖 </w:t>
      </w:r>
      <w:r>
        <w:rPr>
          <w:rFonts w:hint="eastAsia" w:ascii="Arial Unicode MS" w:eastAsia="Arial Unicode MS"/>
          <w:color w:val="333333"/>
          <w:w w:val="105"/>
        </w:rPr>
        <w:t xml:space="preserve">: </w:t>
      </w:r>
      <w:r>
        <w:rPr>
          <w:color w:val="333333"/>
          <w:w w:val="105"/>
        </w:rPr>
        <w:t>指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 xml:space="preserve">对象的创建依赖于容器 </w:t>
      </w:r>
      <w:r>
        <w:rPr>
          <w:rFonts w:hint="eastAsia" w:ascii="Arial Unicode MS" w:eastAsia="Arial Unicode MS"/>
          <w:color w:val="333333"/>
          <w:w w:val="105"/>
        </w:rPr>
        <w:t>. Bean</w:t>
      </w:r>
      <w:r>
        <w:rPr>
          <w:color w:val="333333"/>
          <w:w w:val="105"/>
        </w:rPr>
        <w:t xml:space="preserve">对象的依赖资源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6"/>
        <w:spacing w:line="327" w:lineRule="exact"/>
        <w:ind w:left="580"/>
        <w:rPr>
          <w:rFonts w:hint="eastAsia" w:ascii="Arial Unicode MS" w:eastAsia="Arial Unicode MS"/>
        </w:rPr>
      </w:pPr>
      <w:r>
        <w:pict>
          <v:shape id="_x0000_s1239" o:spid="_x0000_s1239" style="position:absolute;left:0pt;margin-left:86pt;margin-top:5.9pt;height:3.8pt;width:3.8pt;mso-position-horizontal-relative:page;z-index:251764736;mso-width-relative:page;mso-height-relative:page;" fillcolor="#333333" filled="t" stroked="f" coordorigin="1721,119" coordsize="76,76" path="m1763,194l1753,194,1748,193,1721,161,1721,151,1753,119,1763,119,1796,151,1796,161,1763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 xml:space="preserve">注入 </w:t>
      </w:r>
      <w:r>
        <w:rPr>
          <w:rFonts w:hint="eastAsia" w:ascii="Arial Unicode MS" w:eastAsia="Arial Unicode MS"/>
          <w:color w:val="333333"/>
          <w:w w:val="105"/>
        </w:rPr>
        <w:t xml:space="preserve">: </w:t>
      </w:r>
      <w:r>
        <w:rPr>
          <w:color w:val="333333"/>
          <w:w w:val="105"/>
        </w:rPr>
        <w:t>指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 xml:space="preserve">对象所依赖的资源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 xml:space="preserve">由容器来设置和装配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3"/>
        <w:numPr>
          <w:ilvl w:val="1"/>
          <w:numId w:val="11"/>
        </w:numPr>
        <w:tabs>
          <w:tab w:val="left" w:pos="657"/>
        </w:tabs>
        <w:spacing w:before="88" w:after="0" w:line="240" w:lineRule="auto"/>
        <w:ind w:left="656" w:right="0" w:hanging="527"/>
        <w:jc w:val="left"/>
      </w:pPr>
      <w:bookmarkStart w:id="36" w:name="6.1 构造器注入"/>
      <w:bookmarkEnd w:id="36"/>
      <w:bookmarkStart w:id="37" w:name="6.1 构造器注入"/>
      <w:bookmarkEnd w:id="37"/>
      <w:r>
        <w:rPr>
          <w:color w:val="333333"/>
        </w:rPr>
        <w:t>构造器注入</w:t>
      </w:r>
    </w:p>
    <w:p>
      <w:pPr>
        <w:pStyle w:val="6"/>
        <w:spacing w:before="112"/>
        <w:ind w:left="130"/>
      </w:pPr>
      <w:r>
        <w:rPr>
          <w:color w:val="333333"/>
          <w:w w:val="105"/>
        </w:rPr>
        <w:t>我们在之前的案例</w:t>
      </w:r>
      <w:r>
        <w:rPr>
          <w:rFonts w:hint="eastAsia" w:ascii="Arial Unicode MS" w:eastAsia="Arial Unicode MS"/>
          <w:color w:val="333333"/>
          <w:w w:val="105"/>
        </w:rPr>
        <w:t>4</w:t>
      </w:r>
      <w:r>
        <w:rPr>
          <w:color w:val="333333"/>
          <w:w w:val="105"/>
        </w:rPr>
        <w:t>已经详细讲过了</w:t>
      </w:r>
    </w:p>
    <w:p>
      <w:pPr>
        <w:pStyle w:val="3"/>
        <w:numPr>
          <w:ilvl w:val="1"/>
          <w:numId w:val="11"/>
        </w:numPr>
        <w:tabs>
          <w:tab w:val="left" w:pos="657"/>
        </w:tabs>
        <w:spacing w:before="88" w:after="0" w:line="240" w:lineRule="auto"/>
        <w:ind w:left="656" w:right="0" w:hanging="527"/>
        <w:jc w:val="left"/>
        <w:rPr>
          <w:rFonts w:ascii="Arial" w:eastAsia="Arial"/>
        </w:rPr>
      </w:pPr>
      <w:bookmarkStart w:id="38" w:name="6.2 set注入 (重点)"/>
      <w:bookmarkEnd w:id="38"/>
      <w:bookmarkStart w:id="39" w:name="6.2 set注入 (重点)"/>
      <w:bookmarkEnd w:id="39"/>
      <w:r>
        <w:rPr>
          <w:rFonts w:ascii="Arial" w:eastAsia="Arial"/>
          <w:color w:val="333333"/>
          <w:w w:val="105"/>
        </w:rPr>
        <w:t>set</w:t>
      </w:r>
      <w:r>
        <w:rPr>
          <w:color w:val="333333"/>
          <w:spacing w:val="-7"/>
          <w:w w:val="105"/>
        </w:rPr>
        <w:t xml:space="preserve">注入 </w:t>
      </w:r>
      <w:r>
        <w:rPr>
          <w:rFonts w:ascii="Arial" w:eastAsia="Arial"/>
          <w:color w:val="333333"/>
          <w:w w:val="105"/>
        </w:rPr>
        <w:t>(</w:t>
      </w:r>
      <w:r>
        <w:rPr>
          <w:color w:val="333333"/>
          <w:w w:val="105"/>
        </w:rPr>
        <w:t>重点</w:t>
      </w:r>
      <w:r>
        <w:rPr>
          <w:rFonts w:ascii="Arial" w:eastAsia="Arial"/>
          <w:color w:val="333333"/>
          <w:w w:val="105"/>
        </w:rPr>
        <w:t>)</w:t>
      </w:r>
    </w:p>
    <w:p>
      <w:pPr>
        <w:pStyle w:val="6"/>
        <w:spacing w:before="112" w:line="327" w:lineRule="exact"/>
        <w:ind w:left="130"/>
      </w:pPr>
      <w:r>
        <w:rPr>
          <w:color w:val="333333"/>
          <w:w w:val="105"/>
        </w:rPr>
        <w:t xml:space="preserve">要求被注入的属性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>必须有</w:t>
      </w:r>
      <w:r>
        <w:rPr>
          <w:rFonts w:hint="eastAsia" w:ascii="Arial Unicode MS" w:eastAsia="Arial Unicode MS"/>
          <w:color w:val="333333"/>
          <w:w w:val="105"/>
        </w:rPr>
        <w:t>set</w:t>
      </w:r>
      <w:r>
        <w:rPr>
          <w:color w:val="333333"/>
          <w:w w:val="105"/>
        </w:rPr>
        <w:t xml:space="preserve">方法 </w:t>
      </w:r>
      <w:r>
        <w:rPr>
          <w:rFonts w:hint="eastAsia" w:ascii="Arial Unicode MS" w:eastAsia="Arial Unicode MS"/>
          <w:color w:val="333333"/>
          <w:w w:val="105"/>
        </w:rPr>
        <w:t>, set</w:t>
      </w:r>
      <w:r>
        <w:rPr>
          <w:color w:val="333333"/>
          <w:w w:val="105"/>
        </w:rPr>
        <w:t>方法的方法名由</w:t>
      </w:r>
      <w:r>
        <w:rPr>
          <w:rFonts w:hint="eastAsia" w:ascii="Arial Unicode MS" w:eastAsia="Arial Unicode MS"/>
          <w:color w:val="333333"/>
          <w:w w:val="105"/>
        </w:rPr>
        <w:t xml:space="preserve">set + </w:t>
      </w:r>
      <w:r>
        <w:rPr>
          <w:color w:val="333333"/>
          <w:w w:val="105"/>
        </w:rPr>
        <w:t xml:space="preserve">属性首字母大写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>如果属性是</w:t>
      </w:r>
      <w:r>
        <w:rPr>
          <w:rFonts w:hint="eastAsia" w:ascii="Arial Unicode MS" w:eastAsia="Arial Unicode MS"/>
          <w:color w:val="333333"/>
          <w:w w:val="105"/>
        </w:rPr>
        <w:t>boolean</w:t>
      </w:r>
      <w:r>
        <w:rPr>
          <w:color w:val="333333"/>
          <w:w w:val="105"/>
        </w:rPr>
        <w:t>类型</w:t>
      </w:r>
    </w:p>
    <w:p>
      <w:pPr>
        <w:pStyle w:val="6"/>
        <w:spacing w:line="327" w:lineRule="exact"/>
        <w:ind w:left="130"/>
        <w:rPr>
          <w:rFonts w:hint="eastAsia" w:ascii="Arial Unicode MS" w:eastAsia="Arial Unicode MS"/>
        </w:rPr>
      </w:pP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>没有</w:t>
      </w:r>
      <w:r>
        <w:rPr>
          <w:rFonts w:hint="eastAsia" w:ascii="Arial Unicode MS" w:eastAsia="Arial Unicode MS"/>
          <w:color w:val="333333"/>
          <w:w w:val="105"/>
        </w:rPr>
        <w:t>set</w:t>
      </w:r>
      <w:r>
        <w:rPr>
          <w:color w:val="333333"/>
          <w:w w:val="105"/>
        </w:rPr>
        <w:t xml:space="preserve">方法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 xml:space="preserve">是 </w:t>
      </w:r>
      <w:r>
        <w:rPr>
          <w:rFonts w:hint="eastAsia" w:ascii="Arial Unicode MS" w:eastAsia="Arial Unicode MS"/>
          <w:color w:val="333333"/>
          <w:w w:val="105"/>
        </w:rPr>
        <w:t>is .</w:t>
      </w:r>
    </w:p>
    <w:p>
      <w:pPr>
        <w:pStyle w:val="6"/>
        <w:spacing w:before="112" w:line="321" w:lineRule="auto"/>
        <w:ind w:left="130" w:right="6887"/>
        <w:rPr>
          <w:rFonts w:hint="eastAsia" w:ascii="Arial Unicode MS" w:eastAsia="Arial Unicode MS"/>
        </w:rPr>
      </w:pPr>
      <w:r>
        <w:pict>
          <v:group id="_x0000_s1240" o:spid="_x0000_s1240" o:spt="203" style="position:absolute;left:0pt;margin-left:75.85pt;margin-top:56pt;height:177.85pt;width:444.25pt;mso-position-horizontal-relative:page;z-index:-260547584;mso-width-relative:page;mso-height-relative:page;" coordorigin="1518,1121" coordsize="8885,3557">
            <o:lock v:ext="edit"/>
            <v:shape id="_x0000_s1241" o:spid="_x0000_s1241" style="position:absolute;left:1517;top:1120;height:3557;width:8885;" fillcolor="#F7F7F7" filled="t" stroked="f" coordorigin="1518,1121" coordsize="8885,3557" path="m10370,4677l1550,4677,1546,4676,1518,4645,1518,1153,1550,1121,10370,1121,10402,1153,10402,4645,10370,4677xe">
              <v:path arrowok="t"/>
              <v:fill on="t" focussize="0,0"/>
              <v:stroke on="f"/>
              <v:imagedata o:title=""/>
              <o:lock v:ext="edit"/>
            </v:shape>
            <v:shape id="_x0000_s1242" o:spid="_x0000_s1242" style="position:absolute;left:1525;top:1158;height:3512;width:8810;" fillcolor="#F7F7F7" filled="t" stroked="f" coordorigin="1525,1158" coordsize="8810,3512" path="m10335,1158l2066,1158,1525,1158,1525,4670,2066,4670,10335,4670,10335,1158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测试</w:t>
      </w:r>
      <w:r>
        <w:rPr>
          <w:rFonts w:hint="eastAsia" w:ascii="Arial Unicode MS" w:eastAsia="Arial Unicode MS"/>
          <w:color w:val="333333"/>
          <w:w w:val="105"/>
        </w:rPr>
        <w:t>pojo</w:t>
      </w:r>
      <w:r>
        <w:rPr>
          <w:color w:val="333333"/>
          <w:spacing w:val="-3"/>
          <w:w w:val="105"/>
        </w:rPr>
        <w:t xml:space="preserve">类 </w:t>
      </w:r>
      <w:r>
        <w:rPr>
          <w:rFonts w:hint="eastAsia" w:ascii="Arial Unicode MS" w:eastAsia="Arial Unicode MS"/>
          <w:color w:val="333333"/>
          <w:w w:val="105"/>
        </w:rPr>
        <w:t xml:space="preserve">: </w:t>
      </w:r>
      <w:r>
        <w:rPr>
          <w:rFonts w:hint="eastAsia" w:ascii="Arial Unicode MS" w:eastAsia="Arial Unicode MS"/>
          <w:color w:val="333333"/>
        </w:rPr>
        <w:t>Address.java</w:t>
      </w:r>
    </w:p>
    <w:p>
      <w:pPr>
        <w:pStyle w:val="6"/>
        <w:spacing w:before="7"/>
        <w:rPr>
          <w:rFonts w:ascii="Arial Unicode MS"/>
          <w:sz w:val="4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Address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address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getAddress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address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setAddress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address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address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address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6"/>
        <w:spacing w:before="215"/>
        <w:ind w:left="130"/>
        <w:rPr>
          <w:rFonts w:ascii="Arial Unicode MS"/>
        </w:rPr>
      </w:pPr>
      <w:r>
        <w:rPr>
          <w:rFonts w:ascii="Arial Unicode MS"/>
          <w:color w:val="333333"/>
          <w:w w:val="105"/>
        </w:rPr>
        <w:t>Student.java</w:t>
      </w:r>
    </w:p>
    <w:p>
      <w:pPr>
        <w:pStyle w:val="6"/>
        <w:spacing w:before="1"/>
        <w:rPr>
          <w:rFonts w:ascii="Arial Unicode MS"/>
          <w:sz w:val="9"/>
        </w:rPr>
      </w:pPr>
      <w:r>
        <w:pict>
          <v:group id="_x0000_s1243" o:spid="_x0000_s1243" o:spt="203" style="position:absolute;left:0pt;margin-left:75.65pt;margin-top:9.85pt;height:1.9pt;width:444.65pt;mso-position-horizontal-relative:page;mso-wrap-distance-bottom:0pt;mso-wrap-distance-top:0pt;z-index:-251555840;mso-width-relative:page;mso-height-relative:page;" coordorigin="1514,198" coordsize="8893,38">
            <o:lock v:ext="edit"/>
            <v:rect id="_x0000_s1244" o:spid="_x0000_s1244" o:spt="1" style="position:absolute;left:1521;top:205;height:23;width:8878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45" o:spid="_x0000_s1245" o:spt="1" style="position:absolute;left:1513;top:197;height:38;width:8893;" fillcolor="#E7E9EC" filled="t" stroked="f" coordsize="21600,21600">
              <v:path/>
              <v:fill on="t" focussize="0,0"/>
              <v:stroke on="f"/>
              <v:imagedata o:title=""/>
              <o:lock v:ext="edit"/>
            </v:rect>
            <w10:wrap type="topAndBottom"/>
          </v:group>
        </w:pict>
      </w:r>
    </w:p>
    <w:p>
      <w:pPr>
        <w:spacing w:after="0"/>
        <w:rPr>
          <w:rFonts w:ascii="Arial Unicode MS"/>
          <w:sz w:val="9"/>
        </w:rPr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7"/>
        <w:tblW w:w="0" w:type="auto"/>
        <w:tblInd w:w="1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spacing w:before="61"/>
              <w:ind w:left="125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pojo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125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util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125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util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Map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125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util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Properties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125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util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125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Student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Address address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 xml:space="preserve">[] 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>hobbys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Map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>card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Set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>games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wife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Properties info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setName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97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name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setAddress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Address address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97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address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address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setBooks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 xml:space="preserve">[] 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97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books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setHobbys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>hobbys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97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hobbys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hobbys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right="2800"/>
              <w:jc w:val="right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setCard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Map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>card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97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card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card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setGames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Set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>games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97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games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games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41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42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43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setWife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wife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44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97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wife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wife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45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46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47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setInfo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Properties info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48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97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info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info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49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50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51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5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show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52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971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"name="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w w:val="105"/>
                <w:sz w:val="17"/>
              </w:rPr>
              <w:t>name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53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right="2800"/>
              <w:jc w:val="right"/>
              <w:rPr>
                <w:sz w:val="17"/>
              </w:rPr>
            </w:pP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color w:val="AA1111"/>
                <w:w w:val="105"/>
                <w:sz w:val="17"/>
              </w:rPr>
              <w:t>",address="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color w:val="981A1A"/>
                <w:spacing w:val="-6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address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getAddress</w:t>
            </w:r>
            <w:r>
              <w:rPr>
                <w:color w:val="333333"/>
                <w:w w:val="105"/>
                <w:sz w:val="17"/>
              </w:rPr>
              <w:t>()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54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1817"/>
              <w:rPr>
                <w:sz w:val="17"/>
              </w:rPr>
            </w:pP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color w:val="AA1111"/>
                <w:w w:val="105"/>
                <w:sz w:val="17"/>
              </w:rPr>
              <w:t>",books="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55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971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56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97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for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book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w w:val="105"/>
                <w:sz w:val="17"/>
              </w:rPr>
              <w:t>books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57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1394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"&lt;&lt;"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book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color w:val="AA1111"/>
                <w:w w:val="105"/>
                <w:sz w:val="17"/>
              </w:rPr>
              <w:t>"&gt;&gt;\t"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540" w:type="dxa"/>
            <w:tcBorders>
              <w:left w:val="single" w:color="E7E9EC" w:sz="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92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58</w:t>
            </w:r>
          </w:p>
        </w:tc>
        <w:tc>
          <w:tcPr>
            <w:tcW w:w="8342" w:type="dxa"/>
            <w:tcBorders>
              <w:left w:val="single" w:color="DDDDDD" w:sz="8" w:space="0"/>
              <w:right w:val="single" w:color="E7E9EC" w:sz="8" w:space="0"/>
            </w:tcBorders>
            <w:shd w:val="clear" w:color="auto" w:fill="F7F7F7"/>
          </w:tcPr>
          <w:p>
            <w:pPr>
              <w:pStyle w:val="11"/>
              <w:ind w:left="971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7"/>
        <w:tblW w:w="0" w:type="auto"/>
        <w:tblInd w:w="1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392"/>
        <w:gridCol w:w="423"/>
        <w:gridCol w:w="75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59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10" w:line="211" w:lineRule="exact"/>
              <w:ind w:left="178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"\n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爱好</w:t>
            </w:r>
            <w:r>
              <w:rPr>
                <w:color w:val="AA1111"/>
                <w:w w:val="105"/>
                <w:sz w:val="17"/>
              </w:rPr>
              <w:t>:"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hobbys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60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61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178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"card:"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card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62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63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178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"games:"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games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64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65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178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"wife:"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wife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66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67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178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"info:"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info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68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69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shd w:val="clear" w:color="auto" w:fill="F7F7F7"/>
          </w:tcPr>
          <w:p>
            <w:pPr>
              <w:pStyle w:val="11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752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70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75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423" w:type="dxa"/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left w:val="single" w:color="E7E9EC" w:sz="18" w:space="0"/>
              <w:bottom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71</w:t>
            </w:r>
          </w:p>
        </w:tc>
        <w:tc>
          <w:tcPr>
            <w:tcW w:w="392" w:type="dxa"/>
            <w:tcBorders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23" w:type="dxa"/>
            <w:tcBorders>
              <w:bottom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529" w:type="dxa"/>
            <w:tcBorders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6"/>
        <w:spacing w:before="14"/>
        <w:rPr>
          <w:rFonts w:ascii="Arial Unicode MS"/>
          <w:sz w:val="7"/>
        </w:rPr>
      </w:pPr>
    </w:p>
    <w:p>
      <w:pPr>
        <w:spacing w:before="58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pict>
          <v:shape id="_x0000_s1246" o:spid="_x0000_s1246" style="position:absolute;left:0pt;margin-left:75.85pt;margin-top:-183.4pt;height:176pt;width:444.25pt;mso-position-horizontal-relative:page;z-index:-260540416;mso-width-relative:page;mso-height-relative:page;" fillcolor="#F7F7F7" filled="t" stroked="f" coordorigin="1518,-3668" coordsize="8885,3520" path="m10402,-3668l10335,-3668,2066,-3668,1525,-3668,1518,-3668,1518,-181,1519,-177,1523,-167,1525,-163,1525,-156,1532,-156,1536,-154,1546,-150,1550,-149,10370,-149,10402,-181,10402,-3668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  <w:sz w:val="19"/>
        </w:rPr>
        <w:t>1</w:t>
      </w:r>
      <w:r>
        <w:rPr>
          <w:rFonts w:hint="eastAsia" w:ascii="微软雅黑" w:eastAsia="微软雅黑"/>
          <w:color w:val="333333"/>
          <w:w w:val="105"/>
          <w:sz w:val="19"/>
        </w:rPr>
        <w:t>、</w:t>
      </w:r>
      <w:r>
        <w:rPr>
          <w:rFonts w:hint="eastAsia" w:ascii="微软雅黑" w:eastAsia="微软雅黑"/>
          <w:b/>
          <w:color w:val="333333"/>
          <w:w w:val="105"/>
          <w:sz w:val="19"/>
        </w:rPr>
        <w:t>常量注入</w:t>
      </w:r>
    </w:p>
    <w:p>
      <w:pPr>
        <w:pStyle w:val="6"/>
        <w:spacing w:before="10"/>
        <w:rPr>
          <w:b/>
          <w:sz w:val="8"/>
        </w:rPr>
      </w:pPr>
      <w:r>
        <w:pict>
          <v:group id="_x0000_s1247" o:spid="_x0000_s1247" o:spt="203" style="position:absolute;left:0pt;margin-left:75.5pt;margin-top:9.85pt;height:43.55pt;width:445pt;mso-position-horizontal-relative:page;mso-wrap-distance-bottom:0pt;mso-wrap-distance-top:0pt;z-index:-251547648;mso-width-relative:page;mso-height-relative:page;" coordorigin="1510,197" coordsize="8900,871">
            <o:lock v:ext="edit"/>
            <v:shape id="_x0000_s1248" o:spid="_x0000_s1248" style="position:absolute;left:1517;top:204;height:856;width:8885;" fillcolor="#F7F7F7" filled="t" stroked="f" coordorigin="1518,205" coordsize="8885,856" path="m10370,1060l1550,1060,1546,1059,1518,1028,1518,237,1550,205,10370,205,10402,237,10402,1028,10370,1060xe">
              <v:path arrowok="t"/>
              <v:fill on="t" focussize="0,0"/>
              <v:stroke on="f"/>
              <v:imagedata o:title=""/>
              <o:lock v:ext="edit"/>
            </v:shape>
            <v:shape id="_x0000_s1249" o:spid="_x0000_s1249" style="position:absolute;left:1517;top:204;height:856;width:8885;" filled="f" stroked="t" coordorigin="1518,205" coordsize="8885,856" path="m1518,1023l1518,242,1518,237,1519,233,1521,228,1523,223,1525,219,1529,216,1532,212,1536,210,1541,208,1546,206,1550,205,1555,205,10365,205,10370,205,10374,206,10379,208,10383,210,10388,212,10391,216,10395,219,10397,223,10399,228,10401,233,10402,237,10402,242,10402,1023,10365,1060,1555,1060,1518,1028,1518,102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50" o:spid="_x0000_s1250" o:spt="1" style="position:absolute;left:1945;top:242;height:81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51" o:spid="_x0000_s1251" o:spt="1" style="position:absolute;left:1525;top:242;height:81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52" o:spid="_x0000_s1252" o:spt="20" style="position:absolute;left:1938;top:242;height:81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53" o:spid="_x0000_s1253" o:spt="202" type="#_x0000_t202" style="position:absolute;left:1945;top:220;height:82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"student"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"com.kuang.pojo.Student"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"name"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小明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v:shape id="_x0000_s1254" o:spid="_x0000_s1254" o:spt="202" type="#_x0000_t202" style="position:absolute;left:1537;top:220;height:82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3"/>
        <w:rPr>
          <w:b/>
          <w:sz w:val="6"/>
        </w:rPr>
      </w:pPr>
    </w:p>
    <w:p>
      <w:pPr>
        <w:pStyle w:val="6"/>
        <w:spacing w:before="56"/>
        <w:ind w:left="130"/>
      </w:pPr>
      <w:r>
        <w:rPr>
          <w:color w:val="333333"/>
          <w:w w:val="105"/>
        </w:rPr>
        <w:t>测试：</w:t>
      </w:r>
    </w:p>
    <w:p>
      <w:pPr>
        <w:pStyle w:val="6"/>
        <w:spacing w:before="14"/>
        <w:rPr>
          <w:sz w:val="8"/>
        </w:rPr>
      </w:pPr>
      <w:r>
        <w:pict>
          <v:group id="_x0000_s1255" o:spid="_x0000_s1255" o:spt="203" style="position:absolute;left:0pt;margin-left:75.5pt;margin-top:10.05pt;height:138.1pt;width:445pt;mso-position-horizontal-relative:page;mso-wrap-distance-bottom:0pt;mso-wrap-distance-top:0pt;z-index:-251544576;mso-width-relative:page;mso-height-relative:page;" coordorigin="1510,201" coordsize="8900,2762">
            <o:lock v:ext="edit"/>
            <v:shape id="_x0000_s1256" o:spid="_x0000_s1256" style="position:absolute;left:1517;top:208;height:2747;width:8885;" fillcolor="#F7F7F7" filled="t" stroked="f" coordorigin="1518,209" coordsize="8885,2747" path="m10370,2955l1550,2955,1546,2954,1518,2922,1518,241,1550,209,10370,209,10402,241,10402,2922,10370,2955xe">
              <v:path arrowok="t"/>
              <v:fill on="t" focussize="0,0"/>
              <v:stroke on="f"/>
              <v:imagedata o:title=""/>
              <o:lock v:ext="edit"/>
            </v:shape>
            <v:shape id="_x0000_s1257" o:spid="_x0000_s1257" style="position:absolute;left:1517;top:208;height:2747;width:8885;" filled="f" stroked="t" coordorigin="1518,209" coordsize="8885,2747" path="m1518,2917l1518,246,1518,241,1519,236,1521,232,1523,227,1525,223,1529,220,1532,216,1536,213,1541,211,1546,209,1550,209,1555,209,10365,209,10370,209,10374,209,10379,211,10383,213,10388,216,10391,220,10395,223,10402,246,10402,2917,10402,2922,10401,2927,10399,2932,10397,2936,10379,2952,10374,2954,10370,2955,10365,2955,1555,2955,1550,2955,1546,2954,1541,2952,1536,2950,1521,2932,1519,2927,1518,2922,1518,2917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58" o:spid="_x0000_s1258" o:spt="1" style="position:absolute;left:1945;top:246;height:2702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59" o:spid="_x0000_s1259" o:spt="1" style="position:absolute;left:1525;top:246;height:2702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60" o:spid="_x0000_s1260" o:spt="20" style="position:absolute;left:1938;top:246;height:270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61" o:spid="_x0000_s1261" o:spt="202" type="#_x0000_t202" style="position:absolute;left:1945;top:223;height:271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spacing w:before="100" w:line="381" w:lineRule="auto"/>
                      <w:ind w:left="543" w:right="4505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test01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(){ </w:t>
                    </w:r>
                    <w:r>
                      <w:rPr>
                        <w:w w:val="105"/>
                        <w:sz w:val="17"/>
                      </w:rPr>
                      <w:t xml:space="preserve">ApplicationContext context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5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770087"/>
                        <w:spacing w:val="-6"/>
                        <w:w w:val="105"/>
                        <w:sz w:val="17"/>
                      </w:rPr>
                      <w:t>new</w:t>
                    </w:r>
                  </w:p>
                  <w:p>
                    <w:pPr>
                      <w:spacing w:before="0" w:line="170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ClassPathXmlApplicationContext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"applicationContext.xml"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1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1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Student student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Student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 </w:t>
                    </w:r>
                    <w:r>
                      <w:rPr>
                        <w:w w:val="105"/>
                        <w:sz w:val="17"/>
                      </w:rPr>
                      <w:t>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getBean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"student"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1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student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());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262" o:spid="_x0000_s1262" o:spt="202" type="#_x0000_t202" style="position:absolute;left:1537;top:223;height:271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spacing w:before="58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2</w:t>
      </w:r>
      <w:r>
        <w:rPr>
          <w:rFonts w:hint="eastAsia" w:ascii="微软雅黑" w:eastAsia="微软雅黑"/>
          <w:color w:val="333333"/>
          <w:w w:val="105"/>
          <w:sz w:val="19"/>
        </w:rPr>
        <w:t>、</w:t>
      </w:r>
      <w:r>
        <w:rPr>
          <w:rFonts w:ascii="Arial" w:eastAsia="Arial"/>
          <w:b/>
          <w:color w:val="333333"/>
          <w:w w:val="105"/>
          <w:sz w:val="19"/>
        </w:rPr>
        <w:t>Bean</w:t>
      </w:r>
      <w:r>
        <w:rPr>
          <w:rFonts w:hint="eastAsia" w:ascii="微软雅黑" w:eastAsia="微软雅黑"/>
          <w:b/>
          <w:color w:val="333333"/>
          <w:w w:val="105"/>
          <w:sz w:val="19"/>
        </w:rPr>
        <w:t>注入</w:t>
      </w:r>
    </w:p>
    <w:p>
      <w:pPr>
        <w:pStyle w:val="6"/>
        <w:spacing w:before="97"/>
        <w:ind w:left="130"/>
        <w:rPr>
          <w:rFonts w:hint="eastAsia" w:ascii="Arial Unicode MS" w:eastAsia="Arial Unicode MS"/>
        </w:rPr>
      </w:pPr>
      <w:r>
        <w:pict>
          <v:group id="_x0000_s1263" o:spid="_x0000_s1263" o:spt="203" style="position:absolute;left:0pt;margin-left:75.85pt;margin-top:32.75pt;height:110.3pt;width:444.25pt;mso-position-horizontal-relative:page;z-index:-260539392;mso-width-relative:page;mso-height-relative:page;" coordorigin="1518,655" coordsize="8885,2206">
            <o:lock v:ext="edit"/>
            <v:shape id="_x0000_s1264" o:spid="_x0000_s1264" style="position:absolute;left:1517;top:655;height:2206;width:8885;" fillcolor="#F7F7F7" filled="t" stroked="f" coordorigin="1518,655" coordsize="8885,2206" path="m10370,2861l1550,2861,1546,2860,1518,2829,1518,688,1550,655,10370,655,10402,688,10402,2829,10370,2861xe">
              <v:path arrowok="t"/>
              <v:fill on="t" focussize="0,0"/>
              <v:stroke on="f"/>
              <v:imagedata o:title=""/>
              <o:lock v:ext="edit"/>
            </v:shape>
            <v:shape id="_x0000_s1265" o:spid="_x0000_s1265" style="position:absolute;left:1525;top:692;height:2161;width:8810;" fillcolor="#F7F7F7" filled="t" stroked="f" coordorigin="1525,693" coordsize="8810,2161" path="m10335,693l1946,693,1525,693,1525,2854,1946,2854,10335,2854,10335,693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FF0000"/>
          <w:w w:val="105"/>
        </w:rPr>
        <w:t>注意点：这里的值是一个引用，</w:t>
      </w:r>
      <w:r>
        <w:rPr>
          <w:rFonts w:hint="eastAsia" w:ascii="Arial Unicode MS" w:eastAsia="Arial Unicode MS"/>
          <w:color w:val="FF0000"/>
          <w:w w:val="105"/>
        </w:rPr>
        <w:t>ref</w:t>
      </w:r>
    </w:p>
    <w:p>
      <w:pPr>
        <w:pStyle w:val="6"/>
        <w:spacing w:before="15"/>
        <w:rPr>
          <w:rFonts w:ascii="Arial Unicode MS"/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"addr"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"com.kuang.pojo.Address"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"address"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重庆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"student"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"com.kuang.pojo.Student"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"name"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小明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"address" </w:t>
            </w:r>
            <w:r>
              <w:rPr>
                <w:color w:val="0000CC"/>
                <w:w w:val="105"/>
                <w:sz w:val="17"/>
              </w:rPr>
              <w:t>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"addr"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</w:tbl>
    <w:p>
      <w:pPr>
        <w:spacing w:before="191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3</w:t>
      </w:r>
      <w:r>
        <w:rPr>
          <w:rFonts w:hint="eastAsia" w:ascii="微软雅黑" w:eastAsia="微软雅黑"/>
          <w:color w:val="333333"/>
          <w:w w:val="105"/>
          <w:sz w:val="19"/>
        </w:rPr>
        <w:t>、</w:t>
      </w:r>
      <w:r>
        <w:rPr>
          <w:rFonts w:hint="eastAsia" w:ascii="微软雅黑" w:eastAsia="微软雅黑"/>
          <w:b/>
          <w:color w:val="333333"/>
          <w:w w:val="105"/>
          <w:sz w:val="19"/>
        </w:rPr>
        <w:t>数组注入</w:t>
      </w:r>
    </w:p>
    <w:p>
      <w:pPr>
        <w:spacing w:after="0"/>
        <w:jc w:val="left"/>
        <w:rPr>
          <w:rFonts w:hint="eastAsia" w:ascii="微软雅黑" w:eastAsia="微软雅黑"/>
          <w:sz w:val="19"/>
        </w:rPr>
        <w:sectPr>
          <w:pgSz w:w="11900" w:h="16840"/>
          <w:pgMar w:top="540" w:right="1340" w:bottom="280" w:left="1380" w:header="720" w:footer="720" w:gutter="0"/>
        </w:sectPr>
      </w:pPr>
    </w:p>
    <w:p>
      <w:pPr>
        <w:pStyle w:val="6"/>
        <w:ind w:left="129"/>
        <w:rPr>
          <w:sz w:val="20"/>
        </w:rPr>
      </w:pPr>
      <w:r>
        <w:rPr>
          <w:sz w:val="20"/>
        </w:rPr>
        <w:pict>
          <v:group id="_x0000_s1266" o:spid="_x0000_s1266" o:spt="203" style="height:151.6pt;width:445pt;" coordsize="8900,3032">
            <o:lock v:ext="edit"/>
            <v:shape id="_x0000_s1267" o:spid="_x0000_s1267" style="position:absolute;left:7;top:7;height:3017;width:8885;" fillcolor="#F7F7F7" filled="t" stroked="f" coordorigin="8,8" coordsize="8885,3017" path="m8859,3024l40,3024,35,3023,8,2991,8,40,40,8,8859,8,8892,40,8892,2991,8859,3024xe">
              <v:path arrowok="t"/>
              <v:fill on="t" focussize="0,0"/>
              <v:stroke on="f"/>
              <v:imagedata o:title=""/>
              <o:lock v:ext="edit"/>
            </v:shape>
            <v:shape id="_x0000_s1268" o:spid="_x0000_s1268" style="position:absolute;left:7;top:7;height:3017;width:8885;" filled="f" stroked="t" coordorigin="8,8" coordsize="8885,3017" path="m8,2986l8,45,8,40,8,35,10,31,12,26,15,22,18,18,22,15,26,12,31,10,35,8,40,8,45,8,8854,8,8859,8,8864,8,8868,10,8873,12,8877,15,8881,18,8884,22,8892,45,8892,2986,8854,3024,45,3024,8,2991,8,298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69" o:spid="_x0000_s1269" o:spt="1" style="position:absolute;left:555;top:45;height:2972;width:82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70" o:spid="_x0000_s1270" o:spt="1" style="position:absolute;left:15;top:45;height:2972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71" o:spid="_x0000_s1271" o:spt="20" style="position:absolute;left:548;top:45;height:297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72" o:spid="_x0000_s1272" o:spt="202" type="#_x0000_t202" style="position:absolute;left:555;top:22;height:2986;width:831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"student"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"com.kuang.pojo.Student"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"name"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小明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88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"address"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"addr"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"books"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1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&lt;array&gt;</w:t>
                    </w:r>
                  </w:p>
                  <w:p>
                    <w:pPr>
                      <w:spacing w:before="64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spacing w:val="-1"/>
                        <w:sz w:val="17"/>
                      </w:rPr>
                      <w:t>&lt;value&gt;</w:t>
                    </w:r>
                    <w:r>
                      <w:rPr>
                        <w:rFonts w:hint="eastAsia" w:ascii="新宋体" w:eastAsia="新宋体"/>
                        <w:color w:val="333333"/>
                        <w:sz w:val="17"/>
                      </w:rPr>
                      <w:t>西游记</w:t>
                    </w:r>
                    <w:r>
                      <w:rPr>
                        <w:color w:val="117700"/>
                        <w:sz w:val="17"/>
                      </w:rPr>
                      <w:t>&lt;/value&gt;</w:t>
                    </w:r>
                  </w:p>
                  <w:p>
                    <w:pPr>
                      <w:spacing w:before="52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spacing w:val="-1"/>
                        <w:sz w:val="17"/>
                      </w:rPr>
                      <w:t>&lt;value&gt;</w:t>
                    </w:r>
                    <w:r>
                      <w:rPr>
                        <w:rFonts w:hint="eastAsia" w:ascii="新宋体" w:eastAsia="新宋体"/>
                        <w:color w:val="333333"/>
                        <w:sz w:val="17"/>
                      </w:rPr>
                      <w:t>红楼梦</w:t>
                    </w:r>
                    <w:r>
                      <w:rPr>
                        <w:color w:val="117700"/>
                        <w:sz w:val="17"/>
                      </w:rPr>
                      <w:t>&lt;/value&gt;</w:t>
                    </w:r>
                  </w:p>
                  <w:p>
                    <w:pPr>
                      <w:spacing w:before="52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spacing w:val="-1"/>
                        <w:sz w:val="17"/>
                      </w:rPr>
                      <w:t>&lt;value&gt;</w:t>
                    </w:r>
                    <w:r>
                      <w:rPr>
                        <w:rFonts w:hint="eastAsia" w:ascii="新宋体" w:eastAsia="新宋体"/>
                        <w:color w:val="333333"/>
                        <w:sz w:val="17"/>
                      </w:rPr>
                      <w:t>水浒传</w:t>
                    </w:r>
                    <w:r>
                      <w:rPr>
                        <w:color w:val="117700"/>
                        <w:sz w:val="17"/>
                      </w:rPr>
                      <w:t>&lt;/value&gt;</w:t>
                    </w:r>
                  </w:p>
                  <w:p>
                    <w:pPr>
                      <w:spacing w:before="89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&lt;/array&gt;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&lt;/property&gt;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v:shape id="_x0000_s1273" o:spid="_x0000_s1273" o:spt="202" type="#_x0000_t202" style="position:absolute;left:26;top:22;height:2986;width:5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spacing w:before="16"/>
        <w:rPr>
          <w:b/>
          <w:sz w:val="5"/>
        </w:rPr>
      </w:pPr>
    </w:p>
    <w:p>
      <w:pPr>
        <w:spacing w:before="58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4</w:t>
      </w:r>
      <w:r>
        <w:rPr>
          <w:rFonts w:hint="eastAsia" w:ascii="微软雅黑" w:eastAsia="微软雅黑"/>
          <w:color w:val="333333"/>
          <w:w w:val="105"/>
          <w:sz w:val="19"/>
        </w:rPr>
        <w:t>、</w:t>
      </w:r>
      <w:r>
        <w:rPr>
          <w:rFonts w:ascii="Arial" w:eastAsia="Arial"/>
          <w:b/>
          <w:color w:val="333333"/>
          <w:w w:val="105"/>
          <w:sz w:val="19"/>
        </w:rPr>
        <w:t>List</w:t>
      </w:r>
      <w:r>
        <w:rPr>
          <w:rFonts w:hint="eastAsia" w:ascii="微软雅黑" w:eastAsia="微软雅黑"/>
          <w:b/>
          <w:color w:val="333333"/>
          <w:w w:val="105"/>
          <w:sz w:val="19"/>
        </w:rPr>
        <w:t>注入</w:t>
      </w:r>
    </w:p>
    <w:p>
      <w:pPr>
        <w:pStyle w:val="6"/>
        <w:spacing w:before="10"/>
        <w:rPr>
          <w:b/>
          <w:sz w:val="8"/>
        </w:rPr>
      </w:pPr>
      <w:r>
        <w:pict>
          <v:group id="_x0000_s1274" o:spid="_x0000_s1274" o:spt="203" style="position:absolute;left:0pt;margin-left:75.5pt;margin-top:9.85pt;height:97.55pt;width:445pt;mso-position-horizontal-relative:page;mso-wrap-distance-bottom:0pt;mso-wrap-distance-top:0pt;z-index:-251536384;mso-width-relative:page;mso-height-relative:page;" coordorigin="1510,197" coordsize="8900,1951">
            <o:lock v:ext="edit"/>
            <v:shape id="_x0000_s1275" o:spid="_x0000_s1275" style="position:absolute;left:1517;top:204;height:1936;width:8885;" fillcolor="#F7F7F7" filled="t" stroked="f" coordorigin="1518,205" coordsize="8885,1936" path="m10370,2141l1550,2141,1546,2140,1518,2108,1518,237,1550,205,10370,205,10402,237,10402,2108,10370,2141xe">
              <v:path arrowok="t"/>
              <v:fill on="t" focussize="0,0"/>
              <v:stroke on="f"/>
              <v:imagedata o:title=""/>
              <o:lock v:ext="edit"/>
            </v:shape>
            <v:shape id="_x0000_s1276" o:spid="_x0000_s1276" style="position:absolute;left:1517;top:204;height:1936;width:8885;" filled="f" stroked="t" coordorigin="1518,205" coordsize="8885,1936" path="m1518,2103l1518,242,1518,237,1519,233,1550,205,1555,205,10365,205,10370,205,10374,206,10402,242,10402,2103,10365,2141,1555,2141,1518,2108,1518,210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77" o:spid="_x0000_s1277" o:spt="1" style="position:absolute;left:1945;top:242;height:189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78" o:spid="_x0000_s1278" o:spt="1" style="position:absolute;left:1525;top:242;height:189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79" o:spid="_x0000_s1279" o:spt="20" style="position:absolute;left:1938;top:242;height:189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80" o:spid="_x0000_s1280" o:spt="202" type="#_x0000_t202" style="position:absolute;left:1945;top:220;height:190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"hobbys"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&lt;list&gt;</w:t>
                    </w:r>
                  </w:p>
                  <w:p>
                    <w:pPr>
                      <w:spacing w:before="64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&lt;value&gt;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听歌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&lt;/value&gt;</w:t>
                    </w:r>
                  </w:p>
                  <w:p>
                    <w:pPr>
                      <w:spacing w:before="53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&lt;value&gt;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看电影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&lt;/value&gt;</w:t>
                    </w:r>
                  </w:p>
                  <w:p>
                    <w:pPr>
                      <w:spacing w:before="52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&lt;value&gt;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爬山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&lt;/value&gt;</w:t>
                    </w:r>
                  </w:p>
                  <w:p>
                    <w:pPr>
                      <w:spacing w:before="88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&lt;/list&gt;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&lt;/property&gt;</w:t>
                    </w:r>
                  </w:p>
                </w:txbxContent>
              </v:textbox>
            </v:shape>
            <v:shape id="_x0000_s1281" o:spid="_x0000_s1281" o:spt="202" type="#_x0000_t202" style="position:absolute;left:1537;top:220;height:190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b/>
          <w:sz w:val="6"/>
        </w:rPr>
      </w:pPr>
    </w:p>
    <w:p>
      <w:pPr>
        <w:spacing w:before="58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5</w:t>
      </w:r>
      <w:r>
        <w:rPr>
          <w:rFonts w:hint="eastAsia" w:ascii="微软雅黑" w:eastAsia="微软雅黑"/>
          <w:color w:val="333333"/>
          <w:w w:val="105"/>
          <w:sz w:val="19"/>
        </w:rPr>
        <w:t>、</w:t>
      </w:r>
      <w:r>
        <w:rPr>
          <w:rFonts w:ascii="Arial" w:eastAsia="Arial"/>
          <w:b/>
          <w:color w:val="333333"/>
          <w:w w:val="105"/>
          <w:sz w:val="19"/>
        </w:rPr>
        <w:t>Map</w:t>
      </w:r>
      <w:r>
        <w:rPr>
          <w:rFonts w:hint="eastAsia" w:ascii="微软雅黑" w:eastAsia="微软雅黑"/>
          <w:b/>
          <w:color w:val="333333"/>
          <w:w w:val="105"/>
          <w:sz w:val="19"/>
        </w:rPr>
        <w:t>注入</w:t>
      </w:r>
    </w:p>
    <w:p>
      <w:pPr>
        <w:pStyle w:val="6"/>
        <w:spacing w:before="10"/>
        <w:rPr>
          <w:b/>
          <w:sz w:val="8"/>
        </w:rPr>
      </w:pPr>
      <w:r>
        <w:pict>
          <v:group id="_x0000_s1282" o:spid="_x0000_s1282" o:spt="203" style="position:absolute;left:0pt;margin-left:75.5pt;margin-top:9.85pt;height:84.05pt;width:445pt;mso-position-horizontal-relative:page;mso-wrap-distance-bottom:0pt;mso-wrap-distance-top:0pt;z-index:-251533312;mso-width-relative:page;mso-height-relative:page;" coordorigin="1510,198" coordsize="8900,1681">
            <o:lock v:ext="edit"/>
            <v:shape id="_x0000_s1283" o:spid="_x0000_s1283" style="position:absolute;left:1517;top:205;height:1666;width:8885;" fillcolor="#F7F7F7" filled="t" stroked="f" coordorigin="1518,205" coordsize="8885,1666" path="m10370,1871l1550,1871,1546,1870,1518,1838,1518,238,1550,205,10370,205,10402,238,10402,1838,10370,1871xe">
              <v:path arrowok="t"/>
              <v:fill on="t" focussize="0,0"/>
              <v:stroke on="f"/>
              <v:imagedata o:title=""/>
              <o:lock v:ext="edit"/>
            </v:shape>
            <v:shape id="_x0000_s1284" o:spid="_x0000_s1284" style="position:absolute;left:1517;top:205;height:1666;width:8885;" filled="f" stroked="t" coordorigin="1518,205" coordsize="8885,1666" path="m1518,1833l1518,243,1518,238,1519,233,1521,228,1523,224,1525,219,1529,216,1532,212,1536,210,1541,208,1546,206,1550,205,1555,205,10365,205,10370,205,10374,206,10379,208,10383,210,10388,212,10391,216,10395,219,10397,224,10399,228,10401,233,10402,238,10402,243,10402,1833,10402,1838,10401,1843,10399,1848,10397,1852,10365,1871,1555,1871,1521,1848,1519,1843,1518,1838,1518,183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85" o:spid="_x0000_s1285" o:spt="1" style="position:absolute;left:1945;top:242;height:162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86" o:spid="_x0000_s1286" o:spt="1" style="position:absolute;left:1525;top:242;height:162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87" o:spid="_x0000_s1287" o:spt="20" style="position:absolute;left:1938;top:243;height:162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88" o:spid="_x0000_s1288" o:spt="202" type="#_x0000_t202" style="position:absolute;left:1945;top:220;height:163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"card"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&lt;map&gt;</w:t>
                    </w:r>
                  </w:p>
                  <w:p>
                    <w:pPr>
                      <w:spacing w:before="64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&lt;entry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key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中国邮政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"456456456465456"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53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&lt;entry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key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建设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"1456682255511"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88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&lt;/map&gt;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&lt;/property&gt;</w:t>
                    </w:r>
                  </w:p>
                </w:txbxContent>
              </v:textbox>
            </v:shape>
            <v:shape id="_x0000_s1289" o:spid="_x0000_s1289" o:spt="202" type="#_x0000_t202" style="position:absolute;left:1537;top:220;height:163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b/>
          <w:sz w:val="6"/>
        </w:rPr>
      </w:pPr>
    </w:p>
    <w:p>
      <w:pPr>
        <w:spacing w:before="58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6</w:t>
      </w:r>
      <w:r>
        <w:rPr>
          <w:rFonts w:hint="eastAsia" w:ascii="微软雅黑" w:eastAsia="微软雅黑"/>
          <w:color w:val="333333"/>
          <w:w w:val="105"/>
          <w:sz w:val="19"/>
        </w:rPr>
        <w:t>、</w:t>
      </w:r>
      <w:r>
        <w:rPr>
          <w:rFonts w:ascii="Arial" w:eastAsia="Arial"/>
          <w:b/>
          <w:color w:val="333333"/>
          <w:w w:val="105"/>
          <w:sz w:val="19"/>
        </w:rPr>
        <w:t>set</w:t>
      </w:r>
      <w:r>
        <w:rPr>
          <w:rFonts w:hint="eastAsia" w:ascii="微软雅黑" w:eastAsia="微软雅黑"/>
          <w:b/>
          <w:color w:val="333333"/>
          <w:w w:val="105"/>
          <w:sz w:val="19"/>
        </w:rPr>
        <w:t>注入</w:t>
      </w:r>
    </w:p>
    <w:p>
      <w:pPr>
        <w:pStyle w:val="6"/>
        <w:spacing w:before="10"/>
        <w:rPr>
          <w:b/>
          <w:sz w:val="8"/>
        </w:rPr>
      </w:pPr>
      <w:r>
        <w:pict>
          <v:group id="_x0000_s1290" o:spid="_x0000_s1290" o:spt="203" style="position:absolute;left:0pt;margin-left:75.5pt;margin-top:9.85pt;height:97.55pt;width:445pt;mso-position-horizontal-relative:page;mso-wrap-distance-bottom:0pt;mso-wrap-distance-top:0pt;z-index:-251530240;mso-width-relative:page;mso-height-relative:page;" coordorigin="1510,198" coordsize="8900,1951">
            <o:lock v:ext="edit"/>
            <v:shape id="_x0000_s1291" o:spid="_x0000_s1291" style="position:absolute;left:1517;top:205;height:1936;width:8885;" fillcolor="#F7F7F7" filled="t" stroked="f" coordorigin="1518,205" coordsize="8885,1936" path="m10370,2141l1550,2141,1546,2140,1518,2108,1518,238,1550,205,10370,205,10402,238,10402,2108,10370,2141xe">
              <v:path arrowok="t"/>
              <v:fill on="t" focussize="0,0"/>
              <v:stroke on="f"/>
              <v:imagedata o:title=""/>
              <o:lock v:ext="edit"/>
            </v:shape>
            <v:shape id="_x0000_s1292" o:spid="_x0000_s1292" style="position:absolute;left:1517;top:205;height:1936;width:8885;" filled="f" stroked="t" coordorigin="1518,205" coordsize="8885,1936" path="m1518,2103l1518,243,1518,238,1519,233,1521,228,1523,224,1525,219,1529,216,1532,212,1536,210,1541,208,1546,206,1550,205,1555,205,10365,205,10370,205,10374,206,10379,208,10383,210,10388,212,10391,216,10395,219,10397,224,10399,228,10401,233,10402,238,10402,243,10402,2103,10365,2141,1555,2141,1518,2108,1518,210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293" o:spid="_x0000_s1293" o:spt="1" style="position:absolute;left:1945;top:242;height:189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294" o:spid="_x0000_s1294" o:spt="1" style="position:absolute;left:1525;top:242;height:189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295" o:spid="_x0000_s1295" o:spt="20" style="position:absolute;left:1938;top:243;height:189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296" o:spid="_x0000_s1296" o:spt="202" type="#_x0000_t202" style="position:absolute;left:1945;top:220;height:190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"games"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&lt;set&gt;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&lt;value&gt;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LOL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&lt;/value&gt;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&lt;value&gt;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BOB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&lt;/value&gt;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&lt;value&gt;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COC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&lt;/value&gt;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&lt;/set&gt;</w:t>
                    </w:r>
                  </w:p>
                  <w:p>
                    <w:pPr>
                      <w:spacing w:before="101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&lt;/property&gt;</w:t>
                    </w:r>
                  </w:p>
                </w:txbxContent>
              </v:textbox>
            </v:shape>
            <v:shape id="_x0000_s1297" o:spid="_x0000_s1297" o:spt="202" type="#_x0000_t202" style="position:absolute;left:1537;top:220;height:190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b/>
          <w:sz w:val="6"/>
        </w:rPr>
      </w:pPr>
    </w:p>
    <w:p>
      <w:pPr>
        <w:spacing w:before="58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7</w:t>
      </w:r>
      <w:r>
        <w:rPr>
          <w:rFonts w:hint="eastAsia" w:ascii="微软雅黑" w:eastAsia="微软雅黑"/>
          <w:color w:val="333333"/>
          <w:w w:val="105"/>
          <w:sz w:val="19"/>
        </w:rPr>
        <w:t>、</w:t>
      </w:r>
      <w:r>
        <w:rPr>
          <w:rFonts w:ascii="Arial" w:eastAsia="Arial"/>
          <w:b/>
          <w:color w:val="333333"/>
          <w:w w:val="105"/>
          <w:sz w:val="19"/>
        </w:rPr>
        <w:t>Null</w:t>
      </w:r>
      <w:r>
        <w:rPr>
          <w:rFonts w:hint="eastAsia" w:ascii="微软雅黑" w:eastAsia="微软雅黑"/>
          <w:b/>
          <w:color w:val="333333"/>
          <w:w w:val="105"/>
          <w:sz w:val="19"/>
        </w:rPr>
        <w:t>注入</w:t>
      </w:r>
    </w:p>
    <w:p>
      <w:pPr>
        <w:pStyle w:val="6"/>
        <w:spacing w:before="10"/>
        <w:rPr>
          <w:b/>
          <w:sz w:val="8"/>
        </w:rPr>
      </w:pPr>
      <w:r>
        <w:pict>
          <v:group id="_x0000_s1298" o:spid="_x0000_s1298" o:spt="203" style="position:absolute;left:0pt;margin-left:75.5pt;margin-top:9.85pt;height:16.55pt;width:445pt;mso-position-horizontal-relative:page;mso-wrap-distance-bottom:0pt;mso-wrap-distance-top:0pt;z-index:-251527168;mso-width-relative:page;mso-height-relative:page;" coordorigin="1510,198" coordsize="8900,331">
            <o:lock v:ext="edit"/>
            <v:shape id="_x0000_s1299" o:spid="_x0000_s1299" style="position:absolute;left:1517;top:205;height:316;width:8885;" fillcolor="#F7F7F7" filled="t" stroked="f" coordorigin="1518,205" coordsize="8885,316" path="m10370,520l1550,520,1546,519,1518,488,1518,238,1550,205,10370,205,10402,238,10402,488,10370,520xe">
              <v:path arrowok="t"/>
              <v:fill on="t" focussize="0,0"/>
              <v:stroke on="f"/>
              <v:imagedata o:title=""/>
              <o:lock v:ext="edit"/>
            </v:shape>
            <v:shape id="_x0000_s1300" o:spid="_x0000_s1300" style="position:absolute;left:1517;top:205;height:316;width:8885;" filled="f" stroked="t" coordorigin="1518,205" coordsize="8885,316" path="m1518,483l1518,243,1518,238,1519,233,1521,228,1523,224,1525,219,1529,216,1532,212,1536,210,1541,208,1546,206,1550,205,1555,205,10365,205,10370,205,10374,206,10379,208,10383,210,10388,212,10391,216,10395,219,10402,243,10402,483,10379,517,10374,519,10370,520,10365,520,1555,520,1550,520,1546,519,1541,517,1536,515,1518,488,1518,48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301" o:spid="_x0000_s1301" o:spt="1" style="position:absolute;left:1945;top:242;height:27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02" o:spid="_x0000_s1302" o:spt="1" style="position:absolute;left:1525;top:242;height:27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303" o:spid="_x0000_s1303" o:spt="20" style="position:absolute;left:1938;top:243;height:27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304" o:spid="_x0000_s1304" o:spt="202" type="#_x0000_t202" style="position:absolute;left:1945;top:220;height:28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"wife"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&gt;&lt;null/&gt;&lt;/property&gt;</w:t>
                    </w:r>
                  </w:p>
                </w:txbxContent>
              </v:textbox>
            </v:shape>
            <v:shape id="_x0000_s1305" o:spid="_x0000_s1305" o:spt="202" type="#_x0000_t202" style="position:absolute;left:1537;top:220;height:28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b/>
          <w:sz w:val="6"/>
        </w:rPr>
      </w:pPr>
    </w:p>
    <w:p>
      <w:pPr>
        <w:pStyle w:val="5"/>
        <w:spacing w:before="58"/>
      </w:pPr>
      <w:r>
        <w:rPr>
          <w:rFonts w:hint="eastAsia" w:ascii="Arial Unicode MS" w:eastAsia="Arial Unicode MS"/>
          <w:b w:val="0"/>
          <w:color w:val="333333"/>
          <w:w w:val="105"/>
        </w:rPr>
        <w:t>8</w:t>
      </w:r>
      <w:r>
        <w:rPr>
          <w:b w:val="0"/>
          <w:color w:val="333333"/>
          <w:w w:val="105"/>
        </w:rPr>
        <w:t>、</w:t>
      </w:r>
      <w:r>
        <w:rPr>
          <w:rFonts w:ascii="Arial" w:eastAsia="Arial"/>
          <w:color w:val="333333"/>
          <w:w w:val="105"/>
        </w:rPr>
        <w:t>Properties</w:t>
      </w:r>
      <w:r>
        <w:rPr>
          <w:color w:val="333333"/>
          <w:w w:val="105"/>
        </w:rPr>
        <w:t>注入</w:t>
      </w:r>
    </w:p>
    <w:p>
      <w:pPr>
        <w:pStyle w:val="6"/>
        <w:spacing w:before="10"/>
        <w:rPr>
          <w:b/>
          <w:sz w:val="8"/>
        </w:rPr>
      </w:pPr>
      <w:r>
        <w:pict>
          <v:group id="_x0000_s1306" o:spid="_x0000_s1306" o:spt="203" style="position:absolute;left:0pt;margin-left:75.5pt;margin-top:9.85pt;height:97.55pt;width:445pt;mso-position-horizontal-relative:page;mso-wrap-distance-bottom:0pt;mso-wrap-distance-top:0pt;z-index:-251524096;mso-width-relative:page;mso-height-relative:page;" coordorigin="1510,198" coordsize="8900,1951">
            <o:lock v:ext="edit"/>
            <v:shape id="_x0000_s1307" o:spid="_x0000_s1307" style="position:absolute;left:1517;top:205;height:1936;width:8885;" fillcolor="#F7F7F7" filled="t" stroked="f" coordorigin="1518,205" coordsize="8885,1936" path="m10370,2141l1550,2141,1546,2140,1518,2108,1518,238,1550,205,10370,205,10402,238,10402,2108,10370,2141xe">
              <v:path arrowok="t"/>
              <v:fill on="t" focussize="0,0"/>
              <v:stroke on="f"/>
              <v:imagedata o:title=""/>
              <o:lock v:ext="edit"/>
            </v:shape>
            <v:shape id="_x0000_s1308" o:spid="_x0000_s1308" style="position:absolute;left:1517;top:205;height:1936;width:8885;" filled="f" stroked="t" coordorigin="1518,205" coordsize="8885,1936" path="m1518,2103l1518,243,1518,238,1519,233,1521,228,1523,224,1525,219,1529,216,1532,212,1536,210,1541,208,1546,206,1550,205,1555,205,10365,205,10370,205,10374,206,10379,208,10383,210,10388,212,10391,216,10395,219,10397,224,10399,228,10401,233,10402,238,10402,243,10402,2103,10379,2138,10374,2140,10370,2141,10365,2141,1555,2141,1550,2141,1546,2140,1541,2138,1536,2136,1521,2118,1519,2113,1518,2108,1518,210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309" o:spid="_x0000_s1309" o:spt="1" style="position:absolute;left:1945;top:242;height:189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10" o:spid="_x0000_s1310" o:spt="1" style="position:absolute;left:1525;top:242;height:189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311" o:spid="_x0000_s1311" o:spt="20" style="position:absolute;left:1938;top:243;height:189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312" o:spid="_x0000_s1312" o:spt="202" type="#_x0000_t202" style="position:absolute;left:1945;top:220;height:190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"info"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&lt;props&gt;</w:t>
                    </w:r>
                  </w:p>
                  <w:p>
                    <w:pPr>
                      <w:spacing w:before="64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key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学号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20190604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&lt;/prop&gt;</w:t>
                    </w:r>
                  </w:p>
                  <w:p>
                    <w:pPr>
                      <w:spacing w:before="53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key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性别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男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&lt;/prop&gt;</w:t>
                    </w:r>
                  </w:p>
                  <w:p>
                    <w:pPr>
                      <w:spacing w:before="52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key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姓名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  <w:r>
                      <w:rPr>
                        <w:rFonts w:hint="eastAsia" w:ascii="新宋体" w:eastAsia="新宋体"/>
                        <w:color w:val="333333"/>
                        <w:w w:val="105"/>
                        <w:sz w:val="17"/>
                      </w:rPr>
                      <w:t>小明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&lt;/prop&gt;</w:t>
                    </w:r>
                  </w:p>
                  <w:p>
                    <w:pPr>
                      <w:spacing w:before="88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&lt;/props&gt;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&lt;/property&gt;</w:t>
                    </w:r>
                  </w:p>
                </w:txbxContent>
              </v:textbox>
            </v:shape>
            <v:shape id="_x0000_s1313" o:spid="_x0000_s1313" o:spt="202" type="#_x0000_t202" style="position:absolute;left:1537;top:220;height:190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3"/>
        <w:rPr>
          <w:b/>
          <w:sz w:val="6"/>
        </w:rPr>
      </w:pPr>
    </w:p>
    <w:p>
      <w:pPr>
        <w:pStyle w:val="6"/>
        <w:spacing w:before="56"/>
        <w:ind w:left="130"/>
      </w:pPr>
      <w:r>
        <w:rPr>
          <w:color w:val="333333"/>
          <w:w w:val="105"/>
        </w:rPr>
        <w:t>测试结果：</w:t>
      </w:r>
    </w:p>
    <w:p>
      <w:pPr>
        <w:spacing w:after="0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6"/>
        <w:ind w:left="310"/>
        <w:rPr>
          <w:sz w:val="20"/>
        </w:rPr>
      </w:pPr>
      <w:r>
        <w:rPr>
          <w:sz w:val="20"/>
        </w:rPr>
        <w:drawing>
          <wp:inline distT="0" distB="0" distL="0" distR="0">
            <wp:extent cx="3829050" cy="1295400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6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rPr>
          <w:sz w:val="20"/>
        </w:rPr>
      </w:pPr>
    </w:p>
    <w:p>
      <w:pPr>
        <w:pStyle w:val="6"/>
        <w:spacing w:before="1"/>
        <w:rPr>
          <w:sz w:val="24"/>
        </w:rPr>
      </w:pPr>
    </w:p>
    <w:p>
      <w:pPr>
        <w:pStyle w:val="3"/>
        <w:numPr>
          <w:ilvl w:val="1"/>
          <w:numId w:val="11"/>
        </w:numPr>
        <w:tabs>
          <w:tab w:val="left" w:pos="657"/>
        </w:tabs>
        <w:spacing w:before="25" w:after="0" w:line="240" w:lineRule="auto"/>
        <w:ind w:left="656" w:right="0" w:hanging="527"/>
        <w:jc w:val="left"/>
      </w:pPr>
      <w:bookmarkStart w:id="40" w:name="6.3 拓展注入实现"/>
      <w:bookmarkEnd w:id="40"/>
      <w:bookmarkStart w:id="41" w:name="6.3 拓展注入实现"/>
      <w:bookmarkEnd w:id="41"/>
      <w:r>
        <w:rPr>
          <w:color w:val="333333"/>
        </w:rPr>
        <w:t>拓展注入实现</w:t>
      </w:r>
    </w:p>
    <w:p>
      <w:pPr>
        <w:pStyle w:val="6"/>
        <w:spacing w:before="112"/>
        <w:ind w:left="130"/>
      </w:pPr>
      <w:r>
        <w:pict>
          <v:shape id="_x0000_s1314" o:spid="_x0000_s1314" style="position:absolute;left:0pt;margin-left:75.85pt;margin-top:33.5pt;height:272.4pt;width:444.25pt;mso-position-horizontal-relative:page;z-index:-260519936;mso-width-relative:page;mso-height-relative:page;" fillcolor="#F7F7F7" filled="t" stroked="f" coordorigin="1518,670" coordsize="8885,5448" path="m10402,703l10370,670,1550,670,1518,703,1518,6085,1519,6090,1523,6099,1525,6103,1525,6110,1532,6110,1536,6113,1546,6117,1550,6118,10370,6118,10402,6085,10402,703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 xml:space="preserve">User.java </w:t>
      </w:r>
      <w:r>
        <w:rPr>
          <w:color w:val="333333"/>
          <w:w w:val="105"/>
        </w:rPr>
        <w:t>： 【注意：这里没有有参构造器！】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age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setName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name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setAge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age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age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age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toString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color w:val="AA1111"/>
                <w:w w:val="105"/>
                <w:sz w:val="17"/>
              </w:rPr>
              <w:t xml:space="preserve">"User{" </w:t>
            </w:r>
            <w:r>
              <w:rPr>
                <w:color w:val="981A1A"/>
                <w:w w:val="105"/>
                <w:sz w:val="17"/>
              </w:rPr>
              <w:t>+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829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 xml:space="preserve">"name='" 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w w:val="105"/>
                <w:sz w:val="17"/>
              </w:rPr>
              <w:t xml:space="preserve">name 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color w:val="AA1111"/>
                <w:w w:val="105"/>
                <w:sz w:val="17"/>
              </w:rPr>
              <w:t xml:space="preserve">'\'' </w:t>
            </w:r>
            <w:r>
              <w:rPr>
                <w:color w:val="981A1A"/>
                <w:w w:val="105"/>
                <w:sz w:val="17"/>
              </w:rPr>
              <w:t>+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829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 xml:space="preserve">", age=" 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w w:val="105"/>
                <w:sz w:val="17"/>
              </w:rPr>
              <w:t xml:space="preserve">age </w:t>
            </w:r>
            <w:r>
              <w:rPr>
                <w:color w:val="981A1A"/>
                <w:w w:val="105"/>
                <w:sz w:val="17"/>
              </w:rPr>
              <w:t>+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829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'}'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6"/>
        <w:spacing w:before="191"/>
        <w:ind w:left="130"/>
      </w:pPr>
      <w:r>
        <w:pict>
          <v:group id="_x0000_s1315" o:spid="_x0000_s1315" o:spt="203" style="position:absolute;left:0pt;margin-left:75.85pt;margin-top:37.45pt;height:56.3pt;width:444.25pt;mso-position-horizontal-relative:page;z-index:-260518912;mso-width-relative:page;mso-height-relative:page;" coordorigin="1518,749" coordsize="8885,1126">
            <o:lock v:ext="edit"/>
            <v:shape id="_x0000_s1316" o:spid="_x0000_s1316" style="position:absolute;left:1517;top:749;height:1126;width:8885;" fillcolor="#F7F7F7" filled="t" stroked="f" coordorigin="1518,749" coordsize="8885,1126" path="m10370,1875l1550,1875,1546,1874,1518,1842,1518,782,1550,749,10370,749,10402,782,10402,1842,10370,1875xe">
              <v:path arrowok="t"/>
              <v:fill on="t" focussize="0,0"/>
              <v:stroke on="f"/>
              <v:imagedata o:title=""/>
              <o:lock v:ext="edit"/>
            </v:shape>
            <v:shape id="_x0000_s1317" o:spid="_x0000_s1317" style="position:absolute;left:1525;top:786;height:1081;width:8810;" fillcolor="#F7F7F7" filled="t" stroked="f" coordorigin="1525,787" coordsize="8810,1081" path="m10335,787l1946,787,1525,787,1525,1867,1946,1867,10335,1867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hint="eastAsia" w:ascii="Arial Unicode MS" w:eastAsia="Arial Unicode MS"/>
          <w:color w:val="333333"/>
        </w:rPr>
        <w:t>1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</w:rPr>
        <w:t>P</w:t>
      </w:r>
      <w:r>
        <w:rPr>
          <w:color w:val="333333"/>
          <w:spacing w:val="6"/>
        </w:rPr>
        <w:t xml:space="preserve">命名空间注入 </w:t>
      </w:r>
      <w:r>
        <w:rPr>
          <w:rFonts w:hint="eastAsia" w:ascii="Arial Unicode MS" w:eastAsia="Arial Unicode MS"/>
          <w:color w:val="333333"/>
          <w:spacing w:val="23"/>
        </w:rPr>
        <w:t xml:space="preserve">: </w:t>
      </w:r>
      <w:r>
        <w:rPr>
          <w:color w:val="333333"/>
        </w:rPr>
        <w:t>需要在头文件中假如约束文件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5"/>
              <w:ind w:left="136"/>
              <w:rPr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 xml:space="preserve">导入约束 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fldChar w:fldCharType="begin"/>
            </w:r>
            <w:r>
              <w:instrText xml:space="preserve"> HYPERLINK "http://www.springframework.org/schema/p" \h </w:instrText>
            </w:r>
            <w:r>
              <w:fldChar w:fldCharType="separate"/>
            </w:r>
            <w:r>
              <w:rPr>
                <w:color w:val="333333"/>
                <w:w w:val="105"/>
                <w:sz w:val="17"/>
              </w:rPr>
              <w:t>xmlns:p="http://www.springframework.org/schema/p</w:t>
            </w:r>
            <w:r>
              <w:rPr>
                <w:color w:val="333333"/>
                <w:w w:val="105"/>
                <w:sz w:val="17"/>
              </w:rPr>
              <w:fldChar w:fldCharType="end"/>
            </w:r>
            <w:r>
              <w:rPr>
                <w:color w:val="333333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&lt;!--P(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属性</w:t>
            </w:r>
            <w:r>
              <w:rPr>
                <w:color w:val="AA5400"/>
                <w:w w:val="105"/>
                <w:sz w:val="17"/>
              </w:rPr>
              <w:t>: properties)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命名空间 </w:t>
            </w:r>
            <w:r>
              <w:rPr>
                <w:color w:val="AA5400"/>
                <w:w w:val="105"/>
                <w:sz w:val="17"/>
              </w:rPr>
              <w:t xml:space="preserve">,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属性依然要设置</w:t>
            </w:r>
            <w:r>
              <w:rPr>
                <w:color w:val="AA5400"/>
                <w:w w:val="105"/>
                <w:sz w:val="17"/>
              </w:rPr>
              <w:t>set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方法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22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"user"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"com.kuang.pojo.User" </w:t>
            </w:r>
            <w:r>
              <w:rPr>
                <w:color w:val="0000CC"/>
                <w:w w:val="105"/>
                <w:sz w:val="17"/>
              </w:rPr>
              <w:t>p:name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狂神</w:t>
            </w:r>
            <w:r>
              <w:rPr>
                <w:color w:val="AA1111"/>
                <w:w w:val="105"/>
                <w:sz w:val="17"/>
              </w:rPr>
              <w:t xml:space="preserve">" </w:t>
            </w:r>
            <w:r>
              <w:rPr>
                <w:color w:val="0000CC"/>
                <w:w w:val="105"/>
                <w:sz w:val="17"/>
              </w:rPr>
              <w:t>p:age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"18"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</w:tbl>
    <w:p>
      <w:pPr>
        <w:pStyle w:val="6"/>
        <w:spacing w:before="191"/>
        <w:ind w:left="130"/>
      </w:pPr>
      <w:r>
        <w:pict>
          <v:group id="_x0000_s1318" o:spid="_x0000_s1318" o:spt="203" style="position:absolute;left:0pt;margin-left:75.85pt;margin-top:37.45pt;height:42.8pt;width:444.25pt;mso-position-horizontal-relative:page;z-index:-260517888;mso-width-relative:page;mso-height-relative:page;" coordorigin="1518,749" coordsize="8885,856">
            <o:lock v:ext="edit"/>
            <v:shape id="_x0000_s1319" o:spid="_x0000_s1319" style="position:absolute;left:1517;top:749;height:856;width:8885;" fillcolor="#F7F7F7" filled="t" stroked="f" coordorigin="1518,749" coordsize="8885,856" path="m10370,1605l1550,1605,1546,1604,1518,1572,1518,782,1550,749,10370,749,10402,782,10402,1572,10370,1605xe">
              <v:path arrowok="t"/>
              <v:fill on="t" focussize="0,0"/>
              <v:stroke on="f"/>
              <v:imagedata o:title=""/>
              <o:lock v:ext="edit"/>
            </v:shape>
            <v:shape id="_x0000_s1320" o:spid="_x0000_s1320" style="position:absolute;left:1525;top:786;height:811;width:8810;" fillcolor="#F7F7F7" filled="t" stroked="f" coordorigin="1525,787" coordsize="8810,811" path="m10335,787l1946,787,1525,787,1525,1597,1946,1597,10335,1597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hint="eastAsia" w:ascii="Arial Unicode MS" w:eastAsia="Arial Unicode MS"/>
          <w:color w:val="333333"/>
        </w:rPr>
        <w:t>2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</w:rPr>
        <w:t>c</w:t>
      </w:r>
      <w:r>
        <w:rPr>
          <w:rFonts w:hint="eastAsia" w:ascii="Arial Unicode MS" w:eastAsia="Arial Unicode MS"/>
          <w:color w:val="333333"/>
          <w:spacing w:val="31"/>
        </w:rPr>
        <w:t xml:space="preserve"> </w:t>
      </w:r>
      <w:r>
        <w:rPr>
          <w:color w:val="333333"/>
          <w:spacing w:val="4"/>
        </w:rPr>
        <w:t xml:space="preserve">命名空间注入 </w:t>
      </w:r>
      <w:r>
        <w:rPr>
          <w:rFonts w:hint="eastAsia" w:ascii="Arial Unicode MS" w:eastAsia="Arial Unicode MS"/>
          <w:color w:val="333333"/>
          <w:spacing w:val="16"/>
        </w:rPr>
        <w:t xml:space="preserve">: </w:t>
      </w:r>
      <w:r>
        <w:rPr>
          <w:color w:val="333333"/>
        </w:rPr>
        <w:t>需要在头文件中假如约束文件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</w:tblPrEx>
        <w:trPr>
          <w:trHeight w:val="273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5"/>
              <w:ind w:left="136"/>
              <w:rPr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 xml:space="preserve">导入约束 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fldChar w:fldCharType="begin"/>
            </w:r>
            <w:r>
              <w:instrText xml:space="preserve"> HYPERLINK "http://www.springframework.org/schema/c" \h </w:instrText>
            </w:r>
            <w:r>
              <w:fldChar w:fldCharType="separate"/>
            </w:r>
            <w:r>
              <w:rPr>
                <w:color w:val="333333"/>
                <w:w w:val="105"/>
                <w:sz w:val="17"/>
              </w:rPr>
              <w:t>xmlns:c="http://www.springframework.org/schema/c</w:t>
            </w:r>
            <w:r>
              <w:rPr>
                <w:color w:val="333333"/>
                <w:w w:val="105"/>
                <w:sz w:val="17"/>
              </w:rPr>
              <w:fldChar w:fldCharType="end"/>
            </w:r>
            <w:r>
              <w:rPr>
                <w:color w:val="333333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&lt;!--C(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构造</w:t>
            </w:r>
            <w:r>
              <w:rPr>
                <w:color w:val="AA5400"/>
                <w:w w:val="105"/>
                <w:sz w:val="17"/>
              </w:rPr>
              <w:t>: Constructor)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命名空间 </w:t>
            </w:r>
            <w:r>
              <w:rPr>
                <w:color w:val="AA5400"/>
                <w:w w:val="105"/>
                <w:sz w:val="17"/>
              </w:rPr>
              <w:t xml:space="preserve">,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属性依然要设置</w:t>
            </w:r>
            <w:r>
              <w:rPr>
                <w:color w:val="AA5400"/>
                <w:w w:val="105"/>
                <w:sz w:val="17"/>
              </w:rPr>
              <w:t>set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方法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22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"user"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"com.kuang.pojo.User" </w:t>
            </w:r>
            <w:r>
              <w:rPr>
                <w:color w:val="0000CC"/>
                <w:w w:val="105"/>
                <w:sz w:val="17"/>
              </w:rPr>
              <w:t>c:name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狂神</w:t>
            </w:r>
            <w:r>
              <w:rPr>
                <w:color w:val="AA1111"/>
                <w:w w:val="105"/>
                <w:sz w:val="17"/>
              </w:rPr>
              <w:t xml:space="preserve">" </w:t>
            </w:r>
            <w:r>
              <w:rPr>
                <w:color w:val="0000CC"/>
                <w:w w:val="105"/>
                <w:sz w:val="17"/>
              </w:rPr>
              <w:t>c:age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"18"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</w:tbl>
    <w:p>
      <w:pPr>
        <w:pStyle w:val="6"/>
        <w:spacing w:before="191"/>
        <w:ind w:left="130"/>
      </w:pPr>
      <w:r>
        <w:rPr>
          <w:color w:val="333333"/>
          <w:w w:val="105"/>
        </w:rPr>
        <w:t>发现问题：爆红了，刚才我们没有写有参构造！</w:t>
      </w:r>
    </w:p>
    <w:p>
      <w:pPr>
        <w:pStyle w:val="6"/>
        <w:spacing w:before="115" w:line="304" w:lineRule="auto"/>
        <w:ind w:left="130" w:right="3050"/>
      </w:pPr>
      <w:r>
        <w:rPr>
          <w:color w:val="333333"/>
        </w:rPr>
        <w:t>解决：把有参构造器加上，这里也能知道，</w:t>
      </w:r>
      <w:r>
        <w:rPr>
          <w:rFonts w:hint="eastAsia" w:ascii="Arial Unicode MS" w:eastAsia="Arial Unicode MS"/>
          <w:color w:val="333333"/>
        </w:rPr>
        <w:t>c</w:t>
      </w:r>
      <w:r>
        <w:rPr>
          <w:rFonts w:hint="eastAsia" w:ascii="Arial Unicode MS" w:eastAsia="Arial Unicode MS"/>
          <w:color w:val="333333"/>
          <w:spacing w:val="51"/>
        </w:rPr>
        <w:t xml:space="preserve"> </w:t>
      </w:r>
      <w:r>
        <w:rPr>
          <w:color w:val="333333"/>
          <w:spacing w:val="-2"/>
        </w:rPr>
        <w:t xml:space="preserve">就是所谓的构造器注入！ </w:t>
      </w:r>
      <w:r>
        <w:rPr>
          <w:color w:val="333333"/>
          <w:w w:val="105"/>
        </w:rPr>
        <w:t>测试代码：</w:t>
      </w:r>
    </w:p>
    <w:p>
      <w:pPr>
        <w:spacing w:after="0" w:line="304" w:lineRule="auto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6"/>
        <w:ind w:left="129"/>
        <w:rPr>
          <w:sz w:val="20"/>
        </w:rPr>
      </w:pPr>
      <w:r>
        <w:rPr>
          <w:sz w:val="20"/>
        </w:rPr>
        <w:pict>
          <v:group id="_x0000_s1321" o:spid="_x0000_s1321" o:spt="203" style="height:97.55pt;width:445pt;" coordsize="8900,1951">
            <o:lock v:ext="edit"/>
            <v:shape id="_x0000_s1322" o:spid="_x0000_s1322" style="position:absolute;left:7;top:7;height:1936;width:8885;" fillcolor="#F7F7F7" filled="t" stroked="f" coordorigin="8,8" coordsize="8885,1936" path="m8859,1943l40,1943,35,1942,8,1911,8,40,40,8,8859,8,8892,40,8892,1911,8859,1943xe">
              <v:path arrowok="t"/>
              <v:fill on="t" focussize="0,0"/>
              <v:stroke on="f"/>
              <v:imagedata o:title=""/>
              <o:lock v:ext="edit"/>
            </v:shape>
            <v:shape id="_x0000_s1323" o:spid="_x0000_s1323" style="position:absolute;left:7;top:7;height:1936;width:8885;" filled="f" stroked="t" coordorigin="8,8" coordsize="8885,1936" path="m8,1906l8,45,8,40,8,35,10,31,12,26,15,22,18,18,22,15,26,12,31,10,35,8,40,8,45,8,8854,8,8859,8,8864,8,8868,10,8873,12,8877,15,8881,18,8884,22,8892,45,8892,1906,8868,1941,8864,1942,8859,1943,8854,1943,45,1943,40,1943,35,1942,31,1941,26,1939,8,1911,8,190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324" o:spid="_x0000_s1324" o:spt="1" style="position:absolute;left:435;top:45;height:189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25" o:spid="_x0000_s1325" o:spt="1" style="position:absolute;left:15;top:45;height:189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326" o:spid="_x0000_s1326" o:spt="20" style="position:absolute;left:428;top:45;height:189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327" o:spid="_x0000_s1327" o:spt="202" type="#_x0000_t202" style="position:absolute;left:435;top:22;height:190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spacing w:before="100" w:line="381" w:lineRule="auto"/>
                      <w:ind w:left="543" w:right="4505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test02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(){ </w:t>
                    </w:r>
                    <w:r>
                      <w:rPr>
                        <w:w w:val="105"/>
                        <w:sz w:val="17"/>
                      </w:rPr>
                      <w:t xml:space="preserve">ApplicationContext context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5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770087"/>
                        <w:spacing w:val="-6"/>
                        <w:w w:val="105"/>
                        <w:sz w:val="17"/>
                      </w:rPr>
                      <w:t>new</w:t>
                    </w:r>
                  </w:p>
                  <w:p>
                    <w:pPr>
                      <w:spacing w:before="0" w:line="381" w:lineRule="auto"/>
                      <w:ind w:left="543" w:right="2069" w:hanging="423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ClassPathXmlApplicationContext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"applicationContext.xml"</w:t>
                    </w:r>
                    <w:r>
                      <w:rPr>
                        <w:color w:val="333333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 xml:space="preserve">User user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 </w:t>
                    </w:r>
                    <w:r>
                      <w:rPr>
                        <w:w w:val="105"/>
                        <w:sz w:val="17"/>
                      </w:rPr>
                      <w:t>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getBean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0" w:line="169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328" o:spid="_x0000_s1328" o:spt="202" type="#_x0000_t202" style="position:absolute;left:26;top:22;height:190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spacing w:before="14"/>
        <w:rPr>
          <w:sz w:val="4"/>
        </w:rPr>
      </w:pPr>
    </w:p>
    <w:p>
      <w:pPr>
        <w:pStyle w:val="3"/>
        <w:numPr>
          <w:ilvl w:val="1"/>
          <w:numId w:val="11"/>
        </w:numPr>
        <w:tabs>
          <w:tab w:val="left" w:pos="657"/>
        </w:tabs>
        <w:spacing w:before="24" w:after="0" w:line="240" w:lineRule="auto"/>
        <w:ind w:left="656" w:right="0" w:hanging="527"/>
        <w:jc w:val="left"/>
      </w:pPr>
      <w:bookmarkStart w:id="42" w:name="6.4 Bean的作用域"/>
      <w:bookmarkEnd w:id="42"/>
      <w:bookmarkStart w:id="43" w:name="6.4 Bean的作用域"/>
      <w:bookmarkEnd w:id="43"/>
      <w:r>
        <w:rPr>
          <w:rFonts w:ascii="Arial" w:eastAsia="Arial"/>
          <w:color w:val="333333"/>
        </w:rPr>
        <w:t>Bean</w:t>
      </w:r>
      <w:r>
        <w:rPr>
          <w:color w:val="333333"/>
        </w:rPr>
        <w:t>的作用域</w:t>
      </w:r>
    </w:p>
    <w:p>
      <w:pPr>
        <w:pStyle w:val="6"/>
        <w:spacing w:before="150" w:line="204" w:lineRule="auto"/>
        <w:ind w:left="130" w:right="470"/>
        <w:rPr>
          <w:rFonts w:hint="eastAsia" w:ascii="Arial Unicode MS" w:eastAsia="Arial Unicode MS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958850</wp:posOffset>
            </wp:positionH>
            <wp:positionV relativeFrom="paragraph">
              <wp:posOffset>563880</wp:posOffset>
            </wp:positionV>
            <wp:extent cx="5635625" cy="255651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5726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在</w:t>
      </w:r>
      <w:r>
        <w:rPr>
          <w:rFonts w:hint="eastAsia" w:ascii="Arial Unicode MS" w:eastAsia="Arial Unicode MS"/>
          <w:color w:val="333333"/>
        </w:rPr>
        <w:t>Spring</w:t>
      </w:r>
      <w:r>
        <w:rPr>
          <w:color w:val="333333"/>
        </w:rPr>
        <w:t>中，那些组成应用程序的主体及由</w:t>
      </w:r>
      <w:r>
        <w:rPr>
          <w:rFonts w:hint="eastAsia" w:ascii="Arial Unicode MS" w:eastAsia="Arial Unicode MS"/>
          <w:color w:val="333333"/>
        </w:rPr>
        <w:t>Spring IoC</w:t>
      </w:r>
      <w:r>
        <w:rPr>
          <w:color w:val="333333"/>
        </w:rPr>
        <w:t>容器所管理的对象，被称之为</w:t>
      </w:r>
      <w:r>
        <w:rPr>
          <w:rFonts w:hint="eastAsia" w:ascii="Arial Unicode MS" w:eastAsia="Arial Unicode MS"/>
          <w:color w:val="333333"/>
        </w:rPr>
        <w:t>bean</w:t>
      </w:r>
      <w:r>
        <w:rPr>
          <w:color w:val="333333"/>
        </w:rPr>
        <w:t xml:space="preserve">。简单地讲， 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就是由</w:t>
      </w:r>
      <w:r>
        <w:rPr>
          <w:rFonts w:hint="eastAsia" w:ascii="Arial Unicode MS" w:eastAsia="Arial Unicode MS"/>
          <w:color w:val="333333"/>
          <w:w w:val="105"/>
        </w:rPr>
        <w:t>IoC</w:t>
      </w:r>
      <w:r>
        <w:rPr>
          <w:color w:val="333333"/>
          <w:w w:val="105"/>
        </w:rPr>
        <w:t xml:space="preserve">容器初始化、装配及管理的对象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6"/>
        <w:spacing w:before="158" w:line="204" w:lineRule="auto"/>
        <w:ind w:left="130" w:right="280"/>
      </w:pPr>
      <w:r>
        <w:rPr>
          <w:color w:val="333333"/>
          <w:spacing w:val="-1"/>
        </w:rPr>
        <w:t>几种作用域中，</w:t>
      </w:r>
      <w:r>
        <w:rPr>
          <w:rFonts w:hint="eastAsia" w:ascii="Arial Unicode MS" w:eastAsia="Arial Unicode MS"/>
          <w:color w:val="333333"/>
        </w:rPr>
        <w:t>request</w:t>
      </w:r>
      <w:r>
        <w:rPr>
          <w:color w:val="333333"/>
        </w:rPr>
        <w:t>、</w:t>
      </w:r>
      <w:r>
        <w:rPr>
          <w:rFonts w:hint="eastAsia" w:ascii="Arial Unicode MS" w:eastAsia="Arial Unicode MS"/>
          <w:color w:val="333333"/>
        </w:rPr>
        <w:t>session</w:t>
      </w:r>
      <w:r>
        <w:rPr>
          <w:color w:val="333333"/>
        </w:rPr>
        <w:t>作用域仅在基于</w:t>
      </w:r>
      <w:r>
        <w:rPr>
          <w:rFonts w:hint="eastAsia" w:ascii="Arial Unicode MS" w:eastAsia="Arial Unicode MS"/>
          <w:color w:val="333333"/>
        </w:rPr>
        <w:t>web</w:t>
      </w:r>
      <w:r>
        <w:rPr>
          <w:color w:val="333333"/>
        </w:rPr>
        <w:t>的应用中使用（不必关心你所采用的是什么</w:t>
      </w:r>
      <w:r>
        <w:rPr>
          <w:rFonts w:hint="eastAsia" w:ascii="Arial Unicode MS" w:eastAsia="Arial Unicode MS"/>
          <w:color w:val="333333"/>
          <w:spacing w:val="-6"/>
        </w:rPr>
        <w:t xml:space="preserve">web    </w:t>
      </w:r>
      <w:r>
        <w:rPr>
          <w:color w:val="333333"/>
          <w:w w:val="105"/>
        </w:rPr>
        <w:t>应用框架），只能用在基于</w:t>
      </w:r>
      <w:r>
        <w:rPr>
          <w:rFonts w:hint="eastAsia" w:ascii="Arial Unicode MS" w:eastAsia="Arial Unicode MS"/>
          <w:color w:val="333333"/>
          <w:w w:val="105"/>
        </w:rPr>
        <w:t>web</w:t>
      </w:r>
      <w:r>
        <w:rPr>
          <w:color w:val="333333"/>
          <w:w w:val="105"/>
        </w:rPr>
        <w:t>的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rFonts w:hint="eastAsia" w:ascii="Arial Unicode MS" w:eastAsia="Arial Unicode MS"/>
          <w:color w:val="333333"/>
          <w:spacing w:val="-6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ApplicationContext</w:t>
      </w:r>
      <w:r>
        <w:rPr>
          <w:color w:val="333333"/>
          <w:w w:val="105"/>
        </w:rPr>
        <w:t>环境。</w:t>
      </w:r>
    </w:p>
    <w:p>
      <w:pPr>
        <w:pStyle w:val="4"/>
        <w:numPr>
          <w:ilvl w:val="2"/>
          <w:numId w:val="11"/>
        </w:numPr>
        <w:tabs>
          <w:tab w:val="left" w:pos="800"/>
        </w:tabs>
        <w:spacing w:before="223" w:after="0" w:line="240" w:lineRule="auto"/>
        <w:ind w:left="799" w:right="0" w:hanging="670"/>
        <w:jc w:val="left"/>
      </w:pPr>
      <w:bookmarkStart w:id="44" w:name="6.4.1 Singleton"/>
      <w:bookmarkEnd w:id="44"/>
      <w:bookmarkStart w:id="45" w:name="6.4.1 Singleton"/>
      <w:bookmarkEnd w:id="45"/>
      <w:r>
        <w:rPr>
          <w:color w:val="333333"/>
          <w:w w:val="105"/>
        </w:rPr>
        <w:t>Singleton</w:t>
      </w:r>
    </w:p>
    <w:p>
      <w:pPr>
        <w:pStyle w:val="6"/>
        <w:spacing w:before="226" w:line="204" w:lineRule="auto"/>
        <w:ind w:left="130" w:right="200"/>
      </w:pPr>
      <w:r>
        <w:pict>
          <v:shape id="_x0000_s1329" o:spid="_x0000_s1329" style="position:absolute;left:0pt;margin-left:75.85pt;margin-top:97.35pt;height:15.8pt;width:444.25pt;mso-position-horizontal-relative:page;z-index:-260510720;mso-width-relative:page;mso-height-relative:page;" fillcolor="#F7F7F7" filled="t" stroked="f" coordorigin="1518,1948" coordsize="8885,316" path="m10402,1980l10401,1976,10397,1966,10395,1962,10391,1959,10388,1955,10383,1953,10374,1949,10370,1948,1550,1948,1546,1949,1536,1953,1532,1955,1529,1959,1525,1962,1523,1966,1519,1976,1518,1980,1518,2230,1519,2235,1523,2244,1525,2248,1525,2256,1532,2256,1536,2258,1546,2262,1550,2263,1555,2263,10365,2263,10402,2230,10402,1980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当一个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的作用域为</w:t>
      </w:r>
      <w:r>
        <w:rPr>
          <w:rFonts w:hint="eastAsia" w:ascii="Arial Unicode MS" w:eastAsia="Arial Unicode MS"/>
          <w:color w:val="333333"/>
          <w:w w:val="105"/>
        </w:rPr>
        <w:t>Singleton</w:t>
      </w:r>
      <w:r>
        <w:rPr>
          <w:color w:val="333333"/>
          <w:w w:val="105"/>
        </w:rPr>
        <w:t>，那么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rFonts w:hint="eastAsia" w:ascii="Arial Unicode MS" w:eastAsia="Arial Unicode MS"/>
          <w:color w:val="333333"/>
          <w:spacing w:val="-38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IoC</w:t>
      </w:r>
      <w:r>
        <w:rPr>
          <w:color w:val="333333"/>
          <w:w w:val="105"/>
        </w:rPr>
        <w:t>容器中只会存在一个共享的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实例，并且所有对</w:t>
      </w:r>
      <w:r>
        <w:rPr>
          <w:rFonts w:hint="eastAsia" w:ascii="Arial Unicode MS" w:eastAsia="Arial Unicode MS"/>
          <w:color w:val="333333"/>
        </w:rPr>
        <w:t>bean</w:t>
      </w:r>
      <w:r>
        <w:rPr>
          <w:color w:val="333333"/>
        </w:rPr>
        <w:t>的请求，只要</w:t>
      </w:r>
      <w:r>
        <w:rPr>
          <w:rFonts w:hint="eastAsia" w:ascii="Arial Unicode MS" w:eastAsia="Arial Unicode MS"/>
          <w:color w:val="333333"/>
        </w:rPr>
        <w:t>id</w:t>
      </w:r>
      <w:r>
        <w:rPr>
          <w:color w:val="333333"/>
        </w:rPr>
        <w:t>与该</w:t>
      </w:r>
      <w:r>
        <w:rPr>
          <w:rFonts w:hint="eastAsia" w:ascii="Arial Unicode MS" w:eastAsia="Arial Unicode MS"/>
          <w:color w:val="333333"/>
        </w:rPr>
        <w:t>bean</w:t>
      </w:r>
      <w:r>
        <w:rPr>
          <w:color w:val="333333"/>
        </w:rPr>
        <w:t>定义相匹配，则只会返回</w:t>
      </w:r>
      <w:r>
        <w:rPr>
          <w:rFonts w:hint="eastAsia" w:ascii="Arial Unicode MS" w:eastAsia="Arial Unicode MS"/>
          <w:color w:val="333333"/>
        </w:rPr>
        <w:t>bean</w:t>
      </w:r>
      <w:r>
        <w:rPr>
          <w:color w:val="333333"/>
        </w:rPr>
        <w:t>的同一实例。</w:t>
      </w:r>
      <w:r>
        <w:rPr>
          <w:rFonts w:hint="eastAsia" w:ascii="Arial Unicode MS" w:eastAsia="Arial Unicode MS"/>
          <w:color w:val="333333"/>
        </w:rPr>
        <w:t>Singleton</w:t>
      </w:r>
      <w:r>
        <w:rPr>
          <w:color w:val="333333"/>
        </w:rPr>
        <w:t>是单例类型，就是    在创建起容器时就同时自动创建了一个</w:t>
      </w:r>
      <w:r>
        <w:rPr>
          <w:rFonts w:hint="eastAsia" w:ascii="Arial Unicode MS" w:eastAsia="Arial Unicode MS"/>
          <w:color w:val="333333"/>
        </w:rPr>
        <w:t>bean</w:t>
      </w:r>
      <w:r>
        <w:rPr>
          <w:color w:val="333333"/>
          <w:spacing w:val="-1"/>
        </w:rPr>
        <w:t xml:space="preserve">的对象，不管你是否使用，他都存在了，每次获取到的对象 </w:t>
      </w:r>
      <w:r>
        <w:rPr>
          <w:color w:val="333333"/>
          <w:spacing w:val="22"/>
        </w:rPr>
        <w:t xml:space="preserve"> </w:t>
      </w:r>
      <w:r>
        <w:rPr>
          <w:color w:val="333333"/>
          <w:w w:val="105"/>
        </w:rPr>
        <w:t>都是同一个对象。注意，</w:t>
      </w:r>
      <w:r>
        <w:rPr>
          <w:rFonts w:hint="eastAsia" w:ascii="Arial Unicode MS" w:eastAsia="Arial Unicode MS"/>
          <w:color w:val="333333"/>
          <w:w w:val="105"/>
        </w:rPr>
        <w:t>Singleton</w:t>
      </w:r>
      <w:r>
        <w:rPr>
          <w:color w:val="333333"/>
          <w:w w:val="105"/>
        </w:rPr>
        <w:t>作用域是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中的缺省作用域。要在</w:t>
      </w:r>
      <w:r>
        <w:rPr>
          <w:rFonts w:hint="eastAsia" w:ascii="Arial Unicode MS" w:eastAsia="Arial Unicode MS"/>
          <w:color w:val="333333"/>
          <w:w w:val="105"/>
        </w:rPr>
        <w:t>XML</w:t>
      </w:r>
      <w:r>
        <w:rPr>
          <w:color w:val="333333"/>
          <w:w w:val="105"/>
        </w:rPr>
        <w:t>中将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定义成</w:t>
      </w:r>
      <w:r>
        <w:rPr>
          <w:rFonts w:hint="eastAsia" w:ascii="Arial Unicode MS" w:eastAsia="Arial Unicode MS"/>
          <w:color w:val="333333"/>
          <w:w w:val="105"/>
        </w:rPr>
        <w:t>singleton</w:t>
      </w:r>
      <w:r>
        <w:rPr>
          <w:color w:val="333333"/>
          <w:w w:val="105"/>
        </w:rPr>
        <w:t>，可以这样配置：</w:t>
      </w:r>
    </w:p>
    <w:p>
      <w:pPr>
        <w:pStyle w:val="6"/>
        <w:spacing w:before="16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709"/>
        <w:gridCol w:w="1798"/>
        <w:gridCol w:w="3808"/>
        <w:gridCol w:w="2148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09" w:type="dxa"/>
            <w:tcBorders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&lt;bean</w:t>
            </w:r>
          </w:p>
        </w:tc>
        <w:tc>
          <w:tcPr>
            <w:tcW w:w="1798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11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sz w:val="17"/>
              </w:rPr>
              <w:t>id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"ServiceImpl"</w:t>
            </w:r>
          </w:p>
        </w:tc>
        <w:tc>
          <w:tcPr>
            <w:tcW w:w="3808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11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"cn.csdn.service.ServiceImpl"</w:t>
            </w:r>
          </w:p>
        </w:tc>
        <w:tc>
          <w:tcPr>
            <w:tcW w:w="2148" w:type="dxa"/>
            <w:tcBorders>
              <w:left w:val="nil"/>
            </w:tcBorders>
            <w:shd w:val="clear" w:color="auto" w:fill="F7F7F7"/>
          </w:tcPr>
          <w:p>
            <w:pPr>
              <w:pStyle w:val="11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scope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"singleton"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</w:tbl>
    <w:p>
      <w:pPr>
        <w:pStyle w:val="6"/>
        <w:spacing w:before="191"/>
        <w:ind w:left="130"/>
      </w:pPr>
      <w:r>
        <w:rPr>
          <w:color w:val="333333"/>
          <w:w w:val="105"/>
        </w:rPr>
        <w:t>测试：</w:t>
      </w:r>
    </w:p>
    <w:p>
      <w:pPr>
        <w:pStyle w:val="6"/>
        <w:spacing w:before="14"/>
        <w:rPr>
          <w:sz w:val="8"/>
        </w:rPr>
      </w:pPr>
      <w:r>
        <w:pict>
          <v:group id="_x0000_s1330" o:spid="_x0000_s1330" o:spt="203" style="position:absolute;left:0pt;margin-left:75.5pt;margin-top:10.05pt;height:111.1pt;width:445pt;mso-position-horizontal-relative:page;mso-wrap-distance-bottom:0pt;mso-wrap-distance-top:0pt;z-index:-251514880;mso-width-relative:page;mso-height-relative:page;" coordorigin="1510,201" coordsize="8900,2222">
            <o:lock v:ext="edit"/>
            <v:shape id="_x0000_s1331" o:spid="_x0000_s1331" style="position:absolute;left:1517;top:208;height:2207;width:8885;" fillcolor="#F7F7F7" filled="t" stroked="f" coordorigin="1518,209" coordsize="8885,2207" path="m10365,2415l1555,2415,1550,2415,1518,2382,1518,241,1519,237,1523,227,1525,223,1529,220,1532,216,1536,213,1546,210,1550,209,10370,209,10374,210,10383,213,10388,216,10391,220,10395,223,10397,227,10401,237,10402,241,10402,2382,10370,2415,10365,2415xe">
              <v:path arrowok="t"/>
              <v:fill on="t" focussize="0,0"/>
              <v:stroke on="f"/>
              <v:imagedata o:title=""/>
              <o:lock v:ext="edit"/>
            </v:shape>
            <v:shape id="_x0000_s1332" o:spid="_x0000_s1332" style="position:absolute;left:1517;top:208;height:2207;width:8885;" filled="f" stroked="t" coordorigin="1518,209" coordsize="8885,2207" path="m1518,2377l1518,246,1518,241,1519,237,1521,232,1523,227,1525,223,1529,220,1532,216,1536,213,1541,212,1546,210,1550,209,1555,209,10365,209,10370,209,10374,210,10379,212,10383,213,10388,216,10391,220,10395,223,10402,246,10402,2377,10379,2412,10374,2414,10370,2415,10365,2415,1555,2415,1550,2415,1546,2414,1541,2412,1536,2410,1518,2382,1518,2377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333" o:spid="_x0000_s1333" o:spt="1" style="position:absolute;left:1945;top:246;height:216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34" o:spid="_x0000_s1334" o:spt="1" style="position:absolute;left:1525;top:246;height:216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335" o:spid="_x0000_s1335" o:spt="20" style="position:absolute;left:1938;top:246;height:216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336" o:spid="_x0000_s1336" o:spt="202" type="#_x0000_t202" style="position:absolute;left:1510;top:201;height:2222;width:890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12"/>
                      </w:numPr>
                      <w:tabs>
                        <w:tab w:val="left" w:pos="555"/>
                        <w:tab w:val="left" w:pos="556"/>
                      </w:tabs>
                      <w:spacing w:before="91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val="left" w:pos="555"/>
                        <w:tab w:val="left" w:pos="556"/>
                      </w:tabs>
                      <w:spacing w:before="100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void</w:t>
                    </w:r>
                    <w:r>
                      <w:rPr>
                        <w:color w:val="008754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test03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val="left" w:pos="978"/>
                        <w:tab w:val="left" w:pos="979"/>
                      </w:tabs>
                      <w:spacing w:before="100" w:line="381" w:lineRule="auto"/>
                      <w:ind w:left="555" w:right="2311" w:hanging="346"/>
                      <w:jc w:val="left"/>
                      <w:rPr>
                        <w:sz w:val="17"/>
                      </w:rPr>
                    </w:pPr>
                    <w:r>
                      <w:tab/>
                    </w:r>
                    <w:r>
                      <w:rPr>
                        <w:w w:val="105"/>
                        <w:sz w:val="17"/>
                      </w:rPr>
                      <w:t xml:space="preserve">ApplicationContext context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ClassPathXmlApplicationContext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"applicationContext.xml"</w:t>
                    </w:r>
                    <w:r>
                      <w:rPr>
                        <w:color w:val="333333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val="left" w:pos="978"/>
                        <w:tab w:val="left" w:pos="979"/>
                      </w:tabs>
                      <w:spacing w:before="0" w:line="170" w:lineRule="exact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User user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1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getBean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val="left" w:pos="978"/>
                        <w:tab w:val="left" w:pos="979"/>
                      </w:tabs>
                      <w:spacing w:before="100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User user2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1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getBean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12"/>
                      </w:numPr>
                      <w:tabs>
                        <w:tab w:val="left" w:pos="555"/>
                        <w:tab w:val="left" w:pos="978"/>
                        <w:tab w:val="left" w:pos="979"/>
                      </w:tabs>
                      <w:spacing w:before="0" w:line="270" w:lineRule="atLeast"/>
                      <w:ind w:left="209" w:right="4534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pacing w:val="-1"/>
                        <w:sz w:val="17"/>
                      </w:rPr>
                      <w:t>System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.</w:t>
                    </w:r>
                    <w:r>
                      <w:rPr>
                        <w:spacing w:val="-1"/>
                        <w:sz w:val="17"/>
                      </w:rPr>
                      <w:t>out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.</w:t>
                    </w:r>
                    <w:r>
                      <w:rPr>
                        <w:spacing w:val="-1"/>
                        <w:sz w:val="17"/>
                      </w:rPr>
                      <w:t>println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(</w:t>
                    </w:r>
                    <w:r>
                      <w:rPr>
                        <w:spacing w:val="-1"/>
                        <w:sz w:val="17"/>
                      </w:rPr>
                      <w:t>user</w:t>
                    </w:r>
                    <w:r>
                      <w:rPr>
                        <w:color w:val="981A1A"/>
                        <w:spacing w:val="-1"/>
                        <w:sz w:val="17"/>
                      </w:rPr>
                      <w:t>==</w:t>
                    </w:r>
                    <w:r>
                      <w:rPr>
                        <w:spacing w:val="-1"/>
                        <w:sz w:val="17"/>
                      </w:rPr>
                      <w:t>user2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);</w:t>
                    </w:r>
                    <w:r>
                      <w:rPr>
                        <w:color w:val="999999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7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7"/>
        <w:rPr>
          <w:sz w:val="5"/>
        </w:rPr>
      </w:pPr>
    </w:p>
    <w:p>
      <w:pPr>
        <w:pStyle w:val="4"/>
        <w:numPr>
          <w:ilvl w:val="2"/>
          <w:numId w:val="11"/>
        </w:numPr>
        <w:tabs>
          <w:tab w:val="left" w:pos="800"/>
        </w:tabs>
        <w:spacing w:before="137" w:after="0" w:line="240" w:lineRule="auto"/>
        <w:ind w:left="799" w:right="0" w:hanging="670"/>
        <w:jc w:val="left"/>
      </w:pPr>
      <w:bookmarkStart w:id="46" w:name="6.4.2 Prototype"/>
      <w:bookmarkEnd w:id="46"/>
      <w:bookmarkStart w:id="47" w:name="6.4.2 Prototype"/>
      <w:bookmarkEnd w:id="47"/>
      <w:r>
        <w:rPr>
          <w:color w:val="333333"/>
          <w:w w:val="110"/>
        </w:rPr>
        <w:t>Prototype</w:t>
      </w:r>
    </w:p>
    <w:p>
      <w:pPr>
        <w:spacing w:after="0" w:line="240" w:lineRule="auto"/>
        <w:jc w:val="left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6"/>
        <w:spacing w:before="73" w:line="204" w:lineRule="auto"/>
        <w:ind w:left="130" w:right="229"/>
      </w:pPr>
      <w:r>
        <w:pict>
          <v:shape id="_x0000_s1337" o:spid="_x0000_s1337" style="position:absolute;left:0pt;margin-left:75.85pt;margin-top:104.75pt;height:42.8pt;width:444.25pt;mso-position-horizontal-relative:page;z-index:-260508672;mso-width-relative:page;mso-height-relative:page;" fillcolor="#F7F7F7" filled="t" stroked="f" coordorigin="1518,2095" coordsize="8885,856" path="m10402,2128l10370,2095,1550,2095,1518,2128,1518,2918,1519,2923,1523,2932,1525,2936,1525,2943,1532,2943,1536,2946,1546,2949,1550,2950,1555,2950,10365,2950,10402,2918,10402,2128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spacing w:val="-1"/>
          <w:w w:val="105"/>
        </w:rPr>
        <w:t>当一个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的作用域为</w:t>
      </w:r>
      <w:r>
        <w:rPr>
          <w:rFonts w:hint="eastAsia" w:ascii="Arial Unicode MS" w:eastAsia="Arial Unicode MS"/>
          <w:color w:val="333333"/>
          <w:w w:val="105"/>
        </w:rPr>
        <w:t>Prototype</w:t>
      </w:r>
      <w:r>
        <w:rPr>
          <w:color w:val="333333"/>
          <w:w w:val="105"/>
        </w:rPr>
        <w:t>，表示一个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定义对应多个对象实例。</w:t>
      </w:r>
      <w:r>
        <w:rPr>
          <w:rFonts w:hint="eastAsia" w:ascii="Arial Unicode MS" w:eastAsia="Arial Unicode MS"/>
          <w:color w:val="333333"/>
          <w:w w:val="105"/>
        </w:rPr>
        <w:t>Prototype</w:t>
      </w:r>
      <w:r>
        <w:rPr>
          <w:color w:val="333333"/>
          <w:w w:val="105"/>
        </w:rPr>
        <w:t>作用域的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spacing w:val="-17"/>
          <w:w w:val="105"/>
        </w:rPr>
        <w:t>会</w:t>
      </w:r>
      <w:r>
        <w:rPr>
          <w:color w:val="333333"/>
        </w:rPr>
        <w:t>导致在每次对该</w:t>
      </w:r>
      <w:r>
        <w:rPr>
          <w:rFonts w:hint="eastAsia" w:ascii="Arial Unicode MS" w:eastAsia="Arial Unicode MS"/>
          <w:color w:val="333333"/>
        </w:rPr>
        <w:t>bean</w:t>
      </w:r>
      <w:r>
        <w:rPr>
          <w:color w:val="333333"/>
        </w:rPr>
        <w:t>请求（将其注入到另一个</w:t>
      </w:r>
      <w:r>
        <w:rPr>
          <w:rFonts w:hint="eastAsia" w:ascii="Arial Unicode MS" w:eastAsia="Arial Unicode MS"/>
          <w:color w:val="333333"/>
        </w:rPr>
        <w:t>bean</w:t>
      </w:r>
      <w:r>
        <w:rPr>
          <w:color w:val="333333"/>
        </w:rPr>
        <w:t>中，或者以程序的方式调用容器的</w:t>
      </w:r>
      <w:r>
        <w:rPr>
          <w:rFonts w:hint="eastAsia" w:ascii="Arial Unicode MS" w:eastAsia="Arial Unicode MS"/>
          <w:color w:val="333333"/>
        </w:rPr>
        <w:t>getBean()</w:t>
      </w:r>
      <w:r>
        <w:rPr>
          <w:color w:val="333333"/>
        </w:rPr>
        <w:t>方法）  时都会创建一个新的</w:t>
      </w:r>
      <w:r>
        <w:rPr>
          <w:rFonts w:hint="eastAsia" w:ascii="Arial Unicode MS" w:eastAsia="Arial Unicode MS"/>
          <w:color w:val="333333"/>
        </w:rPr>
        <w:t>bean</w:t>
      </w:r>
      <w:r>
        <w:rPr>
          <w:color w:val="333333"/>
        </w:rPr>
        <w:t>实例。</w:t>
      </w:r>
      <w:r>
        <w:rPr>
          <w:rFonts w:hint="eastAsia" w:ascii="Arial Unicode MS" w:eastAsia="Arial Unicode MS"/>
          <w:color w:val="333333"/>
        </w:rPr>
        <w:t>Prototype</w:t>
      </w:r>
      <w:r>
        <w:rPr>
          <w:color w:val="333333"/>
        </w:rPr>
        <w:t>是原型类型，它在我们创建容器的时候并没有实例化，而是    当我们获取</w:t>
      </w:r>
      <w:r>
        <w:rPr>
          <w:rFonts w:hint="eastAsia" w:ascii="Arial Unicode MS" w:eastAsia="Arial Unicode MS"/>
          <w:color w:val="333333"/>
        </w:rPr>
        <w:t>bean</w:t>
      </w:r>
      <w:r>
        <w:rPr>
          <w:color w:val="333333"/>
        </w:rPr>
        <w:t xml:space="preserve">的时候才会去创建一个对象，而且我们每次获取到的对象都不是同一个对象。根据经    </w:t>
      </w:r>
      <w:r>
        <w:rPr>
          <w:color w:val="333333"/>
          <w:w w:val="105"/>
        </w:rPr>
        <w:t>验，对有状态的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应该使用</w:t>
      </w:r>
      <w:r>
        <w:rPr>
          <w:rFonts w:hint="eastAsia" w:ascii="Arial Unicode MS" w:eastAsia="Arial Unicode MS"/>
          <w:color w:val="333333"/>
          <w:w w:val="105"/>
        </w:rPr>
        <w:t>prototype</w:t>
      </w:r>
      <w:r>
        <w:rPr>
          <w:color w:val="333333"/>
          <w:w w:val="105"/>
        </w:rPr>
        <w:t>作用域，而对无状态的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则应该使用</w:t>
      </w:r>
      <w:r>
        <w:rPr>
          <w:rFonts w:hint="eastAsia" w:ascii="Arial Unicode MS" w:eastAsia="Arial Unicode MS"/>
          <w:color w:val="333333"/>
          <w:w w:val="105"/>
        </w:rPr>
        <w:t>singleton</w:t>
      </w:r>
      <w:r>
        <w:rPr>
          <w:color w:val="333333"/>
          <w:w w:val="105"/>
        </w:rPr>
        <w:t>作用域。在</w:t>
      </w:r>
      <w:r>
        <w:rPr>
          <w:rFonts w:hint="eastAsia" w:ascii="Arial Unicode MS" w:eastAsia="Arial Unicode MS"/>
          <w:color w:val="333333"/>
          <w:w w:val="105"/>
        </w:rPr>
        <w:t>XML</w:t>
      </w:r>
      <w:r>
        <w:rPr>
          <w:color w:val="333333"/>
          <w:w w:val="105"/>
        </w:rPr>
        <w:t>中将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定义成</w:t>
      </w:r>
      <w:r>
        <w:rPr>
          <w:rFonts w:hint="eastAsia" w:ascii="Arial Unicode MS" w:eastAsia="Arial Unicode MS"/>
          <w:color w:val="333333"/>
          <w:w w:val="105"/>
        </w:rPr>
        <w:t>prototype</w:t>
      </w:r>
      <w:r>
        <w:rPr>
          <w:color w:val="333333"/>
          <w:w w:val="105"/>
        </w:rPr>
        <w:t>，可以这样配置：</w:t>
      </w:r>
    </w:p>
    <w:p>
      <w:pPr>
        <w:pStyle w:val="6"/>
        <w:spacing w:before="15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709"/>
        <w:gridCol w:w="1375"/>
        <w:gridCol w:w="3279"/>
        <w:gridCol w:w="3100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09" w:type="dxa"/>
            <w:vMerge w:val="restart"/>
            <w:tcBorders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pStyle w:val="11"/>
              <w:spacing w:before="61"/>
              <w:ind w:left="112" w:right="9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&lt;bean</w:t>
            </w:r>
          </w:p>
          <w:p>
            <w:pPr>
              <w:pStyle w:val="11"/>
              <w:spacing w:before="64"/>
              <w:ind w:left="146" w:right="9"/>
              <w:jc w:val="center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333333"/>
                <w:sz w:val="17"/>
              </w:rPr>
              <w:t>或者</w:t>
            </w:r>
          </w:p>
          <w:p>
            <w:pPr>
              <w:pStyle w:val="11"/>
              <w:spacing w:before="88"/>
              <w:ind w:left="112" w:right="9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&lt;bean</w:t>
            </w:r>
          </w:p>
        </w:tc>
        <w:tc>
          <w:tcPr>
            <w:tcW w:w="1375" w:type="dxa"/>
            <w:vMerge w:val="restart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11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"account"</w:t>
            </w:r>
          </w:p>
          <w:p>
            <w:pPr>
              <w:pStyle w:val="11"/>
              <w:spacing w:before="1"/>
              <w:rPr>
                <w:rFonts w:ascii="微软雅黑"/>
                <w:sz w:val="20"/>
              </w:rPr>
            </w:pPr>
          </w:p>
          <w:p>
            <w:pPr>
              <w:pStyle w:val="11"/>
              <w:spacing w:before="0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"account"</w:t>
            </w:r>
          </w:p>
        </w:tc>
        <w:tc>
          <w:tcPr>
            <w:tcW w:w="3279" w:type="dxa"/>
            <w:vMerge w:val="restart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11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"com.foo.DefaultAccount"</w:t>
            </w:r>
          </w:p>
          <w:p>
            <w:pPr>
              <w:pStyle w:val="11"/>
              <w:spacing w:before="1"/>
              <w:rPr>
                <w:rFonts w:ascii="微软雅黑"/>
                <w:sz w:val="20"/>
              </w:rPr>
            </w:pPr>
          </w:p>
          <w:p>
            <w:pPr>
              <w:pStyle w:val="11"/>
              <w:spacing w:before="0"/>
              <w:ind w:left="72"/>
              <w:rPr>
                <w:sz w:val="17"/>
              </w:rPr>
            </w:pP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"com.foo.DefaultAccount"</w:t>
            </w:r>
          </w:p>
        </w:tc>
        <w:tc>
          <w:tcPr>
            <w:tcW w:w="3100" w:type="dxa"/>
            <w:vMerge w:val="restart"/>
            <w:tcBorders>
              <w:left w:val="nil"/>
            </w:tcBorders>
            <w:shd w:val="clear" w:color="auto" w:fill="F7F7F7"/>
          </w:tcPr>
          <w:p>
            <w:pPr>
              <w:pStyle w:val="11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scope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"prototype"</w:t>
            </w:r>
            <w:r>
              <w:rPr>
                <w:color w:val="117700"/>
                <w:w w:val="105"/>
                <w:sz w:val="17"/>
              </w:rPr>
              <w:t>/&gt;</w:t>
            </w:r>
          </w:p>
          <w:p>
            <w:pPr>
              <w:pStyle w:val="11"/>
              <w:spacing w:before="1"/>
              <w:rPr>
                <w:rFonts w:ascii="微软雅黑"/>
                <w:sz w:val="20"/>
              </w:rPr>
            </w:pPr>
          </w:p>
          <w:p>
            <w:pPr>
              <w:pStyle w:val="11"/>
              <w:spacing w:before="0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singleton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"false"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continue"/>
            <w:tcBorders>
              <w:top w:val="nil"/>
              <w:left w:val="nil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 w:val="continue"/>
            <w:tcBorders>
              <w:top w:val="nil"/>
              <w:left w:val="nil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0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75" w:type="dxa"/>
            <w:vMerge w:val="continue"/>
            <w:tcBorders>
              <w:top w:val="nil"/>
              <w:left w:val="nil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79" w:type="dxa"/>
            <w:vMerge w:val="continue"/>
            <w:tcBorders>
              <w:top w:val="nil"/>
              <w:left w:val="nil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00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6"/>
        <w:rPr>
          <w:sz w:val="14"/>
        </w:rPr>
      </w:pPr>
    </w:p>
    <w:p>
      <w:pPr>
        <w:pStyle w:val="4"/>
        <w:numPr>
          <w:ilvl w:val="2"/>
          <w:numId w:val="11"/>
        </w:numPr>
        <w:tabs>
          <w:tab w:val="left" w:pos="800"/>
        </w:tabs>
        <w:spacing w:before="0" w:after="0" w:line="240" w:lineRule="auto"/>
        <w:ind w:left="799" w:right="0" w:hanging="670"/>
        <w:jc w:val="left"/>
      </w:pPr>
      <w:bookmarkStart w:id="48" w:name="6.4.3 Request"/>
      <w:bookmarkEnd w:id="48"/>
      <w:bookmarkStart w:id="49" w:name="6.4.3 Request"/>
      <w:bookmarkEnd w:id="49"/>
      <w:r>
        <w:rPr>
          <w:color w:val="333333"/>
          <w:w w:val="105"/>
        </w:rPr>
        <w:t>Request</w:t>
      </w:r>
    </w:p>
    <w:p>
      <w:pPr>
        <w:pStyle w:val="6"/>
        <w:spacing w:before="227" w:line="204" w:lineRule="auto"/>
        <w:ind w:left="130" w:right="186"/>
      </w:pPr>
      <w:r>
        <w:pict>
          <v:group id="_x0000_s1338" o:spid="_x0000_s1338" o:spt="203" style="position:absolute;left:0pt;margin-left:75.85pt;margin-top:67.4pt;height:15.8pt;width:444.25pt;mso-position-horizontal-relative:page;z-index:-260507648;mso-width-relative:page;mso-height-relative:page;" coordorigin="1518,1349" coordsize="8885,316">
            <o:lock v:ext="edit"/>
            <v:shape id="_x0000_s1339" o:spid="_x0000_s1339" style="position:absolute;left:1517;top:1348;height:316;width:8885;" fillcolor="#F7F7F7" filled="t" stroked="f" coordorigin="1518,1349" coordsize="8885,316" path="m10370,1664l1550,1664,1546,1663,1518,1631,1518,1381,1550,1349,10370,1349,10402,1381,10402,1631,10370,1664xe">
              <v:path arrowok="t"/>
              <v:fill on="t" focussize="0,0"/>
              <v:stroke on="f"/>
              <v:imagedata o:title=""/>
              <o:lock v:ext="edit"/>
            </v:shape>
            <v:shape id="_x0000_s1340" o:spid="_x0000_s1340" style="position:absolute;left:1525;top:1386;height:271;width:8810;" fillcolor="#F7F7F7" filled="t" stroked="f" coordorigin="1525,1386" coordsize="8810,271" path="m10335,1386l1946,1386,1525,1386,1525,1656,1946,1656,10335,1656,10335,1386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</w:rPr>
        <w:t>当一个</w:t>
      </w:r>
      <w:r>
        <w:rPr>
          <w:rFonts w:hint="eastAsia" w:ascii="Arial Unicode MS" w:eastAsia="Arial Unicode MS"/>
          <w:color w:val="333333"/>
        </w:rPr>
        <w:t>bean</w:t>
      </w:r>
      <w:r>
        <w:rPr>
          <w:color w:val="333333"/>
        </w:rPr>
        <w:t>的作用域为</w:t>
      </w:r>
      <w:r>
        <w:rPr>
          <w:rFonts w:hint="eastAsia" w:ascii="Arial Unicode MS" w:eastAsia="Arial Unicode MS"/>
          <w:color w:val="333333"/>
        </w:rPr>
        <w:t>Request</w:t>
      </w:r>
      <w:r>
        <w:rPr>
          <w:color w:val="333333"/>
        </w:rPr>
        <w:t>，表示在一次</w:t>
      </w:r>
      <w:r>
        <w:rPr>
          <w:rFonts w:hint="eastAsia" w:ascii="Arial Unicode MS" w:eastAsia="Arial Unicode MS"/>
          <w:color w:val="333333"/>
        </w:rPr>
        <w:t>HTTP</w:t>
      </w:r>
      <w:r>
        <w:rPr>
          <w:color w:val="333333"/>
        </w:rPr>
        <w:t>请求中，一个</w:t>
      </w:r>
      <w:r>
        <w:rPr>
          <w:rFonts w:hint="eastAsia" w:ascii="Arial Unicode MS" w:eastAsia="Arial Unicode MS"/>
          <w:color w:val="333333"/>
        </w:rPr>
        <w:t>bean</w:t>
      </w:r>
      <w:r>
        <w:rPr>
          <w:color w:val="333333"/>
        </w:rPr>
        <w:t>定义对应一个实例；即每个</w:t>
      </w:r>
      <w:r>
        <w:rPr>
          <w:rFonts w:hint="eastAsia" w:ascii="Arial Unicode MS" w:eastAsia="Arial Unicode MS"/>
          <w:color w:val="333333"/>
          <w:spacing w:val="-4"/>
        </w:rPr>
        <w:t xml:space="preserve">HTTP  </w:t>
      </w:r>
      <w:r>
        <w:rPr>
          <w:color w:val="333333"/>
          <w:w w:val="105"/>
        </w:rPr>
        <w:t>请求都会有各自的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实例，它们依据某个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定义创建而成。该作用域仅在基于</w:t>
      </w:r>
      <w:r>
        <w:rPr>
          <w:rFonts w:hint="eastAsia" w:ascii="Arial Unicode MS" w:eastAsia="Arial Unicode MS"/>
          <w:color w:val="333333"/>
          <w:w w:val="105"/>
        </w:rPr>
        <w:t>web</w:t>
      </w:r>
      <w:r>
        <w:rPr>
          <w:color w:val="333333"/>
          <w:w w:val="105"/>
        </w:rPr>
        <w:t>的</w:t>
      </w:r>
      <w:r>
        <w:rPr>
          <w:rFonts w:hint="eastAsia" w:ascii="Arial Unicode MS" w:eastAsia="Arial Unicode MS"/>
          <w:color w:val="333333"/>
          <w:w w:val="105"/>
        </w:rPr>
        <w:t>Spring ApplicationContext</w:t>
      </w:r>
      <w:r>
        <w:rPr>
          <w:color w:val="333333"/>
          <w:w w:val="105"/>
        </w:rPr>
        <w:t>情形下有效。考虑下面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定义：</w:t>
      </w:r>
    </w:p>
    <w:p>
      <w:pPr>
        <w:pStyle w:val="6"/>
        <w:spacing w:before="18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709"/>
        <w:gridCol w:w="1798"/>
        <w:gridCol w:w="2856"/>
        <w:gridCol w:w="3100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09" w:type="dxa"/>
            <w:tcBorders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&lt;bean</w:t>
            </w:r>
          </w:p>
        </w:tc>
        <w:tc>
          <w:tcPr>
            <w:tcW w:w="1798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11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sz w:val="17"/>
              </w:rPr>
              <w:t>id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"loginAction"</w:t>
            </w:r>
          </w:p>
        </w:tc>
        <w:tc>
          <w:tcPr>
            <w:tcW w:w="2856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11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0000CC"/>
                <w:sz w:val="17"/>
              </w:rPr>
              <w:t>cn.csdn.LoginAction</w:t>
            </w:r>
            <w:r>
              <w:rPr>
                <w:color w:val="AA1111"/>
                <w:sz w:val="17"/>
              </w:rPr>
              <w:t>"</w:t>
            </w:r>
          </w:p>
        </w:tc>
        <w:tc>
          <w:tcPr>
            <w:tcW w:w="3100" w:type="dxa"/>
            <w:tcBorders>
              <w:left w:val="nil"/>
            </w:tcBorders>
            <w:shd w:val="clear" w:color="auto" w:fill="F7F7F7"/>
          </w:tcPr>
          <w:p>
            <w:pPr>
              <w:pStyle w:val="11"/>
              <w:spacing w:before="61"/>
              <w:ind w:left="72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scope="</w:t>
            </w:r>
            <w:r>
              <w:rPr>
                <w:color w:val="0000CC"/>
                <w:w w:val="105"/>
                <w:sz w:val="17"/>
              </w:rPr>
              <w:t>request</w:t>
            </w:r>
            <w:r>
              <w:rPr>
                <w:color w:val="AA1111"/>
                <w:w w:val="105"/>
                <w:sz w:val="17"/>
              </w:rPr>
              <w:t>"/&gt;</w:t>
            </w:r>
          </w:p>
        </w:tc>
      </w:tr>
    </w:tbl>
    <w:p>
      <w:pPr>
        <w:pStyle w:val="6"/>
        <w:spacing w:before="228" w:line="204" w:lineRule="auto"/>
        <w:ind w:left="130" w:right="248"/>
      </w:pPr>
      <w:r>
        <w:rPr>
          <w:color w:val="333333"/>
          <w:w w:val="105"/>
        </w:rPr>
        <w:t>针对每次</w:t>
      </w:r>
      <w:r>
        <w:rPr>
          <w:rFonts w:hint="eastAsia" w:ascii="Arial Unicode MS" w:eastAsia="Arial Unicode MS"/>
          <w:color w:val="333333"/>
          <w:w w:val="105"/>
        </w:rPr>
        <w:t>HTTP</w:t>
      </w:r>
      <w:r>
        <w:rPr>
          <w:color w:val="333333"/>
          <w:w w:val="105"/>
        </w:rPr>
        <w:t>请求，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容器会根据</w:t>
      </w:r>
      <w:r>
        <w:rPr>
          <w:rFonts w:hint="eastAsia" w:ascii="Arial Unicode MS" w:eastAsia="Arial Unicode MS"/>
          <w:color w:val="333333"/>
          <w:w w:val="105"/>
        </w:rPr>
        <w:t>loginAction bean</w:t>
      </w:r>
      <w:r>
        <w:rPr>
          <w:color w:val="333333"/>
          <w:w w:val="105"/>
        </w:rPr>
        <w:t>的定义创建一个全新的</w:t>
      </w:r>
      <w:r>
        <w:rPr>
          <w:rFonts w:hint="eastAsia" w:ascii="Arial Unicode MS" w:eastAsia="Arial Unicode MS"/>
          <w:color w:val="333333"/>
          <w:w w:val="105"/>
        </w:rPr>
        <w:t>LoginAction bean</w:t>
      </w:r>
      <w:r>
        <w:rPr>
          <w:color w:val="333333"/>
          <w:w w:val="105"/>
        </w:rPr>
        <w:t>实</w:t>
      </w:r>
      <w:r>
        <w:rPr>
          <w:color w:val="333333"/>
        </w:rPr>
        <w:t>例，且该</w:t>
      </w:r>
      <w:r>
        <w:rPr>
          <w:rFonts w:hint="eastAsia" w:ascii="Arial Unicode MS" w:eastAsia="Arial Unicode MS"/>
          <w:color w:val="333333"/>
        </w:rPr>
        <w:t>loginAction  bean</w:t>
      </w:r>
      <w:r>
        <w:rPr>
          <w:color w:val="333333"/>
        </w:rPr>
        <w:t>实例仅在当前</w:t>
      </w:r>
      <w:r>
        <w:rPr>
          <w:rFonts w:hint="eastAsia" w:ascii="Arial Unicode MS" w:eastAsia="Arial Unicode MS"/>
          <w:color w:val="333333"/>
        </w:rPr>
        <w:t>HTTP  request</w:t>
      </w:r>
      <w:r>
        <w:rPr>
          <w:color w:val="333333"/>
        </w:rPr>
        <w:t>内有效，因此可以根据需要放心的更改所建实例的内部状态，而其他请求中根据</w:t>
      </w:r>
      <w:r>
        <w:rPr>
          <w:rFonts w:hint="eastAsia" w:ascii="Arial Unicode MS" w:eastAsia="Arial Unicode MS"/>
          <w:color w:val="333333"/>
        </w:rPr>
        <w:t>loginAction    bean</w:t>
      </w:r>
      <w:r>
        <w:rPr>
          <w:color w:val="333333"/>
        </w:rPr>
        <w:t>定义创建的实例，将不会看到这些特定于某个请求的</w:t>
      </w:r>
      <w:r>
        <w:rPr>
          <w:color w:val="333333"/>
          <w:w w:val="105"/>
        </w:rPr>
        <w:t>状态变化。当处理请求结束，</w:t>
      </w:r>
      <w:r>
        <w:rPr>
          <w:rFonts w:hint="eastAsia" w:ascii="Arial Unicode MS" w:eastAsia="Arial Unicode MS"/>
          <w:color w:val="333333"/>
          <w:w w:val="105"/>
        </w:rPr>
        <w:t>request</w:t>
      </w:r>
      <w:r>
        <w:rPr>
          <w:color w:val="333333"/>
          <w:w w:val="105"/>
        </w:rPr>
        <w:t>作用域的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实例将被销毁。</w:t>
      </w:r>
    </w:p>
    <w:p>
      <w:pPr>
        <w:pStyle w:val="4"/>
        <w:numPr>
          <w:ilvl w:val="2"/>
          <w:numId w:val="11"/>
        </w:numPr>
        <w:tabs>
          <w:tab w:val="left" w:pos="800"/>
        </w:tabs>
        <w:spacing w:before="221" w:after="0" w:line="240" w:lineRule="auto"/>
        <w:ind w:left="799" w:right="0" w:hanging="670"/>
        <w:jc w:val="left"/>
      </w:pPr>
      <w:bookmarkStart w:id="50" w:name="6.4.4 Session"/>
      <w:bookmarkEnd w:id="50"/>
      <w:bookmarkStart w:id="51" w:name="6.4.4 Session"/>
      <w:bookmarkEnd w:id="51"/>
      <w:r>
        <w:rPr>
          <w:color w:val="333333"/>
        </w:rPr>
        <w:t>Session</w:t>
      </w:r>
    </w:p>
    <w:p>
      <w:pPr>
        <w:pStyle w:val="6"/>
        <w:spacing w:before="226" w:line="204" w:lineRule="auto"/>
        <w:ind w:left="130" w:right="173"/>
      </w:pPr>
      <w:r>
        <w:pict>
          <v:group id="_x0000_s1341" o:spid="_x0000_s1341" o:spt="203" style="position:absolute;left:0pt;margin-left:75.85pt;margin-top:52.35pt;height:15.8pt;width:444.25pt;mso-position-horizontal-relative:page;z-index:-260506624;mso-width-relative:page;mso-height-relative:page;" coordorigin="1518,1047" coordsize="8885,316">
            <o:lock v:ext="edit"/>
            <v:shape id="_x0000_s1342" o:spid="_x0000_s1342" style="position:absolute;left:1517;top:1047;height:316;width:8885;" fillcolor="#F7F7F7" filled="t" stroked="f" coordorigin="1518,1047" coordsize="8885,316" path="m10365,1363l1555,1363,1550,1363,1518,1330,1518,1080,1550,1047,10370,1047,10402,1080,10402,1330,10365,1363xe">
              <v:path arrowok="t"/>
              <v:fill on="t" focussize="0,0"/>
              <v:stroke on="f"/>
              <v:imagedata o:title=""/>
              <o:lock v:ext="edit"/>
            </v:shape>
            <v:shape id="_x0000_s1343" o:spid="_x0000_s1343" style="position:absolute;left:1525;top:1085;height:271;width:8810;" fillcolor="#F7F7F7" filled="t" stroked="f" coordorigin="1525,1085" coordsize="8810,271" path="m10335,1085l1946,1085,1525,1085,1525,1355,1946,1355,10335,1355,10335,1085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</w:rPr>
        <w:t>当一个</w:t>
      </w:r>
      <w:r>
        <w:rPr>
          <w:rFonts w:hint="eastAsia" w:ascii="Arial Unicode MS" w:eastAsia="Arial Unicode MS"/>
          <w:color w:val="333333"/>
        </w:rPr>
        <w:t>bean</w:t>
      </w:r>
      <w:r>
        <w:rPr>
          <w:color w:val="333333"/>
        </w:rPr>
        <w:t>的作用域为</w:t>
      </w:r>
      <w:r>
        <w:rPr>
          <w:rFonts w:hint="eastAsia" w:ascii="Arial Unicode MS" w:eastAsia="Arial Unicode MS"/>
          <w:color w:val="333333"/>
        </w:rPr>
        <w:t>Session</w:t>
      </w:r>
      <w:r>
        <w:rPr>
          <w:color w:val="333333"/>
        </w:rPr>
        <w:t>，表示在一个</w:t>
      </w:r>
      <w:r>
        <w:rPr>
          <w:rFonts w:hint="eastAsia" w:ascii="Arial Unicode MS" w:eastAsia="Arial Unicode MS"/>
          <w:color w:val="333333"/>
        </w:rPr>
        <w:t>HTTP   Session</w:t>
      </w:r>
      <w:r>
        <w:rPr>
          <w:color w:val="333333"/>
        </w:rPr>
        <w:t>中，一个</w:t>
      </w:r>
      <w:r>
        <w:rPr>
          <w:rFonts w:hint="eastAsia" w:ascii="Arial Unicode MS" w:eastAsia="Arial Unicode MS"/>
          <w:color w:val="333333"/>
        </w:rPr>
        <w:t>bean</w:t>
      </w:r>
      <w:r>
        <w:rPr>
          <w:color w:val="333333"/>
        </w:rPr>
        <w:t>定义对应一个实例。该作用域</w:t>
      </w:r>
      <w:r>
        <w:rPr>
          <w:color w:val="333333"/>
          <w:w w:val="105"/>
        </w:rPr>
        <w:t>仅在基于</w:t>
      </w:r>
      <w:r>
        <w:rPr>
          <w:rFonts w:hint="eastAsia" w:ascii="Arial Unicode MS" w:eastAsia="Arial Unicode MS"/>
          <w:color w:val="333333"/>
          <w:w w:val="105"/>
        </w:rPr>
        <w:t>web</w:t>
      </w:r>
      <w:r>
        <w:rPr>
          <w:color w:val="333333"/>
          <w:w w:val="105"/>
        </w:rPr>
        <w:t>的</w:t>
      </w:r>
      <w:r>
        <w:rPr>
          <w:rFonts w:hint="eastAsia" w:ascii="Arial Unicode MS" w:eastAsia="Arial Unicode MS"/>
          <w:color w:val="333333"/>
          <w:w w:val="105"/>
        </w:rPr>
        <w:t>Spring ApplicationContext</w:t>
      </w:r>
      <w:r>
        <w:rPr>
          <w:color w:val="333333"/>
          <w:w w:val="105"/>
        </w:rPr>
        <w:t>情形下有效。考虑下面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定义：</w:t>
      </w:r>
    </w:p>
    <w:p>
      <w:pPr>
        <w:pStyle w:val="6"/>
        <w:spacing w:before="1"/>
        <w:rPr>
          <w:sz w:val="11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709"/>
        <w:gridCol w:w="2221"/>
        <w:gridCol w:w="3385"/>
        <w:gridCol w:w="2148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left="19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09" w:type="dxa"/>
            <w:tcBorders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&lt;bean</w:t>
            </w:r>
          </w:p>
        </w:tc>
        <w:tc>
          <w:tcPr>
            <w:tcW w:w="2221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11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sz w:val="17"/>
              </w:rPr>
              <w:t>id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"userPreferences"</w:t>
            </w:r>
          </w:p>
        </w:tc>
        <w:tc>
          <w:tcPr>
            <w:tcW w:w="3385" w:type="dxa"/>
            <w:tcBorders>
              <w:left w:val="nil"/>
              <w:right w:val="nil"/>
            </w:tcBorders>
            <w:shd w:val="clear" w:color="auto" w:fill="F7F7F7"/>
          </w:tcPr>
          <w:p>
            <w:pPr>
              <w:pStyle w:val="11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sz w:val="17"/>
              </w:rPr>
              <w:t>class</w:t>
            </w:r>
            <w:r>
              <w:rPr>
                <w:color w:val="333333"/>
                <w:sz w:val="17"/>
              </w:rPr>
              <w:t>=</w:t>
            </w:r>
            <w:r>
              <w:rPr>
                <w:color w:val="AA1111"/>
                <w:sz w:val="17"/>
              </w:rPr>
              <w:t>"com.foo.UserPreferences"</w:t>
            </w:r>
          </w:p>
        </w:tc>
        <w:tc>
          <w:tcPr>
            <w:tcW w:w="2148" w:type="dxa"/>
            <w:tcBorders>
              <w:left w:val="nil"/>
            </w:tcBorders>
            <w:shd w:val="clear" w:color="auto" w:fill="F7F7F7"/>
          </w:tcPr>
          <w:p>
            <w:pPr>
              <w:pStyle w:val="11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scope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"session"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</w:tbl>
    <w:p>
      <w:pPr>
        <w:pStyle w:val="6"/>
        <w:spacing w:before="228" w:line="204" w:lineRule="auto"/>
        <w:ind w:left="130" w:right="226"/>
      </w:pPr>
      <w:r>
        <w:rPr>
          <w:color w:val="333333"/>
          <w:w w:val="105"/>
        </w:rPr>
        <w:t>针对某个</w:t>
      </w:r>
      <w:r>
        <w:rPr>
          <w:rFonts w:hint="eastAsia" w:ascii="Arial Unicode MS" w:eastAsia="Arial Unicode MS"/>
          <w:color w:val="333333"/>
          <w:w w:val="105"/>
        </w:rPr>
        <w:t>HTTP</w:t>
      </w:r>
      <w:r>
        <w:rPr>
          <w:rFonts w:hint="eastAsia" w:ascii="Arial Unicode MS" w:eastAsia="Arial Unicode MS"/>
          <w:color w:val="333333"/>
          <w:spacing w:val="-10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Session</w:t>
      </w:r>
      <w:r>
        <w:rPr>
          <w:color w:val="333333"/>
          <w:w w:val="105"/>
        </w:rPr>
        <w:t>，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容器会根据</w:t>
      </w:r>
      <w:r>
        <w:rPr>
          <w:rFonts w:hint="eastAsia" w:ascii="Arial Unicode MS" w:eastAsia="Arial Unicode MS"/>
          <w:color w:val="333333"/>
          <w:w w:val="105"/>
        </w:rPr>
        <w:t>userPreferences</w:t>
      </w:r>
      <w:r>
        <w:rPr>
          <w:rFonts w:hint="eastAsia" w:ascii="Arial Unicode MS" w:eastAsia="Arial Unicode MS"/>
          <w:color w:val="333333"/>
          <w:spacing w:val="-9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定义创建一个全新的</w:t>
      </w:r>
      <w:r>
        <w:rPr>
          <w:rFonts w:hint="eastAsia" w:ascii="Arial Unicode MS" w:eastAsia="Arial Unicode MS"/>
          <w:color w:val="333333"/>
          <w:w w:val="105"/>
        </w:rPr>
        <w:t>userPreferences</w:t>
      </w:r>
      <w:r>
        <w:rPr>
          <w:rFonts w:hint="eastAsia" w:ascii="Arial Unicode MS" w:eastAsia="Arial Unicode MS"/>
          <w:color w:val="333333"/>
          <w:spacing w:val="-17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实例，且该</w:t>
      </w:r>
      <w:r>
        <w:rPr>
          <w:rFonts w:hint="eastAsia" w:ascii="Arial Unicode MS" w:eastAsia="Arial Unicode MS"/>
          <w:color w:val="333333"/>
          <w:w w:val="105"/>
        </w:rPr>
        <w:t>userPreferences</w:t>
      </w:r>
      <w:r>
        <w:rPr>
          <w:rFonts w:hint="eastAsia" w:ascii="Arial Unicode MS" w:eastAsia="Arial Unicode MS"/>
          <w:color w:val="333333"/>
          <w:spacing w:val="-16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仅在当前</w:t>
      </w:r>
      <w:r>
        <w:rPr>
          <w:rFonts w:hint="eastAsia" w:ascii="Arial Unicode MS" w:eastAsia="Arial Unicode MS"/>
          <w:color w:val="333333"/>
          <w:w w:val="105"/>
        </w:rPr>
        <w:t>HTTP</w:t>
      </w:r>
      <w:r>
        <w:rPr>
          <w:rFonts w:hint="eastAsia" w:ascii="Arial Unicode MS" w:eastAsia="Arial Unicode MS"/>
          <w:color w:val="333333"/>
          <w:spacing w:val="-16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Session</w:t>
      </w:r>
      <w:r>
        <w:rPr>
          <w:color w:val="333333"/>
          <w:w w:val="105"/>
        </w:rPr>
        <w:t>内有效。与</w:t>
      </w:r>
      <w:r>
        <w:rPr>
          <w:rFonts w:hint="eastAsia" w:ascii="Arial Unicode MS" w:eastAsia="Arial Unicode MS"/>
          <w:color w:val="333333"/>
          <w:w w:val="105"/>
        </w:rPr>
        <w:t>request</w:t>
      </w:r>
      <w:r>
        <w:rPr>
          <w:color w:val="333333"/>
          <w:spacing w:val="-14"/>
          <w:w w:val="105"/>
        </w:rPr>
        <w:t>作</w:t>
      </w:r>
      <w:r>
        <w:rPr>
          <w:color w:val="333333"/>
          <w:w w:val="105"/>
        </w:rPr>
        <w:t>用域一样，可以根据需要放心的更改所创建实例的内部状态，而别的</w:t>
      </w:r>
      <w:r>
        <w:rPr>
          <w:rFonts w:hint="eastAsia" w:ascii="Arial Unicode MS" w:eastAsia="Arial Unicode MS"/>
          <w:color w:val="333333"/>
          <w:w w:val="105"/>
        </w:rPr>
        <w:t>HTTP</w:t>
      </w:r>
      <w:r>
        <w:rPr>
          <w:rFonts w:hint="eastAsia" w:ascii="Arial Unicode MS" w:eastAsia="Arial Unicode MS"/>
          <w:color w:val="333333"/>
          <w:spacing w:val="-15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Session</w:t>
      </w:r>
      <w:r>
        <w:rPr>
          <w:color w:val="333333"/>
          <w:w w:val="105"/>
        </w:rPr>
        <w:t>中根据</w:t>
      </w:r>
      <w:r>
        <w:rPr>
          <w:rFonts w:hint="eastAsia" w:ascii="Arial Unicode MS" w:eastAsia="Arial Unicode MS"/>
          <w:color w:val="333333"/>
        </w:rPr>
        <w:t>userPreferences</w:t>
      </w:r>
      <w:r>
        <w:rPr>
          <w:color w:val="333333"/>
        </w:rPr>
        <w:t>创建的实例，将不会看到这些特定于某个</w:t>
      </w:r>
      <w:r>
        <w:rPr>
          <w:rFonts w:hint="eastAsia" w:ascii="Arial Unicode MS" w:eastAsia="Arial Unicode MS"/>
          <w:color w:val="333333"/>
        </w:rPr>
        <w:t>HTTP</w:t>
      </w:r>
      <w:r>
        <w:rPr>
          <w:rFonts w:hint="eastAsia" w:ascii="Arial Unicode MS" w:eastAsia="Arial Unicode MS"/>
          <w:color w:val="333333"/>
          <w:spacing w:val="26"/>
        </w:rPr>
        <w:t xml:space="preserve"> </w:t>
      </w:r>
      <w:r>
        <w:rPr>
          <w:rFonts w:hint="eastAsia" w:ascii="Arial Unicode MS" w:eastAsia="Arial Unicode MS"/>
          <w:color w:val="333333"/>
        </w:rPr>
        <w:t>Session</w:t>
      </w:r>
      <w:r>
        <w:rPr>
          <w:color w:val="333333"/>
        </w:rPr>
        <w:t>的状态变化。当</w:t>
      </w:r>
      <w:r>
        <w:rPr>
          <w:rFonts w:hint="eastAsia" w:ascii="Arial Unicode MS" w:eastAsia="Arial Unicode MS"/>
          <w:color w:val="333333"/>
        </w:rPr>
        <w:t>HTTP</w:t>
      </w:r>
      <w:r>
        <w:rPr>
          <w:rFonts w:hint="eastAsia" w:ascii="Arial Unicode MS" w:eastAsia="Arial Unicode MS"/>
          <w:color w:val="333333"/>
          <w:spacing w:val="26"/>
        </w:rPr>
        <w:t xml:space="preserve"> </w:t>
      </w:r>
      <w:r>
        <w:rPr>
          <w:rFonts w:hint="eastAsia" w:ascii="Arial Unicode MS" w:eastAsia="Arial Unicode MS"/>
          <w:color w:val="333333"/>
        </w:rPr>
        <w:t xml:space="preserve">Session </w:t>
      </w:r>
      <w:r>
        <w:rPr>
          <w:color w:val="333333"/>
          <w:w w:val="105"/>
        </w:rPr>
        <w:t>最终被废弃的时候，在该</w:t>
      </w:r>
      <w:r>
        <w:rPr>
          <w:rFonts w:hint="eastAsia" w:ascii="Arial Unicode MS" w:eastAsia="Arial Unicode MS"/>
          <w:color w:val="333333"/>
          <w:w w:val="105"/>
        </w:rPr>
        <w:t>HTTP</w:t>
      </w:r>
      <w:r>
        <w:rPr>
          <w:rFonts w:hint="eastAsia" w:ascii="Arial Unicode MS" w:eastAsia="Arial Unicode MS"/>
          <w:color w:val="333333"/>
          <w:spacing w:val="-9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Session</w:t>
      </w:r>
      <w:r>
        <w:rPr>
          <w:color w:val="333333"/>
          <w:w w:val="105"/>
        </w:rPr>
        <w:t>作用域内的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也会被废弃掉。</w:t>
      </w:r>
    </w:p>
    <w:p>
      <w:pPr>
        <w:pStyle w:val="6"/>
        <w:spacing w:before="5"/>
        <w:rPr>
          <w:sz w:val="27"/>
        </w:rPr>
      </w:pPr>
    </w:p>
    <w:p>
      <w:pPr>
        <w:pStyle w:val="2"/>
        <w:spacing w:after="7"/>
        <w:rPr>
          <w:rFonts w:hint="eastAsia" w:ascii="微软雅黑" w:eastAsia="微软雅黑"/>
        </w:rPr>
      </w:pPr>
      <w:bookmarkStart w:id="52" w:name="7、Bean的自动装配"/>
      <w:bookmarkEnd w:id="52"/>
      <w:r>
        <w:rPr>
          <w:color w:val="333333"/>
        </w:rPr>
        <w:t>7</w:t>
      </w:r>
      <w:r>
        <w:rPr>
          <w:rFonts w:hint="eastAsia" w:ascii="微软雅黑" w:eastAsia="微软雅黑"/>
          <w:color w:val="333333"/>
        </w:rPr>
        <w:t>、</w:t>
      </w:r>
      <w:r>
        <w:rPr>
          <w:color w:val="333333"/>
        </w:rPr>
        <w:t>Bean</w:t>
      </w:r>
      <w:r>
        <w:rPr>
          <w:rFonts w:hint="eastAsia" w:ascii="微软雅黑" w:eastAsia="微软雅黑"/>
          <w:color w:val="333333"/>
        </w:rPr>
        <w:t>的自动装配</w:t>
      </w:r>
    </w:p>
    <w:p>
      <w:pPr>
        <w:pStyle w:val="6"/>
        <w:spacing w:line="20" w:lineRule="exact"/>
        <w:ind w:left="122"/>
        <w:rPr>
          <w:sz w:val="2"/>
        </w:rPr>
      </w:pPr>
      <w:r>
        <w:rPr>
          <w:sz w:val="2"/>
        </w:rPr>
        <w:pict>
          <v:group id="_x0000_s1344" o:spid="_x0000_s1344" o:spt="203" style="height:0.75pt;width:445pt;" coordsize="8900,15">
            <o:lock v:ext="edit"/>
            <v:line id="_x0000_s1345" o:spid="_x0000_s1345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6"/>
        <w:spacing w:before="15"/>
        <w:rPr>
          <w:b/>
          <w:sz w:val="5"/>
        </w:rPr>
      </w:pPr>
    </w:p>
    <w:p>
      <w:pPr>
        <w:pStyle w:val="6"/>
        <w:spacing w:before="57" w:line="327" w:lineRule="exact"/>
        <w:ind w:left="580"/>
      </w:pPr>
      <w:r>
        <w:pict>
          <v:shape id="_x0000_s1346" o:spid="_x0000_s1346" style="position:absolute;left:0pt;margin-left:86pt;margin-top:10.1pt;height:3.8pt;width:3.8pt;mso-position-horizontal-relative:page;z-index:251807744;mso-width-relative:page;mso-height-relative:page;" fillcolor="#333333" filled="t" stroked="f" coordorigin="1721,203" coordsize="76,76" path="m1763,278l1753,278,1748,277,1721,245,1721,235,1753,203,1763,203,1796,235,1796,245,1763,278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自动装配是使用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满足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依赖的一种方法</w:t>
      </w:r>
    </w:p>
    <w:p>
      <w:pPr>
        <w:pStyle w:val="6"/>
        <w:spacing w:line="327" w:lineRule="exact"/>
        <w:ind w:left="580"/>
      </w:pPr>
      <w:r>
        <w:pict>
          <v:shape id="_x0000_s1347" o:spid="_x0000_s1347" style="position:absolute;left:0pt;margin-left:86pt;margin-top:5.9pt;height:3.8pt;width:3.8pt;mso-position-horizontal-relative:page;z-index:251808768;mso-width-relative:page;mso-height-relative:page;" fillcolor="#333333" filled="t" stroked="f" coordorigin="1721,119" coordsize="76,76" path="m1758,194l1721,161,1721,151,1753,119,1763,119,1796,151,1796,161,1758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会在应用上下文中为某个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寻找其依赖的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。</w:t>
      </w:r>
    </w:p>
    <w:p>
      <w:pPr>
        <w:pStyle w:val="6"/>
        <w:spacing w:before="97"/>
        <w:ind w:left="130"/>
      </w:pP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中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有三种装配机制，分别是：</w:t>
      </w:r>
    </w:p>
    <w:p>
      <w:pPr>
        <w:pStyle w:val="10"/>
        <w:numPr>
          <w:ilvl w:val="3"/>
          <w:numId w:val="11"/>
        </w:numPr>
        <w:tabs>
          <w:tab w:val="left" w:pos="581"/>
        </w:tabs>
        <w:spacing w:before="96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sz w:val="19"/>
        </w:rPr>
        <w:t>在</w:t>
      </w:r>
      <w:r>
        <w:rPr>
          <w:rFonts w:hint="eastAsia" w:ascii="Arial Unicode MS" w:eastAsia="Arial Unicode MS"/>
          <w:color w:val="333333"/>
          <w:sz w:val="19"/>
        </w:rPr>
        <w:t>xml</w:t>
      </w:r>
      <w:r>
        <w:rPr>
          <w:color w:val="333333"/>
          <w:sz w:val="19"/>
        </w:rPr>
        <w:t>中显式配置；</w:t>
      </w:r>
    </w:p>
    <w:p>
      <w:pPr>
        <w:pStyle w:val="10"/>
        <w:numPr>
          <w:ilvl w:val="3"/>
          <w:numId w:val="11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sz w:val="19"/>
        </w:rPr>
      </w:pPr>
      <w:r>
        <w:rPr>
          <w:color w:val="333333"/>
          <w:sz w:val="19"/>
        </w:rPr>
        <w:t>在</w:t>
      </w:r>
      <w:r>
        <w:rPr>
          <w:rFonts w:hint="eastAsia" w:ascii="Arial Unicode MS" w:eastAsia="Arial Unicode MS"/>
          <w:color w:val="333333"/>
          <w:sz w:val="19"/>
        </w:rPr>
        <w:t>java</w:t>
      </w:r>
      <w:r>
        <w:rPr>
          <w:color w:val="333333"/>
          <w:sz w:val="19"/>
        </w:rPr>
        <w:t>中显式配置；</w:t>
      </w:r>
    </w:p>
    <w:p>
      <w:pPr>
        <w:pStyle w:val="10"/>
        <w:numPr>
          <w:ilvl w:val="3"/>
          <w:numId w:val="11"/>
        </w:numPr>
        <w:tabs>
          <w:tab w:val="left" w:pos="581"/>
        </w:tabs>
        <w:spacing w:before="0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隐式的</w:t>
      </w:r>
      <w:r>
        <w:rPr>
          <w:rFonts w:hint="eastAsia" w:ascii="Arial Unicode MS" w:eastAsia="Arial Unicode MS"/>
          <w:color w:val="333333"/>
          <w:w w:val="105"/>
          <w:sz w:val="19"/>
        </w:rPr>
        <w:t>bean</w:t>
      </w:r>
      <w:r>
        <w:rPr>
          <w:color w:val="333333"/>
          <w:w w:val="105"/>
          <w:sz w:val="19"/>
        </w:rPr>
        <w:t>发现机制和自动装配。</w:t>
      </w:r>
    </w:p>
    <w:p>
      <w:pPr>
        <w:pStyle w:val="6"/>
        <w:spacing w:before="112"/>
        <w:ind w:left="130"/>
      </w:pPr>
      <w:r>
        <w:rPr>
          <w:color w:val="333333"/>
          <w:w w:val="105"/>
        </w:rPr>
        <w:t>这里我们主要讲第三种：自动化的装配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。</w:t>
      </w:r>
    </w:p>
    <w:p>
      <w:pPr>
        <w:pStyle w:val="6"/>
        <w:spacing w:before="96"/>
        <w:ind w:left="130"/>
      </w:pP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的自动装配需要从两个角度来实现，或者说是两个操作：</w:t>
      </w:r>
    </w:p>
    <w:p>
      <w:pPr>
        <w:pStyle w:val="10"/>
        <w:numPr>
          <w:ilvl w:val="0"/>
          <w:numId w:val="13"/>
        </w:numPr>
        <w:tabs>
          <w:tab w:val="left" w:pos="581"/>
        </w:tabs>
        <w:spacing w:before="112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组件扫描</w:t>
      </w:r>
      <w:r>
        <w:rPr>
          <w:rFonts w:hint="eastAsia" w:ascii="Arial Unicode MS" w:eastAsia="Arial Unicode MS"/>
          <w:color w:val="333333"/>
          <w:w w:val="105"/>
          <w:sz w:val="19"/>
        </w:rPr>
        <w:t>(component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rFonts w:hint="eastAsia" w:ascii="Arial Unicode MS" w:eastAsia="Arial Unicode MS"/>
          <w:color w:val="333333"/>
          <w:w w:val="105"/>
          <w:sz w:val="19"/>
        </w:rPr>
        <w:t>scanning)</w:t>
      </w:r>
      <w:r>
        <w:rPr>
          <w:color w:val="333333"/>
          <w:w w:val="105"/>
          <w:sz w:val="19"/>
        </w:rPr>
        <w:t>：</w:t>
      </w:r>
      <w:r>
        <w:rPr>
          <w:rFonts w:hint="eastAsia" w:ascii="Arial Unicode MS" w:eastAsia="Arial Unicode MS"/>
          <w:color w:val="333333"/>
          <w:w w:val="105"/>
          <w:sz w:val="19"/>
        </w:rPr>
        <w:t>spring</w:t>
      </w:r>
      <w:r>
        <w:rPr>
          <w:color w:val="333333"/>
          <w:w w:val="105"/>
          <w:sz w:val="19"/>
        </w:rPr>
        <w:t>会自动发现应用上下文中所创建的</w:t>
      </w:r>
      <w:r>
        <w:rPr>
          <w:rFonts w:hint="eastAsia" w:ascii="Arial Unicode MS" w:eastAsia="Arial Unicode MS"/>
          <w:color w:val="333333"/>
          <w:w w:val="105"/>
          <w:sz w:val="19"/>
        </w:rPr>
        <w:t>bean</w:t>
      </w:r>
      <w:r>
        <w:rPr>
          <w:color w:val="333333"/>
          <w:w w:val="105"/>
          <w:sz w:val="19"/>
        </w:rPr>
        <w:t>；</w:t>
      </w:r>
    </w:p>
    <w:p>
      <w:pPr>
        <w:pStyle w:val="10"/>
        <w:numPr>
          <w:ilvl w:val="0"/>
          <w:numId w:val="13"/>
        </w:numPr>
        <w:tabs>
          <w:tab w:val="left" w:pos="581"/>
        </w:tabs>
        <w:spacing w:before="0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spacing w:val="-1"/>
          <w:sz w:val="19"/>
        </w:rPr>
        <w:t>自动装配</w:t>
      </w:r>
      <w:r>
        <w:rPr>
          <w:rFonts w:hint="eastAsia" w:ascii="Arial Unicode MS" w:eastAsia="Arial Unicode MS"/>
          <w:color w:val="333333"/>
          <w:spacing w:val="-1"/>
          <w:sz w:val="19"/>
        </w:rPr>
        <w:t>(autowiring)</w:t>
      </w:r>
      <w:r>
        <w:rPr>
          <w:color w:val="333333"/>
          <w:spacing w:val="-1"/>
          <w:sz w:val="19"/>
        </w:rPr>
        <w:t>：</w:t>
      </w:r>
      <w:r>
        <w:rPr>
          <w:rFonts w:hint="eastAsia" w:ascii="Arial Unicode MS" w:eastAsia="Arial Unicode MS"/>
          <w:color w:val="333333"/>
          <w:spacing w:val="-1"/>
          <w:sz w:val="19"/>
        </w:rPr>
        <w:t>spring</w:t>
      </w:r>
      <w:r>
        <w:rPr>
          <w:color w:val="333333"/>
          <w:sz w:val="19"/>
        </w:rPr>
        <w:t>自动满足</w:t>
      </w:r>
      <w:r>
        <w:rPr>
          <w:rFonts w:hint="eastAsia" w:ascii="Arial Unicode MS" w:eastAsia="Arial Unicode MS"/>
          <w:color w:val="333333"/>
          <w:sz w:val="19"/>
        </w:rPr>
        <w:t>bean</w:t>
      </w:r>
      <w:r>
        <w:rPr>
          <w:color w:val="333333"/>
          <w:sz w:val="19"/>
        </w:rPr>
        <w:t>之间的依赖，也就是我们说的</w:t>
      </w:r>
      <w:r>
        <w:rPr>
          <w:rFonts w:hint="eastAsia" w:ascii="Arial Unicode MS" w:eastAsia="Arial Unicode MS"/>
          <w:color w:val="333333"/>
          <w:sz w:val="19"/>
        </w:rPr>
        <w:t>IoC/DI</w:t>
      </w:r>
      <w:r>
        <w:rPr>
          <w:color w:val="333333"/>
          <w:sz w:val="19"/>
        </w:rPr>
        <w:t>；</w:t>
      </w:r>
    </w:p>
    <w:p>
      <w:pPr>
        <w:spacing w:after="0" w:line="327" w:lineRule="exact"/>
        <w:jc w:val="left"/>
        <w:rPr>
          <w:sz w:val="19"/>
        </w:rPr>
        <w:sectPr>
          <w:pgSz w:w="11900" w:h="16840"/>
          <w:pgMar w:top="500" w:right="1340" w:bottom="280" w:left="1380" w:header="720" w:footer="720" w:gutter="0"/>
        </w:sectPr>
      </w:pPr>
    </w:p>
    <w:p>
      <w:pPr>
        <w:pStyle w:val="6"/>
        <w:spacing w:before="36"/>
        <w:ind w:left="130"/>
      </w:pPr>
      <w:r>
        <w:rPr>
          <w:color w:val="333333"/>
          <w:w w:val="105"/>
        </w:rPr>
        <w:t>组件扫描和自动装配组合发挥巨大威力，使的显示的配置降低到最少。</w:t>
      </w:r>
    </w:p>
    <w:p>
      <w:pPr>
        <w:pStyle w:val="5"/>
        <w:spacing w:before="100"/>
        <w:rPr>
          <w:rFonts w:ascii="Arial" w:eastAsia="Arial"/>
        </w:rPr>
      </w:pPr>
      <w:r>
        <w:rPr>
          <w:color w:val="333333"/>
          <w:w w:val="105"/>
        </w:rPr>
        <w:t>推荐不使用自动装配</w:t>
      </w:r>
      <w:r>
        <w:rPr>
          <w:rFonts w:ascii="Arial" w:eastAsia="Arial"/>
          <w:color w:val="333333"/>
          <w:w w:val="105"/>
        </w:rPr>
        <w:t>xml</w:t>
      </w:r>
      <w:r>
        <w:rPr>
          <w:color w:val="333333"/>
          <w:w w:val="105"/>
        </w:rPr>
        <w:t xml:space="preserve">配置 </w:t>
      </w:r>
      <w:r>
        <w:rPr>
          <w:rFonts w:ascii="Arial" w:eastAsia="Arial"/>
          <w:color w:val="333333"/>
          <w:w w:val="105"/>
        </w:rPr>
        <w:t xml:space="preserve">, </w:t>
      </w:r>
      <w:r>
        <w:rPr>
          <w:color w:val="333333"/>
          <w:w w:val="105"/>
        </w:rPr>
        <w:t xml:space="preserve">而使用注解 </w:t>
      </w:r>
      <w:r>
        <w:rPr>
          <w:rFonts w:ascii="Arial" w:eastAsia="Arial"/>
          <w:color w:val="333333"/>
          <w:w w:val="105"/>
        </w:rPr>
        <w:t>.</w:t>
      </w:r>
    </w:p>
    <w:p>
      <w:pPr>
        <w:pStyle w:val="6"/>
        <w:rPr>
          <w:rFonts w:ascii="Arial"/>
          <w:b/>
          <w:sz w:val="26"/>
        </w:rPr>
      </w:pPr>
    </w:p>
    <w:p>
      <w:pPr>
        <w:pStyle w:val="6"/>
        <w:spacing w:before="4"/>
        <w:rPr>
          <w:rFonts w:ascii="Arial"/>
          <w:b/>
          <w:sz w:val="22"/>
        </w:rPr>
      </w:pPr>
    </w:p>
    <w:p>
      <w:pPr>
        <w:pStyle w:val="10"/>
        <w:numPr>
          <w:ilvl w:val="1"/>
          <w:numId w:val="14"/>
        </w:numPr>
        <w:tabs>
          <w:tab w:val="left" w:pos="577"/>
        </w:tabs>
        <w:spacing w:before="1" w:after="0" w:line="240" w:lineRule="auto"/>
        <w:ind w:left="576" w:right="0" w:hanging="447"/>
        <w:jc w:val="left"/>
        <w:rPr>
          <w:b/>
          <w:sz w:val="31"/>
        </w:rPr>
      </w:pPr>
      <w:bookmarkStart w:id="53" w:name="7.1、测试环境搭建"/>
      <w:bookmarkEnd w:id="53"/>
      <w:bookmarkStart w:id="54" w:name="7.1、测试环境搭建"/>
      <w:bookmarkEnd w:id="54"/>
      <w:r>
        <w:rPr>
          <w:b/>
          <w:color w:val="333333"/>
          <w:sz w:val="31"/>
        </w:rPr>
        <w:t>、测试环境搭建</w:t>
      </w:r>
    </w:p>
    <w:p>
      <w:pPr>
        <w:pStyle w:val="10"/>
        <w:numPr>
          <w:ilvl w:val="0"/>
          <w:numId w:val="15"/>
        </w:numPr>
        <w:tabs>
          <w:tab w:val="left" w:pos="581"/>
        </w:tabs>
        <w:spacing w:before="112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新建一个项目</w:t>
      </w:r>
    </w:p>
    <w:p>
      <w:pPr>
        <w:pStyle w:val="10"/>
        <w:numPr>
          <w:ilvl w:val="0"/>
          <w:numId w:val="15"/>
        </w:numPr>
        <w:tabs>
          <w:tab w:val="left" w:pos="581"/>
        </w:tabs>
        <w:spacing w:before="36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新建两个实体类，</w:t>
      </w:r>
      <w:r>
        <w:rPr>
          <w:rFonts w:hint="eastAsia" w:ascii="Arial Unicode MS" w:eastAsia="Arial Unicode MS"/>
          <w:color w:val="333333"/>
          <w:w w:val="105"/>
          <w:sz w:val="19"/>
        </w:rPr>
        <w:t>Cat</w:t>
      </w:r>
      <w:r>
        <w:rPr>
          <w:rFonts w:hint="eastAsia" w:ascii="Arial Unicode MS" w:eastAsia="Arial Unicode MS"/>
          <w:color w:val="333333"/>
          <w:spacing w:val="38"/>
          <w:w w:val="105"/>
          <w:sz w:val="19"/>
        </w:rPr>
        <w:t xml:space="preserve"> </w:t>
      </w:r>
      <w:r>
        <w:rPr>
          <w:rFonts w:hint="eastAsia" w:ascii="Arial Unicode MS" w:eastAsia="Arial Unicode MS"/>
          <w:color w:val="333333"/>
          <w:w w:val="105"/>
          <w:sz w:val="19"/>
        </w:rPr>
        <w:t>Dog</w:t>
      </w:r>
      <w:r>
        <w:rPr>
          <w:rFonts w:hint="eastAsia" w:ascii="Arial Unicode MS" w:eastAsia="Arial Unicode MS"/>
          <w:color w:val="333333"/>
          <w:spacing w:val="43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都有一个叫的方法</w:t>
      </w:r>
    </w:p>
    <w:p>
      <w:pPr>
        <w:pStyle w:val="6"/>
        <w:spacing w:before="10"/>
        <w:rPr>
          <w:sz w:val="8"/>
        </w:rPr>
      </w:pPr>
      <w:r>
        <w:pict>
          <v:group id="_x0000_s1348" o:spid="_x0000_s1348" o:spt="203" style="position:absolute;left:0pt;margin-left:98pt;margin-top:9.85pt;height:70.55pt;width:422.45pt;mso-position-horizontal-relative:page;mso-wrap-distance-bottom:0pt;mso-wrap-distance-top:0pt;z-index:-251504640;mso-width-relative:page;mso-height-relative:page;" coordorigin="1961,198" coordsize="8449,1411">
            <o:lock v:ext="edit"/>
            <v:shape id="_x0000_s1349" o:spid="_x0000_s1349" style="position:absolute;left:1968;top:205;height:1396;width:8434;" fillcolor="#F7F7F7" filled="t" stroked="f" coordorigin="1968,205" coordsize="8434,1396" path="m10365,1601l2006,1601,2001,1601,1968,1568,1968,238,2001,205,10370,205,10402,238,10402,1568,10365,1601xe">
              <v:path arrowok="t"/>
              <v:fill on="t" focussize="0,0"/>
              <v:stroke on="f"/>
              <v:imagedata o:title=""/>
              <o:lock v:ext="edit"/>
            </v:shape>
            <v:shape id="_x0000_s1350" o:spid="_x0000_s1350" style="position:absolute;left:1968;top:205;height:1396;width:8434;" filled="f" stroked="t" coordorigin="1968,205" coordsize="8434,1396" path="m1968,1563l1968,243,1968,238,1969,233,1971,228,1973,224,1976,220,2001,205,2006,205,10365,205,10370,205,10374,206,10402,243,10402,1563,10379,1598,10374,1600,10370,1601,10365,1601,2006,1601,2001,1601,1996,1600,1991,1598,1987,1596,1968,1568,1968,156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351" o:spid="_x0000_s1351" o:spt="1" style="position:absolute;left:2395;top:242;height:135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52" o:spid="_x0000_s1352" o:spt="1" style="position:absolute;left:1975;top:242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353" o:spid="_x0000_s1353" o:spt="20" style="position:absolute;left:2388;top:243;height:135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354" o:spid="_x0000_s1354" o:spt="202" type="#_x0000_t202" style="position:absolute;left:2395;top:220;height:1365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 w:line="381" w:lineRule="auto"/>
                      <w:ind w:left="543" w:right="5220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Cat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 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shout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  <w:r>
                      <w:rPr>
                        <w:color w:val="333333"/>
                        <w:spacing w:val="-3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spacing w:val="-16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0" w:line="170" w:lineRule="exact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"miao~"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355" o:spid="_x0000_s1355" o:spt="202" type="#_x0000_t202" style="position:absolute;left:1987;top:220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356" o:spid="_x0000_s1356" o:spt="203" style="position:absolute;left:0pt;margin-left:98pt;margin-top:91.65pt;height:70.55pt;width:422.45pt;mso-position-horizontal-relative:page;mso-wrap-distance-bottom:0pt;mso-wrap-distance-top:0pt;z-index:-251501568;mso-width-relative:page;mso-height-relative:page;" coordorigin="1961,1833" coordsize="8449,1411">
            <o:lock v:ext="edit"/>
            <v:shape id="_x0000_s1357" o:spid="_x0000_s1357" style="position:absolute;left:1968;top:1840;height:1396;width:8434;" fillcolor="#F7F7F7" filled="t" stroked="f" coordorigin="1968,1841" coordsize="8434,1396" path="m10365,3237l2006,3237,2001,3237,1968,3204,1968,1873,2001,1841,10370,1841,10402,1873,10402,3204,10365,3237xe">
              <v:path arrowok="t"/>
              <v:fill on="t" focussize="0,0"/>
              <v:stroke on="f"/>
              <v:imagedata o:title=""/>
              <o:lock v:ext="edit"/>
            </v:shape>
            <v:shape id="_x0000_s1358" o:spid="_x0000_s1358" style="position:absolute;left:1968;top:1840;height:1396;width:8434;" filled="f" stroked="t" coordorigin="1968,1841" coordsize="8434,1396" path="m1968,3199l1968,1878,1968,1873,1969,1869,1971,1864,1973,1859,1976,1855,2001,1841,2006,1841,10365,1841,10370,1841,10374,1842,10402,1878,10402,3199,10379,3234,10374,3236,10370,3237,10365,3237,2006,3237,2001,3237,1996,3236,1991,3234,1987,3232,1968,3204,1968,3199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359" o:spid="_x0000_s1359" o:spt="1" style="position:absolute;left:2395;top:1878;height:135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60" o:spid="_x0000_s1360" o:spt="1" style="position:absolute;left:1975;top:1878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361" o:spid="_x0000_s1361" o:spt="20" style="position:absolute;left:2388;top:1878;height:135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362" o:spid="_x0000_s1362" o:spt="202" type="#_x0000_t202" style="position:absolute;left:2395;top:1856;height:1365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 w:line="381" w:lineRule="auto"/>
                      <w:ind w:left="543" w:right="5220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Dog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 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shout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  <w:r>
                      <w:rPr>
                        <w:color w:val="333333"/>
                        <w:spacing w:val="-3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spacing w:val="-16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0" w:line="170" w:lineRule="exact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"wang~"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363" o:spid="_x0000_s1363" o:spt="202" type="#_x0000_t202" style="position:absolute;left:1987;top:1856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8"/>
        <w:rPr>
          <w:sz w:val="8"/>
        </w:rPr>
      </w:pPr>
    </w:p>
    <w:p>
      <w:pPr>
        <w:pStyle w:val="6"/>
        <w:spacing w:before="1"/>
        <w:rPr>
          <w:sz w:val="6"/>
        </w:rPr>
      </w:pPr>
    </w:p>
    <w:p>
      <w:pPr>
        <w:pStyle w:val="10"/>
        <w:numPr>
          <w:ilvl w:val="0"/>
          <w:numId w:val="15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spacing w:val="-2"/>
          <w:w w:val="105"/>
          <w:sz w:val="19"/>
        </w:rPr>
        <w:t xml:space="preserve">新建一个用户类 </w:t>
      </w:r>
      <w:r>
        <w:rPr>
          <w:rFonts w:hint="eastAsia" w:ascii="Arial Unicode MS" w:eastAsia="Arial Unicode MS"/>
          <w:color w:val="333333"/>
          <w:w w:val="105"/>
          <w:sz w:val="19"/>
        </w:rPr>
        <w:t>User</w:t>
      </w:r>
    </w:p>
    <w:p>
      <w:pPr>
        <w:pStyle w:val="6"/>
        <w:spacing w:before="1"/>
        <w:rPr>
          <w:rFonts w:ascii="Arial Unicode MS"/>
          <w:sz w:val="9"/>
        </w:rPr>
      </w:pPr>
      <w:r>
        <w:pict>
          <v:group id="_x0000_s1364" o:spid="_x0000_s1364" o:spt="203" style="position:absolute;left:0pt;margin-left:98pt;margin-top:9.85pt;height:70.55pt;width:422.45pt;mso-position-horizontal-relative:page;mso-wrap-distance-bottom:0pt;mso-wrap-distance-top:0pt;z-index:-251498496;mso-width-relative:page;mso-height-relative:page;" coordorigin="1961,198" coordsize="8449,1411">
            <o:lock v:ext="edit"/>
            <v:shape id="_x0000_s1365" o:spid="_x0000_s1365" style="position:absolute;left:1968;top:205;height:1396;width:8434;" fillcolor="#F7F7F7" filled="t" stroked="f" coordorigin="1968,205" coordsize="8434,1396" path="m10365,1601l2006,1601,2001,1601,1968,1568,1968,238,2001,205,10370,205,10402,238,10402,1568,10365,1601xe">
              <v:path arrowok="t"/>
              <v:fill on="t" focussize="0,0"/>
              <v:stroke on="f"/>
              <v:imagedata o:title=""/>
              <o:lock v:ext="edit"/>
            </v:shape>
            <v:shape id="_x0000_s1366" o:spid="_x0000_s1366" style="position:absolute;left:1968;top:205;height:1396;width:8434;" filled="f" stroked="t" coordorigin="1968,205" coordsize="8434,1396" path="m1968,1563l1968,243,1968,238,1969,233,1971,228,1973,224,1976,219,2001,205,2006,205,10365,205,10370,205,10374,206,10402,243,10402,1563,10379,1598,10374,1600,10370,1601,10365,1601,2006,1601,2001,1601,1996,1600,1991,1598,1987,1596,1968,1568,1968,156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367" o:spid="_x0000_s1367" o:spt="1" style="position:absolute;left:2395;top:242;height:135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68" o:spid="_x0000_s1368" o:spt="1" style="position:absolute;left:1975;top:242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369" o:spid="_x0000_s1369" o:spt="20" style="position:absolute;left:2388;top:243;height:135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370" o:spid="_x0000_s1370" o:spt="202" type="#_x0000_t202" style="position:absolute;left:2395;top:220;height:1365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 w:line="381" w:lineRule="auto"/>
                      <w:ind w:left="543" w:right="5220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User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private </w:t>
                    </w:r>
                    <w:r>
                      <w:rPr>
                        <w:w w:val="105"/>
                        <w:sz w:val="17"/>
                      </w:rPr>
                      <w:t>Cat cat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private </w:t>
                    </w:r>
                    <w:r>
                      <w:rPr>
                        <w:w w:val="105"/>
                        <w:sz w:val="17"/>
                      </w:rPr>
                      <w:t>Dog dog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>str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0" w:line="169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371" o:spid="_x0000_s1371" o:spt="202" type="#_x0000_t202" style="position:absolute;left:1987;top:220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7"/>
        <w:rPr>
          <w:rFonts w:ascii="Arial Unicode MS"/>
          <w:sz w:val="6"/>
        </w:rPr>
      </w:pPr>
    </w:p>
    <w:p>
      <w:pPr>
        <w:pStyle w:val="10"/>
        <w:numPr>
          <w:ilvl w:val="0"/>
          <w:numId w:val="15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group id="_x0000_s1372" o:spid="_x0000_s1372" o:spt="203" style="position:absolute;left:0pt;margin-left:98.4pt;margin-top:30.8pt;height:204.85pt;width:421.7pt;mso-position-horizontal-relative:page;z-index:-260494336;mso-width-relative:page;mso-height-relative:page;" coordorigin="1968,616" coordsize="8434,4097">
            <o:lock v:ext="edit"/>
            <v:shape id="_x0000_s1373" o:spid="_x0000_s1373" style="position:absolute;left:1968;top:616;height:4097;width:8434;" fillcolor="#F7F7F7" filled="t" stroked="f" coordorigin="1968,616" coordsize="8434,4097" path="m10365,4713l2006,4713,2001,4713,1968,4681,1968,649,2001,616,10370,616,10402,649,10402,4681,10365,4713xe">
              <v:path arrowok="t"/>
              <v:fill on="t" focussize="0,0"/>
              <v:stroke on="f"/>
              <v:imagedata o:title=""/>
              <o:lock v:ext="edit"/>
            </v:shape>
            <v:shape id="_x0000_s1374" o:spid="_x0000_s1374" style="position:absolute;left:1975;top:653;height:4052;width:8359;" fillcolor="#F7F7F7" filled="t" stroked="f" coordorigin="1976,654" coordsize="8359,4052" path="m10335,654l2516,654,1976,654,1976,4706,2516,4706,10335,4706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编写</w:t>
      </w:r>
      <w:r>
        <w:rPr>
          <w:rFonts w:hint="eastAsia" w:ascii="Arial Unicode MS" w:eastAsia="Arial Unicode MS"/>
          <w:color w:val="333333"/>
          <w:w w:val="105"/>
          <w:sz w:val="19"/>
        </w:rPr>
        <w:t>Spring</w:t>
      </w:r>
      <w:r>
        <w:rPr>
          <w:color w:val="333333"/>
          <w:w w:val="105"/>
          <w:sz w:val="19"/>
        </w:rPr>
        <w:t>配置文件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&lt;beans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right="316"/>
              <w:jc w:val="right"/>
              <w:rPr>
                <w:sz w:val="17"/>
              </w:rPr>
            </w:pPr>
            <w:r>
              <w:rPr>
                <w:color w:val="0000CC"/>
                <w:sz w:val="17"/>
              </w:rPr>
              <w:t>xsi:schemaLocation</w:t>
            </w:r>
            <w:r>
              <w:rPr>
                <w:color w:val="333333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sz w:val="17"/>
              </w:rPr>
              <w:t>"http://www.springframework.org/schema/beans</w:t>
            </w:r>
            <w:r>
              <w:rPr>
                <w:color w:val="AA1111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right="316"/>
              <w:jc w:val="right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"http://www.springframework.org/schema/beans/spring-beans.xsd" \h </w:instrText>
            </w:r>
            <w:r>
              <w:fldChar w:fldCharType="separate"/>
            </w:r>
            <w:r>
              <w:rPr>
                <w:color w:val="AA1111"/>
                <w:sz w:val="17"/>
              </w:rPr>
              <w:t>http://www.springframework.org/schema/beans/spring-beans.xsd</w:t>
            </w:r>
            <w:r>
              <w:rPr>
                <w:color w:val="AA1111"/>
                <w:sz w:val="17"/>
              </w:rPr>
              <w:fldChar w:fldCharType="end"/>
            </w:r>
            <w:r>
              <w:rPr>
                <w:color w:val="AA1111"/>
                <w:sz w:val="17"/>
              </w:rPr>
              <w:t>"</w:t>
            </w:r>
            <w:r>
              <w:rPr>
                <w:color w:val="117700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"dog"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"com.kuang.pojo.Dog"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"cat"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"com.kuang.pojo.Cat"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"user"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"com.kuang.pojo.User"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"cat" </w:t>
            </w:r>
            <w:r>
              <w:rPr>
                <w:color w:val="0000CC"/>
                <w:w w:val="105"/>
                <w:sz w:val="17"/>
              </w:rPr>
              <w:t>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"cat"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"dog" </w:t>
            </w:r>
            <w:r>
              <w:rPr>
                <w:color w:val="0000CC"/>
                <w:w w:val="105"/>
                <w:sz w:val="17"/>
              </w:rPr>
              <w:t>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"dog"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"str"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"qinjiang"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&lt;/beans&gt;</w:t>
            </w:r>
          </w:p>
        </w:tc>
      </w:tr>
    </w:tbl>
    <w:p>
      <w:pPr>
        <w:pStyle w:val="10"/>
        <w:numPr>
          <w:ilvl w:val="0"/>
          <w:numId w:val="15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测试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00" w:right="1340" w:bottom="280" w:left="1380" w:header="720" w:footer="720" w:gutter="0"/>
        </w:sectPr>
      </w:pPr>
    </w:p>
    <w:p>
      <w:pPr>
        <w:pStyle w:val="6"/>
        <w:ind w:left="580"/>
        <w:rPr>
          <w:sz w:val="20"/>
        </w:rPr>
      </w:pPr>
      <w:r>
        <w:rPr>
          <w:sz w:val="20"/>
        </w:rPr>
        <w:pict>
          <v:group id="_x0000_s1375" o:spid="_x0000_s1375" o:spt="203" style="height:138.1pt;width:422.45pt;" coordsize="8449,2762">
            <o:lock v:ext="edit"/>
            <v:shape id="_x0000_s1376" o:spid="_x0000_s1376" style="position:absolute;left:7;top:7;height:2747;width:8434;" fillcolor="#F7F7F7" filled="t" stroked="f" coordorigin="8,8" coordsize="8434,2747" path="m8404,2754l45,2754,40,2754,8,2721,8,40,40,8,8409,8,8441,40,8441,2721,8404,2754xe">
              <v:path arrowok="t"/>
              <v:fill on="t" focussize="0,0"/>
              <v:stroke on="f"/>
              <v:imagedata o:title=""/>
              <o:lock v:ext="edit"/>
            </v:shape>
            <v:shape id="_x0000_s1377" o:spid="_x0000_s1377" style="position:absolute;left:7;top:7;height:2747;width:8434;" filled="f" stroked="t" coordorigin="8,8" coordsize="8434,2747" path="m8,2716l8,45,8,40,8,35,10,31,12,26,15,22,18,18,22,15,26,12,31,10,35,8,40,8,45,8,8404,8,8409,8,8414,8,8418,10,8423,12,8427,15,8430,18,8434,22,8441,45,8441,2716,8418,2751,8414,2753,8409,2754,8404,2754,45,2754,40,2754,35,2753,31,2751,26,2749,8,2721,8,271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378" o:spid="_x0000_s1378" o:spt="1" style="position:absolute;left:435;top:45;height:2702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79" o:spid="_x0000_s1379" o:spt="1" style="position:absolute;left:15;top:45;height:2702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380" o:spid="_x0000_s1380" o:spt="20" style="position:absolute;left:428;top:45;height:270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381" o:spid="_x0000_s1381" o:spt="202" type="#_x0000_t202" style="position:absolute;left:0;top:0;height:2762;width:84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16"/>
                      </w:numPr>
                      <w:tabs>
                        <w:tab w:val="left" w:pos="555"/>
                        <w:tab w:val="left" w:pos="556"/>
                      </w:tabs>
                      <w:spacing w:before="91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MyTest</w:t>
                    </w:r>
                    <w:r>
                      <w:rPr>
                        <w:color w:val="0000FF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16"/>
                      </w:numPr>
                      <w:tabs>
                        <w:tab w:val="left" w:pos="978"/>
                        <w:tab w:val="left" w:pos="979"/>
                      </w:tabs>
                      <w:spacing w:before="100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numPr>
                        <w:ilvl w:val="0"/>
                        <w:numId w:val="16"/>
                      </w:numPr>
                      <w:tabs>
                        <w:tab w:val="left" w:pos="978"/>
                        <w:tab w:val="left" w:pos="979"/>
                      </w:tabs>
                      <w:spacing w:before="100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testMethodAutowire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  <w:r>
                      <w:rPr>
                        <w:color w:val="333333"/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16"/>
                      </w:numPr>
                      <w:tabs>
                        <w:tab w:val="left" w:pos="1401"/>
                        <w:tab w:val="left" w:pos="1402"/>
                      </w:tabs>
                      <w:spacing w:before="100" w:line="381" w:lineRule="auto"/>
                      <w:ind w:left="555" w:right="3237" w:hanging="346"/>
                      <w:jc w:val="left"/>
                      <w:rPr>
                        <w:sz w:val="17"/>
                      </w:rPr>
                    </w:pPr>
                    <w:r>
                      <w:tab/>
                    </w:r>
                    <w:r>
                      <w:rPr>
                        <w:w w:val="105"/>
                        <w:sz w:val="17"/>
                      </w:rPr>
                      <w:t xml:space="preserve">ApplicationContext context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ClassPathXmlApplicationContext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"beans.xml"</w:t>
                    </w:r>
                    <w:r>
                      <w:rPr>
                        <w:color w:val="333333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16"/>
                      </w:numPr>
                      <w:tabs>
                        <w:tab w:val="left" w:pos="1401"/>
                        <w:tab w:val="left" w:pos="1402"/>
                      </w:tabs>
                      <w:spacing w:before="0" w:line="170" w:lineRule="exact"/>
                      <w:ind w:left="1401" w:right="0" w:hanging="1193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User user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2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getBean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16"/>
                      </w:numPr>
                      <w:tabs>
                        <w:tab w:val="left" w:pos="1401"/>
                        <w:tab w:val="left" w:pos="1402"/>
                      </w:tabs>
                      <w:spacing w:before="100"/>
                      <w:ind w:left="1401" w:right="0" w:hanging="1193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getCat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().</w:t>
                    </w:r>
                    <w:r>
                      <w:rPr>
                        <w:w w:val="105"/>
                        <w:sz w:val="17"/>
                      </w:rPr>
                      <w:t>shout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numPr>
                        <w:ilvl w:val="0"/>
                        <w:numId w:val="16"/>
                      </w:numPr>
                      <w:tabs>
                        <w:tab w:val="left" w:pos="978"/>
                        <w:tab w:val="left" w:pos="1401"/>
                        <w:tab w:val="left" w:pos="1402"/>
                      </w:tabs>
                      <w:spacing w:before="100" w:line="381" w:lineRule="auto"/>
                      <w:ind w:left="209" w:right="4718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user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getDog</w:t>
                    </w:r>
                    <w:r>
                      <w:rPr>
                        <w:color w:val="333333"/>
                        <w:sz w:val="17"/>
                      </w:rPr>
                      <w:t>().</w:t>
                    </w:r>
                    <w:r>
                      <w:rPr>
                        <w:sz w:val="17"/>
                      </w:rPr>
                      <w:t>shout</w:t>
                    </w:r>
                    <w:r>
                      <w:rPr>
                        <w:color w:val="333333"/>
                        <w:sz w:val="17"/>
                      </w:rPr>
                      <w:t>();</w:t>
                    </w:r>
                    <w:r>
                      <w:rPr>
                        <w:color w:val="999999"/>
                        <w:sz w:val="17"/>
                      </w:rPr>
                      <w:t xml:space="preserve"> 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8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  <w:p>
                    <w:pPr>
                      <w:tabs>
                        <w:tab w:val="left" w:pos="555"/>
                      </w:tabs>
                      <w:spacing w:before="0" w:line="170" w:lineRule="exact"/>
                      <w:ind w:left="20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9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spacing w:before="16"/>
        <w:rPr>
          <w:sz w:val="5"/>
        </w:rPr>
      </w:pPr>
    </w:p>
    <w:p>
      <w:pPr>
        <w:pStyle w:val="6"/>
        <w:spacing w:before="58"/>
        <w:ind w:left="580"/>
        <w:rPr>
          <w:rFonts w:hint="eastAsia" w:ascii="Arial Unicode MS" w:eastAsia="Arial Unicode MS"/>
        </w:rPr>
      </w:pPr>
      <w:r>
        <w:rPr>
          <w:color w:val="333333"/>
        </w:rPr>
        <w:t>结果正常输出，环境</w:t>
      </w:r>
      <w:r>
        <w:rPr>
          <w:rFonts w:hint="eastAsia" w:ascii="Arial Unicode MS" w:eastAsia="Arial Unicode MS"/>
          <w:color w:val="333333"/>
        </w:rPr>
        <w:t>OK</w:t>
      </w:r>
    </w:p>
    <w:p>
      <w:pPr>
        <w:pStyle w:val="6"/>
        <w:spacing w:before="6"/>
        <w:rPr>
          <w:rFonts w:ascii="Arial Unicode MS"/>
          <w:sz w:val="28"/>
        </w:rPr>
      </w:pPr>
    </w:p>
    <w:p>
      <w:pPr>
        <w:pStyle w:val="10"/>
        <w:numPr>
          <w:ilvl w:val="1"/>
          <w:numId w:val="14"/>
        </w:numPr>
        <w:tabs>
          <w:tab w:val="left" w:pos="577"/>
        </w:tabs>
        <w:spacing w:before="0" w:after="0" w:line="240" w:lineRule="auto"/>
        <w:ind w:left="576" w:right="0" w:hanging="447"/>
        <w:jc w:val="left"/>
        <w:rPr>
          <w:rFonts w:ascii="Arial" w:eastAsia="Arial"/>
          <w:b/>
          <w:sz w:val="31"/>
        </w:rPr>
      </w:pPr>
      <w:bookmarkStart w:id="55" w:name="7.2、byName "/>
      <w:bookmarkEnd w:id="55"/>
      <w:bookmarkStart w:id="56" w:name="7.2、byName "/>
      <w:bookmarkEnd w:id="56"/>
      <w:r>
        <w:rPr>
          <w:b/>
          <w:color w:val="333333"/>
          <w:w w:val="105"/>
          <w:sz w:val="31"/>
        </w:rPr>
        <w:t>、</w:t>
      </w:r>
      <w:r>
        <w:rPr>
          <w:rFonts w:ascii="Arial" w:eastAsia="Arial"/>
          <w:b/>
          <w:color w:val="333333"/>
          <w:w w:val="105"/>
          <w:sz w:val="31"/>
        </w:rPr>
        <w:t>byName</w:t>
      </w:r>
    </w:p>
    <w:p>
      <w:pPr>
        <w:pStyle w:val="5"/>
        <w:spacing w:before="112"/>
        <w:rPr>
          <w:rFonts w:ascii="Arial" w:eastAsia="Arial"/>
        </w:rPr>
      </w:pPr>
      <w:r>
        <w:rPr>
          <w:rFonts w:ascii="Arial" w:eastAsia="Arial"/>
          <w:color w:val="333333"/>
          <w:w w:val="105"/>
        </w:rPr>
        <w:t>autowire byName (</w:t>
      </w:r>
      <w:r>
        <w:rPr>
          <w:color w:val="333333"/>
          <w:w w:val="105"/>
        </w:rPr>
        <w:t>按名称自动装配</w:t>
      </w:r>
      <w:r>
        <w:rPr>
          <w:rFonts w:ascii="Arial" w:eastAsia="Arial"/>
          <w:color w:val="333333"/>
          <w:w w:val="105"/>
        </w:rPr>
        <w:t>)</w:t>
      </w:r>
    </w:p>
    <w:p>
      <w:pPr>
        <w:pStyle w:val="6"/>
        <w:spacing w:before="137" w:line="204" w:lineRule="auto"/>
        <w:ind w:left="130" w:right="324"/>
      </w:pPr>
      <w:r>
        <w:rPr>
          <w:color w:val="333333"/>
        </w:rPr>
        <w:t>由于在手动配置</w:t>
      </w:r>
      <w:r>
        <w:rPr>
          <w:rFonts w:hint="eastAsia" w:ascii="Arial Unicode MS" w:eastAsia="Arial Unicode MS"/>
          <w:color w:val="333333"/>
        </w:rPr>
        <w:t>xml</w:t>
      </w:r>
      <w:r>
        <w:rPr>
          <w:color w:val="333333"/>
          <w:spacing w:val="-1"/>
        </w:rPr>
        <w:t xml:space="preserve">过程中，常常发生字母缺漏和大小写等错误，而无法对其进行检查，使得开发效率 </w:t>
      </w:r>
      <w:r>
        <w:rPr>
          <w:color w:val="333333"/>
          <w:spacing w:val="22"/>
        </w:rPr>
        <w:t xml:space="preserve"> </w:t>
      </w:r>
      <w:r>
        <w:rPr>
          <w:color w:val="333333"/>
          <w:w w:val="105"/>
        </w:rPr>
        <w:t>降低。</w:t>
      </w:r>
    </w:p>
    <w:p>
      <w:pPr>
        <w:pStyle w:val="6"/>
        <w:spacing w:before="114" w:line="319" w:lineRule="auto"/>
        <w:ind w:left="130" w:right="4559"/>
      </w:pPr>
      <w:r>
        <w:rPr>
          <w:color w:val="333333"/>
          <w:spacing w:val="-1"/>
        </w:rPr>
        <w:t>采用自动装配将避免这些错误，并且使配置简单化。</w:t>
      </w:r>
      <w:r>
        <w:rPr>
          <w:color w:val="333333"/>
          <w:w w:val="105"/>
        </w:rPr>
        <w:t>测试：</w:t>
      </w:r>
    </w:p>
    <w:p>
      <w:pPr>
        <w:pStyle w:val="10"/>
        <w:numPr>
          <w:ilvl w:val="0"/>
          <w:numId w:val="17"/>
        </w:numPr>
        <w:tabs>
          <w:tab w:val="left" w:pos="581"/>
        </w:tabs>
        <w:spacing w:before="0" w:after="0" w:line="338" w:lineRule="exact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w w:val="105"/>
          <w:sz w:val="19"/>
        </w:rPr>
        <w:t>修改</w:t>
      </w:r>
      <w:r>
        <w:rPr>
          <w:rFonts w:hint="eastAsia" w:ascii="Arial Unicode MS" w:eastAsia="Arial Unicode MS"/>
          <w:color w:val="333333"/>
          <w:w w:val="105"/>
          <w:sz w:val="19"/>
        </w:rPr>
        <w:t>bean</w:t>
      </w:r>
      <w:r>
        <w:rPr>
          <w:color w:val="333333"/>
          <w:spacing w:val="4"/>
          <w:w w:val="105"/>
          <w:sz w:val="19"/>
        </w:rPr>
        <w:t xml:space="preserve">配置，增加一个属性 </w:t>
      </w:r>
      <w:r>
        <w:rPr>
          <w:rFonts w:hint="eastAsia" w:ascii="Arial Unicode MS" w:eastAsia="Arial Unicode MS"/>
          <w:color w:val="333333"/>
          <w:w w:val="105"/>
          <w:sz w:val="19"/>
        </w:rPr>
        <w:t>autowire="byName"</w:t>
      </w:r>
    </w:p>
    <w:p>
      <w:pPr>
        <w:pStyle w:val="6"/>
        <w:spacing w:before="1"/>
        <w:rPr>
          <w:rFonts w:ascii="Arial Unicode MS"/>
          <w:sz w:val="9"/>
        </w:rPr>
      </w:pPr>
      <w:r>
        <w:pict>
          <v:group id="_x0000_s1382" o:spid="_x0000_s1382" o:spt="203" style="position:absolute;left:0pt;margin-left:98pt;margin-top:9.85pt;height:43.55pt;width:422.45pt;mso-position-horizontal-relative:page;mso-wrap-distance-bottom:0pt;mso-wrap-distance-top:0pt;z-index:-251492352;mso-width-relative:page;mso-height-relative:page;" coordorigin="1961,198" coordsize="8449,871">
            <o:lock v:ext="edit"/>
            <v:shape id="_x0000_s1383" o:spid="_x0000_s1383" style="position:absolute;left:1968;top:205;height:856;width:8434;" fillcolor="#F7F7F7" filled="t" stroked="f" coordorigin="1968,205" coordsize="8434,856" path="m10365,1061l2006,1061,2001,1061,1968,1028,1968,238,2001,205,10370,205,10402,238,10402,1028,10365,1061xe">
              <v:path arrowok="t"/>
              <v:fill on="t" focussize="0,0"/>
              <v:stroke on="f"/>
              <v:imagedata o:title=""/>
              <o:lock v:ext="edit"/>
            </v:shape>
            <v:shape id="_x0000_s1384" o:spid="_x0000_s1384" style="position:absolute;left:1968;top:205;height:856;width:8434;" filled="f" stroked="t" coordorigin="1968,205" coordsize="8434,856" path="m1968,1023l1968,243,1968,238,1969,233,1971,228,1973,224,1976,220,1979,216,1983,213,1987,210,1991,208,1996,206,2001,205,2006,205,10365,205,10370,205,10374,206,10379,208,10383,210,10388,213,10391,216,10395,220,10402,243,10402,1023,10379,1058,10374,1060,10370,1061,10365,1061,2006,1061,2001,1061,1996,1060,1991,1058,1987,1056,1968,1028,1968,102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385" o:spid="_x0000_s1385" o:spt="1" style="position:absolute;left:2395;top:242;height:81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86" o:spid="_x0000_s1386" o:spt="1" style="position:absolute;left:1975;top:242;height:81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387" o:spid="_x0000_s1387" o:spt="20" style="position:absolute;left:2388;top:243;height:81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388" o:spid="_x0000_s1388" o:spt="202" type="#_x0000_t202" style="position:absolute;left:2395;top:220;height:825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"user"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"com.kuang.pojo.User"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autowire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"byName"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"str"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"qinjiang"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v:shape id="_x0000_s1389" o:spid="_x0000_s1389" o:spt="202" type="#_x0000_t202" style="position:absolute;left:1987;top:220;height:82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7"/>
        <w:rPr>
          <w:rFonts w:ascii="Arial Unicode MS"/>
          <w:sz w:val="6"/>
        </w:rPr>
      </w:pPr>
    </w:p>
    <w:p>
      <w:pPr>
        <w:pStyle w:val="10"/>
        <w:numPr>
          <w:ilvl w:val="0"/>
          <w:numId w:val="17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再次测试，结果依旧成功输出！</w:t>
      </w:r>
    </w:p>
    <w:p>
      <w:pPr>
        <w:pStyle w:val="10"/>
        <w:numPr>
          <w:ilvl w:val="0"/>
          <w:numId w:val="17"/>
        </w:numPr>
        <w:tabs>
          <w:tab w:val="left" w:pos="581"/>
        </w:tabs>
        <w:spacing w:before="52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spacing w:val="-2"/>
          <w:sz w:val="19"/>
        </w:rPr>
        <w:t xml:space="preserve">我们将 </w:t>
      </w:r>
      <w:r>
        <w:rPr>
          <w:rFonts w:hint="eastAsia" w:ascii="Arial Unicode MS" w:eastAsia="Arial Unicode MS"/>
          <w:color w:val="333333"/>
          <w:sz w:val="19"/>
        </w:rPr>
        <w:t>cat</w:t>
      </w:r>
      <w:r>
        <w:rPr>
          <w:rFonts w:hint="eastAsia" w:ascii="Arial Unicode MS" w:eastAsia="Arial Unicode MS"/>
          <w:color w:val="333333"/>
          <w:spacing w:val="-2"/>
          <w:sz w:val="19"/>
        </w:rPr>
        <w:t xml:space="preserve"> </w:t>
      </w:r>
      <w:r>
        <w:rPr>
          <w:color w:val="333333"/>
          <w:sz w:val="19"/>
        </w:rPr>
        <w:t>的</w:t>
      </w:r>
      <w:r>
        <w:rPr>
          <w:rFonts w:hint="eastAsia" w:ascii="Arial Unicode MS" w:eastAsia="Arial Unicode MS"/>
          <w:color w:val="333333"/>
          <w:sz w:val="19"/>
        </w:rPr>
        <w:t>bean</w:t>
      </w:r>
      <w:r>
        <w:rPr>
          <w:rFonts w:hint="eastAsia" w:ascii="Arial Unicode MS" w:eastAsia="Arial Unicode MS"/>
          <w:color w:val="333333"/>
          <w:spacing w:val="-2"/>
          <w:sz w:val="19"/>
        </w:rPr>
        <w:t xml:space="preserve"> </w:t>
      </w:r>
      <w:r>
        <w:rPr>
          <w:rFonts w:hint="eastAsia" w:ascii="Arial Unicode MS" w:eastAsia="Arial Unicode MS"/>
          <w:color w:val="333333"/>
          <w:sz w:val="19"/>
        </w:rPr>
        <w:t>id</w:t>
      </w:r>
      <w:r>
        <w:rPr>
          <w:color w:val="333333"/>
          <w:spacing w:val="-2"/>
          <w:sz w:val="19"/>
        </w:rPr>
        <w:t xml:space="preserve">修改为 </w:t>
      </w:r>
      <w:r>
        <w:rPr>
          <w:rFonts w:hint="eastAsia" w:ascii="Arial Unicode MS" w:eastAsia="Arial Unicode MS"/>
          <w:color w:val="333333"/>
          <w:sz w:val="19"/>
        </w:rPr>
        <w:t>catXXX</w:t>
      </w:r>
    </w:p>
    <w:p>
      <w:pPr>
        <w:pStyle w:val="10"/>
        <w:numPr>
          <w:ilvl w:val="0"/>
          <w:numId w:val="17"/>
        </w:numPr>
        <w:tabs>
          <w:tab w:val="left" w:pos="581"/>
        </w:tabs>
        <w:spacing w:before="73" w:after="0" w:line="204" w:lineRule="auto"/>
        <w:ind w:left="580" w:right="262" w:hanging="211"/>
        <w:jc w:val="left"/>
        <w:rPr>
          <w:sz w:val="19"/>
        </w:rPr>
      </w:pPr>
      <w:r>
        <w:rPr>
          <w:color w:val="333333"/>
          <w:spacing w:val="-4"/>
          <w:w w:val="105"/>
          <w:sz w:val="19"/>
        </w:rPr>
        <w:t>再次测试， 执行时报空指针</w:t>
      </w:r>
      <w:r>
        <w:rPr>
          <w:rFonts w:hint="eastAsia" w:ascii="Arial Unicode MS" w:eastAsia="Arial Unicode MS"/>
          <w:color w:val="333333"/>
          <w:w w:val="105"/>
          <w:sz w:val="19"/>
        </w:rPr>
        <w:t>java.lang.NullPointerException</w:t>
      </w:r>
      <w:r>
        <w:rPr>
          <w:color w:val="333333"/>
          <w:w w:val="105"/>
          <w:sz w:val="19"/>
        </w:rPr>
        <w:t>。因为按</w:t>
      </w:r>
      <w:r>
        <w:rPr>
          <w:rFonts w:hint="eastAsia" w:ascii="Arial Unicode MS" w:eastAsia="Arial Unicode MS"/>
          <w:color w:val="333333"/>
          <w:w w:val="105"/>
          <w:sz w:val="19"/>
        </w:rPr>
        <w:t>byName</w:t>
      </w:r>
      <w:r>
        <w:rPr>
          <w:color w:val="333333"/>
          <w:w w:val="105"/>
          <w:sz w:val="19"/>
        </w:rPr>
        <w:t>规则找不对应</w:t>
      </w:r>
      <w:r>
        <w:rPr>
          <w:rFonts w:hint="eastAsia" w:ascii="Arial Unicode MS" w:eastAsia="Arial Unicode MS"/>
          <w:color w:val="333333"/>
          <w:w w:val="105"/>
          <w:sz w:val="19"/>
        </w:rPr>
        <w:t>set</w:t>
      </w:r>
      <w:r>
        <w:rPr>
          <w:color w:val="333333"/>
          <w:spacing w:val="-15"/>
          <w:w w:val="105"/>
          <w:sz w:val="19"/>
        </w:rPr>
        <w:t>方</w:t>
      </w:r>
      <w:r>
        <w:rPr>
          <w:color w:val="333333"/>
          <w:w w:val="105"/>
          <w:sz w:val="19"/>
        </w:rPr>
        <w:t>法，真正的</w:t>
      </w:r>
      <w:r>
        <w:rPr>
          <w:rFonts w:hint="eastAsia" w:ascii="Arial Unicode MS" w:eastAsia="Arial Unicode MS"/>
          <w:color w:val="333333"/>
          <w:w w:val="105"/>
          <w:sz w:val="19"/>
        </w:rPr>
        <w:t>setCat</w:t>
      </w:r>
      <w:r>
        <w:rPr>
          <w:color w:val="333333"/>
          <w:w w:val="105"/>
          <w:sz w:val="19"/>
        </w:rPr>
        <w:t>就没执行，对象就没有初始化，所以调用时就会报空指针错误。</w:t>
      </w:r>
    </w:p>
    <w:p>
      <w:pPr>
        <w:pStyle w:val="5"/>
        <w:spacing w:before="111"/>
      </w:pPr>
      <w:r>
        <w:rPr>
          <w:color w:val="333333"/>
          <w:w w:val="105"/>
        </w:rPr>
        <w:t>小结：</w:t>
      </w:r>
    </w:p>
    <w:p>
      <w:pPr>
        <w:pStyle w:val="6"/>
        <w:spacing w:before="115"/>
        <w:ind w:left="130"/>
      </w:pPr>
      <w:r>
        <w:rPr>
          <w:color w:val="333333"/>
          <w:w w:val="105"/>
        </w:rPr>
        <w:t>当一个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 xml:space="preserve">节点带有 </w:t>
      </w:r>
      <w:r>
        <w:rPr>
          <w:rFonts w:hint="eastAsia" w:ascii="Arial Unicode MS" w:eastAsia="Arial Unicode MS"/>
          <w:color w:val="333333"/>
          <w:w w:val="105"/>
        </w:rPr>
        <w:t>autowire byName</w:t>
      </w:r>
      <w:r>
        <w:rPr>
          <w:color w:val="333333"/>
          <w:w w:val="105"/>
        </w:rPr>
        <w:t>的属性时。</w:t>
      </w:r>
    </w:p>
    <w:p>
      <w:pPr>
        <w:pStyle w:val="10"/>
        <w:numPr>
          <w:ilvl w:val="0"/>
          <w:numId w:val="18"/>
        </w:numPr>
        <w:tabs>
          <w:tab w:val="left" w:pos="581"/>
        </w:tabs>
        <w:spacing w:before="96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将查找其类中所有的</w:t>
      </w:r>
      <w:r>
        <w:rPr>
          <w:rFonts w:hint="eastAsia" w:ascii="Arial Unicode MS" w:eastAsia="Arial Unicode MS"/>
          <w:color w:val="333333"/>
          <w:w w:val="105"/>
          <w:sz w:val="19"/>
        </w:rPr>
        <w:t>set</w:t>
      </w:r>
      <w:r>
        <w:rPr>
          <w:color w:val="333333"/>
          <w:w w:val="105"/>
          <w:sz w:val="19"/>
        </w:rPr>
        <w:t>方法名，例如</w:t>
      </w:r>
      <w:r>
        <w:rPr>
          <w:rFonts w:hint="eastAsia" w:ascii="Arial Unicode MS" w:eastAsia="Arial Unicode MS"/>
          <w:color w:val="333333"/>
          <w:w w:val="105"/>
          <w:sz w:val="19"/>
        </w:rPr>
        <w:t>setCat</w:t>
      </w:r>
      <w:r>
        <w:rPr>
          <w:color w:val="333333"/>
          <w:w w:val="105"/>
          <w:sz w:val="19"/>
        </w:rPr>
        <w:t>，获得将</w:t>
      </w:r>
      <w:r>
        <w:rPr>
          <w:rFonts w:hint="eastAsia" w:ascii="Arial Unicode MS" w:eastAsia="Arial Unicode MS"/>
          <w:color w:val="333333"/>
          <w:w w:val="105"/>
          <w:sz w:val="19"/>
        </w:rPr>
        <w:t>set</w:t>
      </w:r>
      <w:r>
        <w:rPr>
          <w:color w:val="333333"/>
          <w:w w:val="105"/>
          <w:sz w:val="19"/>
        </w:rPr>
        <w:t>去掉并且首字母小写的字符串，即</w:t>
      </w:r>
      <w:r>
        <w:rPr>
          <w:rFonts w:hint="eastAsia" w:ascii="Arial Unicode MS" w:eastAsia="Arial Unicode MS"/>
          <w:color w:val="333333"/>
          <w:w w:val="105"/>
          <w:sz w:val="19"/>
        </w:rPr>
        <w:t>cat</w:t>
      </w:r>
      <w:r>
        <w:rPr>
          <w:color w:val="333333"/>
          <w:w w:val="105"/>
          <w:sz w:val="19"/>
        </w:rPr>
        <w:t>。</w:t>
      </w:r>
    </w:p>
    <w:p>
      <w:pPr>
        <w:pStyle w:val="10"/>
        <w:numPr>
          <w:ilvl w:val="0"/>
          <w:numId w:val="18"/>
        </w:numPr>
        <w:tabs>
          <w:tab w:val="left" w:pos="581"/>
        </w:tabs>
        <w:spacing w:before="0" w:after="0" w:line="300" w:lineRule="exact"/>
        <w:ind w:left="580" w:right="0" w:hanging="211"/>
        <w:jc w:val="left"/>
        <w:rPr>
          <w:sz w:val="19"/>
        </w:rPr>
      </w:pPr>
      <w:r>
        <w:rPr>
          <w:color w:val="333333"/>
          <w:w w:val="110"/>
          <w:sz w:val="19"/>
        </w:rPr>
        <w:t>去</w:t>
      </w:r>
      <w:r>
        <w:rPr>
          <w:rFonts w:hint="eastAsia" w:ascii="Arial Unicode MS" w:eastAsia="Arial Unicode MS"/>
          <w:color w:val="333333"/>
          <w:w w:val="110"/>
          <w:sz w:val="19"/>
        </w:rPr>
        <w:t>spring</w:t>
      </w:r>
      <w:r>
        <w:rPr>
          <w:color w:val="333333"/>
          <w:w w:val="110"/>
          <w:sz w:val="19"/>
        </w:rPr>
        <w:t>容器中寻找是否有此字符串名称</w:t>
      </w:r>
      <w:r>
        <w:rPr>
          <w:rFonts w:hint="eastAsia" w:ascii="Arial Unicode MS" w:eastAsia="Arial Unicode MS"/>
          <w:color w:val="333333"/>
          <w:w w:val="110"/>
          <w:sz w:val="19"/>
        </w:rPr>
        <w:t>id</w:t>
      </w:r>
      <w:r>
        <w:rPr>
          <w:color w:val="333333"/>
          <w:w w:val="110"/>
          <w:sz w:val="19"/>
        </w:rPr>
        <w:t>的对象。</w:t>
      </w:r>
    </w:p>
    <w:p>
      <w:pPr>
        <w:pStyle w:val="10"/>
        <w:numPr>
          <w:ilvl w:val="0"/>
          <w:numId w:val="18"/>
        </w:numPr>
        <w:tabs>
          <w:tab w:val="left" w:pos="581"/>
        </w:tabs>
        <w:spacing w:before="0" w:after="0" w:line="32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如果有，就取出注入；如果没有，就报空指针异常。</w:t>
      </w:r>
    </w:p>
    <w:p>
      <w:pPr>
        <w:pStyle w:val="6"/>
        <w:spacing w:before="1"/>
        <w:rPr>
          <w:sz w:val="30"/>
        </w:rPr>
      </w:pPr>
    </w:p>
    <w:p>
      <w:pPr>
        <w:pStyle w:val="3"/>
        <w:numPr>
          <w:ilvl w:val="1"/>
          <w:numId w:val="14"/>
        </w:numPr>
        <w:tabs>
          <w:tab w:val="left" w:pos="577"/>
        </w:tabs>
        <w:spacing w:before="0" w:after="0" w:line="240" w:lineRule="auto"/>
        <w:ind w:left="576" w:right="0" w:hanging="447"/>
        <w:jc w:val="left"/>
        <w:rPr>
          <w:rFonts w:ascii="Arial" w:eastAsia="Arial"/>
        </w:rPr>
      </w:pPr>
      <w:bookmarkStart w:id="57" w:name="7.3、byType "/>
      <w:bookmarkEnd w:id="57"/>
      <w:bookmarkStart w:id="58" w:name="7.3、byType "/>
      <w:bookmarkEnd w:id="58"/>
      <w:r>
        <w:rPr>
          <w:color w:val="333333"/>
        </w:rPr>
        <w:t>、</w:t>
      </w:r>
      <w:r>
        <w:rPr>
          <w:rFonts w:ascii="Arial" w:eastAsia="Arial"/>
          <w:color w:val="333333"/>
          <w:spacing w:val="-3"/>
        </w:rPr>
        <w:t>byType</w:t>
      </w:r>
    </w:p>
    <w:p>
      <w:pPr>
        <w:pStyle w:val="5"/>
        <w:spacing w:before="112"/>
        <w:rPr>
          <w:rFonts w:ascii="Arial" w:eastAsia="Arial"/>
        </w:rPr>
      </w:pPr>
      <w:r>
        <w:rPr>
          <w:rFonts w:ascii="Arial" w:eastAsia="Arial"/>
          <w:color w:val="333333"/>
          <w:w w:val="105"/>
        </w:rPr>
        <w:t>autowire byType (</w:t>
      </w:r>
      <w:r>
        <w:rPr>
          <w:color w:val="333333"/>
          <w:w w:val="105"/>
        </w:rPr>
        <w:t>按类型自动装配</w:t>
      </w:r>
      <w:r>
        <w:rPr>
          <w:rFonts w:ascii="Arial" w:eastAsia="Arial"/>
          <w:color w:val="333333"/>
          <w:w w:val="105"/>
        </w:rPr>
        <w:t>)</w:t>
      </w:r>
    </w:p>
    <w:p>
      <w:pPr>
        <w:pStyle w:val="6"/>
        <w:spacing w:before="137" w:line="204" w:lineRule="auto"/>
        <w:ind w:left="130" w:right="157"/>
      </w:pPr>
      <w:r>
        <w:rPr>
          <w:color w:val="333333"/>
        </w:rPr>
        <w:t>使用</w:t>
      </w:r>
      <w:r>
        <w:rPr>
          <w:rFonts w:hint="eastAsia" w:ascii="Arial Unicode MS" w:eastAsia="Arial Unicode MS"/>
          <w:color w:val="333333"/>
        </w:rPr>
        <w:t>autowire    byType</w:t>
      </w:r>
      <w:r>
        <w:rPr>
          <w:color w:val="333333"/>
        </w:rPr>
        <w:t>首先需要保证：同一类型的对象，在</w:t>
      </w:r>
      <w:r>
        <w:rPr>
          <w:rFonts w:hint="eastAsia" w:ascii="Arial Unicode MS" w:eastAsia="Arial Unicode MS"/>
          <w:color w:val="333333"/>
        </w:rPr>
        <w:t>spring</w:t>
      </w:r>
      <w:r>
        <w:rPr>
          <w:color w:val="333333"/>
        </w:rPr>
        <w:t>容器中唯一。如果不唯一，会报不唯一</w:t>
      </w:r>
      <w:r>
        <w:rPr>
          <w:color w:val="333333"/>
          <w:w w:val="105"/>
        </w:rPr>
        <w:t>的异常。</w:t>
      </w:r>
    </w:p>
    <w:p>
      <w:pPr>
        <w:pStyle w:val="6"/>
        <w:spacing w:before="10"/>
        <w:rPr>
          <w:sz w:val="9"/>
        </w:rPr>
      </w:pPr>
      <w:r>
        <w:pict>
          <v:group id="_x0000_s1390" o:spid="_x0000_s1390" o:spt="203" style="position:absolute;left:0pt;margin-left:75.5pt;margin-top:10.75pt;height:16.55pt;width:445pt;mso-position-horizontal-relative:page;mso-wrap-distance-bottom:0pt;mso-wrap-distance-top:0pt;z-index:-251489280;mso-width-relative:page;mso-height-relative:page;" coordorigin="1510,216" coordsize="8900,331">
            <o:lock v:ext="edit"/>
            <v:shape id="_x0000_s1391" o:spid="_x0000_s1391" style="position:absolute;left:1517;top:223;height:316;width:8885;" fillcolor="#F7F7F7" filled="t" stroked="f" coordorigin="1518,223" coordsize="8885,316" path="m10365,538l1555,538,1550,538,1518,506,1518,256,1550,223,10370,223,10402,256,10402,506,10365,538xe">
              <v:path arrowok="t"/>
              <v:fill on="t" focussize="0,0"/>
              <v:stroke on="f"/>
              <v:imagedata o:title=""/>
              <o:lock v:ext="edit"/>
            </v:shape>
            <v:shape id="_x0000_s1392" o:spid="_x0000_s1392" style="position:absolute;left:1517;top:223;height:316;width:8885;" filled="f" stroked="t" coordorigin="1518,223" coordsize="8885,316" path="m1518,501l1518,261,1518,256,1519,251,1521,246,1523,242,1525,237,1529,234,1532,230,1536,228,1541,226,1546,224,1550,223,1555,223,10365,223,10370,223,10374,224,10379,226,10383,228,10388,230,10391,234,10395,237,10402,261,10402,501,10379,535,10374,537,10370,538,10365,538,1555,538,1521,515,1519,510,1518,506,1518,501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393" o:spid="_x0000_s1393" o:spt="1" style="position:absolute;left:1945;top:260;height:27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394" o:spid="_x0000_s1394" o:spt="1" style="position:absolute;left:1525;top:260;height:27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395" o:spid="_x0000_s1395" o:spt="20" style="position:absolute;left:1938;top:261;height:27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396" o:spid="_x0000_s1396" o:spt="202" type="#_x0000_t202" style="position:absolute;left:1945;top:238;height:28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NoUniqueBeanDefinitionException</w:t>
                    </w:r>
                  </w:p>
                </w:txbxContent>
              </v:textbox>
            </v:shape>
            <v:shape id="_x0000_s1397" o:spid="_x0000_s1397" o:spt="202" type="#_x0000_t202" style="position:absolute;left:1537;top:238;height:28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3"/>
        <w:rPr>
          <w:sz w:val="6"/>
        </w:rPr>
      </w:pPr>
    </w:p>
    <w:p>
      <w:pPr>
        <w:pStyle w:val="6"/>
        <w:spacing w:before="56"/>
        <w:ind w:left="130"/>
      </w:pPr>
      <w:r>
        <w:rPr>
          <w:color w:val="333333"/>
          <w:w w:val="105"/>
        </w:rPr>
        <w:t>测试：</w:t>
      </w:r>
    </w:p>
    <w:p>
      <w:pPr>
        <w:pStyle w:val="10"/>
        <w:numPr>
          <w:ilvl w:val="0"/>
          <w:numId w:val="19"/>
        </w:numPr>
        <w:tabs>
          <w:tab w:val="left" w:pos="581"/>
        </w:tabs>
        <w:spacing w:before="100" w:after="0" w:line="240" w:lineRule="auto"/>
        <w:ind w:left="580" w:right="0" w:hanging="211"/>
        <w:jc w:val="left"/>
        <w:rPr>
          <w:sz w:val="19"/>
        </w:rPr>
      </w:pPr>
      <w:r>
        <w:pict>
          <v:group id="_x0000_s1398" o:spid="_x0000_s1398" o:spt="203" style="position:absolute;left:0pt;margin-left:236.05pt;margin-top:8.5pt;height:12.8pt;width:106.55pt;mso-position-horizontal-relative:page;z-index:251829248;mso-width-relative:page;mso-height-relative:page;" coordorigin="4722,171" coordsize="2131,256">
            <o:lock v:ext="edit"/>
            <v:shape id="_x0000_s1399" o:spid="_x0000_s1399" style="position:absolute;left:4721;top:170;height:256;width:2131;" fillcolor="#0DA013" filled="t" stroked="f" coordorigin="4722,171" coordsize="2131,256" path="m6808,426l4767,426,4761,426,4722,387,4722,210,4761,171,6814,171,6853,210,6853,387,6808,426xe">
              <v:path arrowok="t"/>
              <v:fill on="t" focussize="0,0"/>
              <v:stroke on="f"/>
              <v:imagedata o:title=""/>
              <o:lock v:ext="edit"/>
            </v:shape>
            <v:shape id="_x0000_s1400" o:spid="_x0000_s1400" style="position:absolute;left:4729;top:178;height:241;width:2116;" filled="f" stroked="t" coordorigin="4729,178" coordsize="2116,241" path="m4729,381l4729,216,4729,211,4730,206,4732,201,4734,197,4737,193,4740,189,4744,186,4748,183,4753,181,4757,179,4762,178,4767,178,6808,178,6813,178,6818,179,6822,181,6827,183,6831,186,6834,189,6838,193,6841,197,6843,201,6844,206,6845,211,6845,216,6845,381,6822,415,6818,417,6813,418,6808,418,4767,418,4762,418,4757,417,4732,395,4730,391,4729,386,4729,381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401" o:spid="_x0000_s1401" o:spt="202" type="#_x0000_t202" style="position:absolute;left:4721;top:170;height:256;width:213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6"/>
                      <w:ind w:left="17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autowire="byType"</w:t>
                    </w:r>
                  </w:p>
                </w:txbxContent>
              </v:textbox>
            </v:shape>
          </v:group>
        </w:pict>
      </w:r>
      <w:r>
        <w:rPr>
          <w:color w:val="333333"/>
          <w:w w:val="105"/>
          <w:sz w:val="19"/>
        </w:rPr>
        <w:t>将</w:t>
      </w:r>
      <w:r>
        <w:rPr>
          <w:rFonts w:hint="eastAsia" w:ascii="Arial Unicode MS" w:eastAsia="Arial Unicode MS"/>
          <w:color w:val="333333"/>
          <w:w w:val="105"/>
          <w:sz w:val="19"/>
        </w:rPr>
        <w:t>user</w:t>
      </w:r>
      <w:r>
        <w:rPr>
          <w:color w:val="333333"/>
          <w:w w:val="105"/>
          <w:sz w:val="19"/>
        </w:rPr>
        <w:t>的</w:t>
      </w:r>
      <w:r>
        <w:rPr>
          <w:rFonts w:hint="eastAsia" w:ascii="Arial Unicode MS" w:eastAsia="Arial Unicode MS"/>
          <w:color w:val="333333"/>
          <w:w w:val="105"/>
          <w:sz w:val="19"/>
        </w:rPr>
        <w:t>bean</w:t>
      </w:r>
      <w:r>
        <w:rPr>
          <w:color w:val="333333"/>
          <w:spacing w:val="-2"/>
          <w:w w:val="105"/>
          <w:sz w:val="19"/>
        </w:rPr>
        <w:t>配置修改一下 ：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10"/>
        <w:numPr>
          <w:ilvl w:val="0"/>
          <w:numId w:val="19"/>
        </w:numPr>
        <w:tabs>
          <w:tab w:val="left" w:pos="581"/>
        </w:tabs>
        <w:spacing w:before="36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测试，正常输出</w:t>
      </w:r>
    </w:p>
    <w:p>
      <w:pPr>
        <w:pStyle w:val="10"/>
        <w:numPr>
          <w:ilvl w:val="0"/>
          <w:numId w:val="19"/>
        </w:numPr>
        <w:tabs>
          <w:tab w:val="left" w:pos="581"/>
        </w:tabs>
        <w:spacing w:before="51" w:after="0" w:line="240" w:lineRule="auto"/>
        <w:ind w:left="580" w:right="0" w:hanging="211"/>
        <w:jc w:val="left"/>
        <w:rPr>
          <w:sz w:val="19"/>
        </w:rPr>
      </w:pPr>
      <w:r>
        <w:pict>
          <v:shape id="_x0000_s1402" o:spid="_x0000_s1402" style="position:absolute;left:0pt;margin-left:98.4pt;margin-top:30.45pt;height:96.8pt;width:421.7pt;mso-position-horizontal-relative:page;z-index:-260480000;mso-width-relative:page;mso-height-relative:page;" fillcolor="#F7F7F7" filled="t" stroked="f" coordorigin="1968,609" coordsize="8434,1936" path="m10402,642l10370,609,2001,609,1968,642,1968,2513,1969,2518,1973,2527,1976,2531,1976,2538,1983,2538,1987,2541,1996,2544,2001,2545,2006,2545,10365,2545,10402,2513,10402,642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  <w:sz w:val="19"/>
        </w:rPr>
        <w:t>在注册一个</w:t>
      </w:r>
      <w:r>
        <w:rPr>
          <w:rFonts w:hint="eastAsia" w:ascii="Arial Unicode MS" w:eastAsia="Arial Unicode MS"/>
          <w:color w:val="333333"/>
          <w:w w:val="105"/>
          <w:sz w:val="19"/>
        </w:rPr>
        <w:t>cat</w:t>
      </w:r>
      <w:r>
        <w:rPr>
          <w:rFonts w:hint="eastAsia" w:ascii="Arial Unicode MS" w:eastAsia="Arial Unicode MS"/>
          <w:color w:val="333333"/>
          <w:spacing w:val="-6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的</w:t>
      </w:r>
      <w:r>
        <w:rPr>
          <w:rFonts w:hint="eastAsia" w:ascii="Arial Unicode MS" w:eastAsia="Arial Unicode MS"/>
          <w:color w:val="333333"/>
          <w:w w:val="105"/>
          <w:sz w:val="19"/>
        </w:rPr>
        <w:t>bean</w:t>
      </w:r>
      <w:r>
        <w:rPr>
          <w:color w:val="333333"/>
          <w:w w:val="105"/>
          <w:sz w:val="19"/>
        </w:rPr>
        <w:t>对象！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bean id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"dog" 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"com.kuang.pojo.Dog"</w:t>
            </w:r>
            <w:r>
              <w:rPr>
                <w:color w:val="981A1A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bean id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"cat" 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"com.kuang.pojo.Cat"</w:t>
            </w:r>
            <w:r>
              <w:rPr>
                <w:color w:val="981A1A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bean id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"cat2" 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"com.kuang.pojo.Cat"</w:t>
            </w:r>
            <w:r>
              <w:rPr>
                <w:color w:val="981A1A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bean id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"user" 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"com.kuang.pojo.User" </w:t>
            </w:r>
            <w:r>
              <w:rPr>
                <w:w w:val="105"/>
                <w:sz w:val="17"/>
              </w:rPr>
              <w:t>autowire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"byType"</w:t>
            </w:r>
            <w:r>
              <w:rPr>
                <w:color w:val="981A1A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property name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"str" </w:t>
            </w:r>
            <w:r>
              <w:rPr>
                <w:w w:val="105"/>
                <w:sz w:val="17"/>
              </w:rPr>
              <w:t>value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"qinjiang"</w:t>
            </w:r>
            <w:r>
              <w:rPr>
                <w:color w:val="981A1A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981A1A"/>
                <w:w w:val="105"/>
                <w:sz w:val="17"/>
              </w:rPr>
              <w:t>&lt;/</w:t>
            </w:r>
            <w:r>
              <w:rPr>
                <w:w w:val="105"/>
                <w:sz w:val="17"/>
              </w:rPr>
              <w:t>bean</w:t>
            </w:r>
            <w:r>
              <w:rPr>
                <w:color w:val="981A1A"/>
                <w:w w:val="105"/>
                <w:sz w:val="17"/>
              </w:rPr>
              <w:t>&gt;</w:t>
            </w:r>
          </w:p>
        </w:tc>
      </w:tr>
    </w:tbl>
    <w:p>
      <w:pPr>
        <w:pStyle w:val="10"/>
        <w:numPr>
          <w:ilvl w:val="0"/>
          <w:numId w:val="19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rFonts w:hint="eastAsia" w:ascii="Arial Unicode MS" w:hAnsi="Arial Unicode MS" w:eastAsia="Arial Unicode MS"/>
          <w:sz w:val="19"/>
        </w:rPr>
      </w:pPr>
      <w:r>
        <w:rPr>
          <w:color w:val="333333"/>
          <w:w w:val="105"/>
          <w:sz w:val="19"/>
        </w:rPr>
        <w:t>测试，报错：</w:t>
      </w:r>
      <w:r>
        <w:rPr>
          <w:rFonts w:hint="eastAsia" w:ascii="Arial Unicode MS" w:hAnsi="Arial Unicode MS" w:eastAsia="Arial Unicode MS"/>
          <w:color w:val="333333"/>
          <w:w w:val="105"/>
          <w:sz w:val="19"/>
        </w:rPr>
        <w:t>NoUniqueBeanDeﬁnitionException</w:t>
      </w:r>
    </w:p>
    <w:p>
      <w:pPr>
        <w:pStyle w:val="10"/>
        <w:numPr>
          <w:ilvl w:val="0"/>
          <w:numId w:val="19"/>
        </w:numPr>
        <w:tabs>
          <w:tab w:val="left" w:pos="581"/>
        </w:tabs>
        <w:spacing w:before="74" w:after="0" w:line="204" w:lineRule="auto"/>
        <w:ind w:left="580" w:right="268" w:hanging="211"/>
        <w:jc w:val="left"/>
        <w:rPr>
          <w:sz w:val="19"/>
        </w:rPr>
      </w:pPr>
      <w:r>
        <w:rPr>
          <w:color w:val="333333"/>
          <w:sz w:val="19"/>
        </w:rPr>
        <w:t>删掉</w:t>
      </w:r>
      <w:r>
        <w:rPr>
          <w:rFonts w:hint="eastAsia" w:ascii="Arial Unicode MS" w:eastAsia="Arial Unicode MS"/>
          <w:color w:val="333333"/>
          <w:sz w:val="19"/>
        </w:rPr>
        <w:t>cat2</w:t>
      </w:r>
      <w:r>
        <w:rPr>
          <w:color w:val="333333"/>
          <w:sz w:val="19"/>
        </w:rPr>
        <w:t>，将</w:t>
      </w:r>
      <w:r>
        <w:rPr>
          <w:rFonts w:hint="eastAsia" w:ascii="Arial Unicode MS" w:eastAsia="Arial Unicode MS"/>
          <w:color w:val="333333"/>
          <w:sz w:val="19"/>
        </w:rPr>
        <w:t>cat</w:t>
      </w:r>
      <w:r>
        <w:rPr>
          <w:color w:val="333333"/>
          <w:sz w:val="19"/>
        </w:rPr>
        <w:t>的</w:t>
      </w:r>
      <w:r>
        <w:rPr>
          <w:rFonts w:hint="eastAsia" w:ascii="Arial Unicode MS" w:eastAsia="Arial Unicode MS"/>
          <w:color w:val="333333"/>
          <w:sz w:val="19"/>
        </w:rPr>
        <w:t>bean</w:t>
      </w:r>
      <w:r>
        <w:rPr>
          <w:color w:val="333333"/>
          <w:spacing w:val="-1"/>
          <w:sz w:val="19"/>
        </w:rPr>
        <w:t xml:space="preserve">名称改掉！测试！因为是按类型装配，所以并不会报异常，也不影响最后   </w:t>
      </w:r>
      <w:r>
        <w:rPr>
          <w:color w:val="333333"/>
          <w:w w:val="105"/>
          <w:sz w:val="19"/>
        </w:rPr>
        <w:t>的结果。甚至将</w:t>
      </w:r>
      <w:r>
        <w:rPr>
          <w:rFonts w:hint="eastAsia" w:ascii="Arial Unicode MS" w:eastAsia="Arial Unicode MS"/>
          <w:color w:val="333333"/>
          <w:w w:val="105"/>
          <w:sz w:val="19"/>
        </w:rPr>
        <w:t>id</w:t>
      </w:r>
      <w:r>
        <w:rPr>
          <w:color w:val="333333"/>
          <w:w w:val="105"/>
          <w:sz w:val="19"/>
        </w:rPr>
        <w:t>属性去掉，也不影响结果。</w:t>
      </w:r>
    </w:p>
    <w:p>
      <w:pPr>
        <w:pStyle w:val="6"/>
        <w:spacing w:before="111"/>
        <w:ind w:left="130"/>
      </w:pPr>
      <w:r>
        <w:rPr>
          <w:color w:val="333333"/>
        </w:rPr>
        <w:t>这就是按照类型自动装配！</w:t>
      </w:r>
    </w:p>
    <w:p>
      <w:pPr>
        <w:pStyle w:val="6"/>
        <w:spacing w:before="3"/>
        <w:rPr>
          <w:sz w:val="30"/>
        </w:rPr>
      </w:pPr>
    </w:p>
    <w:p>
      <w:pPr>
        <w:pStyle w:val="3"/>
        <w:numPr>
          <w:ilvl w:val="1"/>
          <w:numId w:val="14"/>
        </w:numPr>
        <w:tabs>
          <w:tab w:val="left" w:pos="657"/>
        </w:tabs>
        <w:spacing w:before="1" w:after="0" w:line="240" w:lineRule="auto"/>
        <w:ind w:left="656" w:right="0" w:hanging="527"/>
        <w:jc w:val="left"/>
      </w:pPr>
      <w:bookmarkStart w:id="59" w:name="7.4 使用注解"/>
      <w:bookmarkEnd w:id="59"/>
      <w:bookmarkStart w:id="60" w:name="7.4 使用注解"/>
      <w:bookmarkEnd w:id="60"/>
      <w:r>
        <w:rPr>
          <w:color w:val="333333"/>
        </w:rPr>
        <w:t>使用注解</w:t>
      </w:r>
    </w:p>
    <w:p>
      <w:pPr>
        <w:pStyle w:val="6"/>
        <w:spacing w:before="112" w:line="304" w:lineRule="auto"/>
        <w:ind w:left="130" w:right="4535"/>
      </w:pPr>
      <w:r>
        <w:rPr>
          <w:rFonts w:hint="eastAsia" w:ascii="Arial Unicode MS" w:eastAsia="Arial Unicode MS"/>
          <w:color w:val="333333"/>
        </w:rPr>
        <w:t>jdk1.5</w:t>
      </w:r>
      <w:r>
        <w:rPr>
          <w:color w:val="333333"/>
        </w:rPr>
        <w:t>开始支持注解，</w:t>
      </w:r>
      <w:r>
        <w:rPr>
          <w:rFonts w:hint="eastAsia" w:ascii="Arial Unicode MS" w:eastAsia="Arial Unicode MS"/>
          <w:color w:val="333333"/>
        </w:rPr>
        <w:t>spring2.5</w:t>
      </w:r>
      <w:r>
        <w:rPr>
          <w:color w:val="333333"/>
          <w:spacing w:val="-2"/>
        </w:rPr>
        <w:t xml:space="preserve">开始全面支持注解。 </w:t>
      </w:r>
      <w:r>
        <w:rPr>
          <w:color w:val="333333"/>
          <w:spacing w:val="-2"/>
          <w:w w:val="105"/>
        </w:rPr>
        <w:t>准备工作： 利用注解的方式注入属性。</w:t>
      </w:r>
    </w:p>
    <w:p>
      <w:pPr>
        <w:pStyle w:val="10"/>
        <w:numPr>
          <w:ilvl w:val="0"/>
          <w:numId w:val="20"/>
        </w:numPr>
        <w:tabs>
          <w:tab w:val="left" w:pos="581"/>
        </w:tabs>
        <w:spacing w:before="22" w:after="0" w:line="240" w:lineRule="auto"/>
        <w:ind w:left="580" w:right="0" w:hanging="211"/>
        <w:jc w:val="left"/>
        <w:rPr>
          <w:sz w:val="19"/>
        </w:rPr>
      </w:pPr>
      <w:r>
        <w:pict>
          <v:group id="_x0000_s1403" o:spid="_x0000_s1403" o:spt="203" style="position:absolute;left:0pt;margin-left:98.4pt;margin-top:29pt;height:56.3pt;width:421.7pt;mso-position-horizontal-relative:page;z-index:-260478976;mso-width-relative:page;mso-height-relative:page;" coordorigin="1968,580" coordsize="8434,1126">
            <o:lock v:ext="edit"/>
            <v:shape id="_x0000_s1404" o:spid="_x0000_s1404" style="position:absolute;left:1968;top:580;height:1126;width:8434;" fillcolor="#F7F7F7" filled="t" stroked="f" coordorigin="1968,580" coordsize="8434,1126" path="m10365,1706l2006,1706,2001,1706,1968,1673,1968,613,2001,580,10370,580,10402,613,10402,1673,10365,1706xe">
              <v:path arrowok="t"/>
              <v:fill on="t" focussize="0,0"/>
              <v:stroke on="f"/>
              <v:imagedata o:title=""/>
              <o:lock v:ext="edit"/>
            </v:shape>
            <v:shape id="_x0000_s1405" o:spid="_x0000_s1405" style="position:absolute;left:1975;top:617;height:1081;width:8359;" fillcolor="#F7F7F7" filled="t" stroked="f" coordorigin="1976,618" coordsize="8359,1081" path="m10335,618l2396,618,1976,618,1976,1698,2396,1698,10335,1698,10335,618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10"/>
          <w:sz w:val="19"/>
        </w:rPr>
        <w:t>在</w:t>
      </w:r>
      <w:r>
        <w:rPr>
          <w:rFonts w:hint="eastAsia" w:ascii="Arial Unicode MS" w:eastAsia="Arial Unicode MS"/>
          <w:color w:val="333333"/>
          <w:w w:val="110"/>
          <w:sz w:val="19"/>
        </w:rPr>
        <w:t>spring</w:t>
      </w:r>
      <w:r>
        <w:rPr>
          <w:color w:val="333333"/>
          <w:w w:val="110"/>
          <w:sz w:val="19"/>
        </w:rPr>
        <w:t>配置文件中引入</w:t>
      </w:r>
      <w:r>
        <w:rPr>
          <w:rFonts w:hint="eastAsia" w:ascii="Arial Unicode MS" w:eastAsia="Arial Unicode MS"/>
          <w:color w:val="333333"/>
          <w:w w:val="110"/>
          <w:sz w:val="19"/>
        </w:rPr>
        <w:t>context</w:t>
      </w:r>
      <w:r>
        <w:rPr>
          <w:color w:val="333333"/>
          <w:w w:val="110"/>
          <w:sz w:val="19"/>
        </w:rPr>
        <w:t>文件头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"http://www.springframework.org/schema/context" \h </w:instrText>
            </w:r>
            <w:r>
              <w:fldChar w:fldCharType="separate"/>
            </w:r>
            <w:r>
              <w:rPr>
                <w:color w:val="333333"/>
                <w:w w:val="105"/>
                <w:sz w:val="17"/>
              </w:rPr>
              <w:t>xmlns:context="http://www.springframework.org/schema/context</w:t>
            </w:r>
            <w:r>
              <w:rPr>
                <w:color w:val="333333"/>
                <w:w w:val="105"/>
                <w:sz w:val="17"/>
              </w:rPr>
              <w:fldChar w:fldCharType="end"/>
            </w:r>
            <w:r>
              <w:rPr>
                <w:color w:val="333333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"http://www.springframework.org/schema/context" \h </w:instrText>
            </w:r>
            <w:r>
              <w:fldChar w:fldCharType="separate"/>
            </w:r>
            <w:r>
              <w:rPr>
                <w:color w:val="333333"/>
                <w:w w:val="105"/>
                <w:sz w:val="17"/>
              </w:rPr>
              <w:t>http://www.springframework.org/schema/context</w:t>
            </w:r>
            <w:r>
              <w:rPr>
                <w:color w:val="333333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"http://www.springframework.org/schema/context/spring-context.xsd" \h </w:instrText>
            </w:r>
            <w:r>
              <w:fldChar w:fldCharType="separate"/>
            </w:r>
            <w:r>
              <w:rPr>
                <w:color w:val="333333"/>
                <w:w w:val="105"/>
                <w:sz w:val="17"/>
              </w:rPr>
              <w:t>http://www.springframework.org/schema/context/spring-context.xsd</w:t>
            </w:r>
            <w:r>
              <w:rPr>
                <w:color w:val="333333"/>
                <w:w w:val="105"/>
                <w:sz w:val="17"/>
              </w:rPr>
              <w:fldChar w:fldCharType="end"/>
            </w:r>
          </w:p>
        </w:tc>
      </w:tr>
    </w:tbl>
    <w:p>
      <w:pPr>
        <w:pStyle w:val="10"/>
        <w:numPr>
          <w:ilvl w:val="0"/>
          <w:numId w:val="20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开启属性注解支持！</w:t>
      </w:r>
    </w:p>
    <w:p>
      <w:pPr>
        <w:pStyle w:val="6"/>
        <w:spacing w:before="10"/>
        <w:rPr>
          <w:sz w:val="8"/>
        </w:rPr>
      </w:pPr>
      <w:r>
        <w:pict>
          <v:group id="_x0000_s1406" o:spid="_x0000_s1406" o:spt="203" style="position:absolute;left:0pt;margin-left:98pt;margin-top:9.85pt;height:16.55pt;width:422.45pt;mso-position-horizontal-relative:page;mso-wrap-distance-bottom:0pt;mso-wrap-distance-top:0pt;z-index:-251484160;mso-width-relative:page;mso-height-relative:page;" coordorigin="1961,198" coordsize="8449,331">
            <o:lock v:ext="edit"/>
            <v:shape id="_x0000_s1407" o:spid="_x0000_s1407" style="position:absolute;left:1968;top:205;height:316;width:8434;" fillcolor="#F7F7F7" filled="t" stroked="f" coordorigin="1968,205" coordsize="8434,316" path="m10365,520l2006,520,2001,520,1968,488,1968,238,2001,205,10370,205,10402,238,10402,488,10365,520xe">
              <v:path arrowok="t"/>
              <v:fill on="t" focussize="0,0"/>
              <v:stroke on="f"/>
              <v:imagedata o:title=""/>
              <o:lock v:ext="edit"/>
            </v:shape>
            <v:shape id="_x0000_s1408" o:spid="_x0000_s1408" style="position:absolute;left:1968;top:205;height:316;width:8434;" filled="f" stroked="t" coordorigin="1968,205" coordsize="8434,316" path="m1968,483l1968,243,1968,238,1969,233,1971,228,1973,224,1976,220,1979,216,1983,213,1987,210,1991,208,1996,206,2001,205,2006,205,10365,205,10370,205,10374,206,10379,208,10383,210,10388,213,10391,216,10395,220,10397,224,10399,228,10401,233,10402,238,10402,243,10402,483,10379,518,10374,519,10370,520,10365,520,2006,520,2001,520,1996,519,1991,518,1987,516,1968,488,1968,48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409" o:spid="_x0000_s1409" o:spt="1" style="position:absolute;left:2395;top:242;height:27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10" o:spid="_x0000_s1410" o:spt="1" style="position:absolute;left:1975;top:242;height:27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411" o:spid="_x0000_s1411" o:spt="20" style="position:absolute;left:2388;top:243;height:27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412" o:spid="_x0000_s1412" o:spt="202" type="#_x0000_t202" style="position:absolute;left:2395;top:220;height:285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&lt;context:annotation-config/&gt;</w:t>
                    </w:r>
                  </w:p>
                </w:txbxContent>
              </v:textbox>
            </v:shape>
            <v:shape id="_x0000_s1413" o:spid="_x0000_s1413" o:spt="202" type="#_x0000_t202" style="position:absolute;left:1987;top:220;height:28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rPr>
          <w:sz w:val="20"/>
        </w:rPr>
      </w:pPr>
    </w:p>
    <w:p>
      <w:pPr>
        <w:pStyle w:val="6"/>
        <w:spacing w:before="4"/>
        <w:rPr>
          <w:sz w:val="12"/>
        </w:rPr>
      </w:pPr>
    </w:p>
    <w:p>
      <w:pPr>
        <w:pStyle w:val="4"/>
        <w:numPr>
          <w:ilvl w:val="2"/>
          <w:numId w:val="14"/>
        </w:numPr>
        <w:tabs>
          <w:tab w:val="left" w:pos="733"/>
        </w:tabs>
        <w:spacing w:before="39" w:after="0" w:line="240" w:lineRule="auto"/>
        <w:ind w:left="732" w:right="0" w:hanging="603"/>
        <w:jc w:val="left"/>
      </w:pPr>
      <w:bookmarkStart w:id="61" w:name="7.4.1、@Autowired"/>
      <w:bookmarkEnd w:id="61"/>
      <w:bookmarkStart w:id="62" w:name="7.4.1、@Autowired"/>
      <w:bookmarkEnd w:id="62"/>
      <w:r>
        <w:rPr>
          <w:rFonts w:hint="eastAsia" w:ascii="微软雅黑" w:eastAsia="微软雅黑"/>
          <w:color w:val="333333"/>
          <w:w w:val="105"/>
        </w:rPr>
        <w:t>、</w:t>
      </w:r>
      <w:r>
        <w:rPr>
          <w:color w:val="333333"/>
          <w:w w:val="105"/>
        </w:rPr>
        <w:t>@Autowired</w:t>
      </w:r>
    </w:p>
    <w:p>
      <w:pPr>
        <w:pStyle w:val="6"/>
        <w:spacing w:before="145" w:line="204" w:lineRule="auto"/>
        <w:ind w:left="580" w:right="4199"/>
      </w:pPr>
      <w:r>
        <w:pict>
          <v:shape id="_x0000_s1414" o:spid="_x0000_s1414" style="position:absolute;left:0pt;margin-left:86pt;margin-top:12.65pt;height:3.8pt;width:3.8pt;mso-position-horizontal-relative:page;z-index:251835392;mso-width-relative:page;mso-height-relative:page;" fillcolor="#333333" filled="t" stroked="f" coordorigin="1721,254" coordsize="76,76" path="m1758,329l1721,296,1721,286,1753,254,1763,254,1796,286,1796,296,1758,32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15" o:spid="_x0000_s1415" style="position:absolute;left:0pt;margin-left:86pt;margin-top:27.65pt;height:3.8pt;width:3.8pt;mso-position-horizontal-relative:page;z-index:251836416;mso-width-relative:page;mso-height-relative:page;" fillcolor="#333333" filled="t" stroked="f" coordorigin="1721,554" coordsize="76,76" path="m1758,629l1721,596,1721,586,1753,554,1763,554,1796,586,1796,596,1758,629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spacing w:val="-1"/>
        </w:rPr>
        <w:t>@Autowired</w:t>
      </w:r>
      <w:r>
        <w:rPr>
          <w:color w:val="333333"/>
        </w:rPr>
        <w:t>是按类型自动转配的，不支持</w:t>
      </w:r>
      <w:r>
        <w:rPr>
          <w:rFonts w:hint="eastAsia" w:ascii="Arial Unicode MS" w:eastAsia="Arial Unicode MS"/>
          <w:color w:val="333333"/>
        </w:rPr>
        <w:t>id</w:t>
      </w:r>
      <w:r>
        <w:rPr>
          <w:color w:val="333333"/>
          <w:spacing w:val="-7"/>
        </w:rPr>
        <w:t xml:space="preserve">匹配。 </w:t>
      </w:r>
      <w:r>
        <w:rPr>
          <w:color w:val="333333"/>
          <w:spacing w:val="-2"/>
          <w:w w:val="105"/>
        </w:rPr>
        <w:t xml:space="preserve">需要导入 </w:t>
      </w:r>
      <w:r>
        <w:rPr>
          <w:rFonts w:hint="eastAsia" w:ascii="Arial Unicode MS" w:eastAsia="Arial Unicode MS"/>
          <w:color w:val="333333"/>
          <w:w w:val="105"/>
        </w:rPr>
        <w:t>spring-aop</w:t>
      </w:r>
      <w:r>
        <w:rPr>
          <w:color w:val="333333"/>
          <w:w w:val="105"/>
        </w:rPr>
        <w:t>的包！</w:t>
      </w:r>
    </w:p>
    <w:p>
      <w:pPr>
        <w:pStyle w:val="6"/>
        <w:spacing w:before="111"/>
        <w:ind w:left="130"/>
      </w:pPr>
      <w:r>
        <w:rPr>
          <w:color w:val="333333"/>
          <w:w w:val="105"/>
        </w:rPr>
        <w:t>测试：</w:t>
      </w:r>
    </w:p>
    <w:p>
      <w:pPr>
        <w:pStyle w:val="10"/>
        <w:numPr>
          <w:ilvl w:val="3"/>
          <w:numId w:val="14"/>
        </w:numPr>
        <w:tabs>
          <w:tab w:val="left" w:pos="581"/>
        </w:tabs>
        <w:spacing w:before="100" w:after="0" w:line="240" w:lineRule="auto"/>
        <w:ind w:left="580" w:right="0" w:hanging="211"/>
        <w:jc w:val="left"/>
        <w:rPr>
          <w:sz w:val="19"/>
        </w:rPr>
      </w:pPr>
      <w:r>
        <w:pict>
          <v:group id="_x0000_s1416" o:spid="_x0000_s1416" o:spt="203" style="position:absolute;left:0pt;margin-left:98.4pt;margin-top:32.9pt;height:159.45pt;width:421.7pt;mso-position-horizontal-relative:page;z-index:-260475904;mso-width-relative:page;mso-height-relative:page;" coordorigin="1968,658" coordsize="8434,3189">
            <o:lock v:ext="edit"/>
            <v:shape id="_x0000_s1417" o:spid="_x0000_s1417" style="position:absolute;left:1968;top:658;height:3189;width:8434;" fillcolor="#F7F7F7" filled="t" stroked="f" coordorigin="1968,658" coordsize="8434,3189" path="m10402,3847l1968,3847,1968,691,2001,658,10370,658,10402,3847xe">
              <v:path arrowok="t"/>
              <v:fill on="t" focussize="0,0"/>
              <v:stroke on="f"/>
              <v:imagedata o:title=""/>
              <o:lock v:ext="edit"/>
            </v:shape>
            <v:shape id="_x0000_s1418" o:spid="_x0000_s1418" style="position:absolute;left:1975;top:695;height:3152;width:8359;" fillcolor="#F7F7F7" filled="t" stroked="f" coordorigin="1976,696" coordsize="8359,3152" path="m10335,696l2516,696,1976,696,1976,3847,2516,3847,10335,3847,10335,696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将</w:t>
      </w:r>
      <w:r>
        <w:rPr>
          <w:rFonts w:hint="eastAsia" w:ascii="Arial Unicode MS" w:eastAsia="Arial Unicode MS"/>
          <w:color w:val="333333"/>
          <w:w w:val="105"/>
          <w:sz w:val="19"/>
        </w:rPr>
        <w:t>User</w:t>
      </w:r>
      <w:r>
        <w:rPr>
          <w:color w:val="333333"/>
          <w:w w:val="105"/>
          <w:sz w:val="19"/>
        </w:rPr>
        <w:t>类中的</w:t>
      </w:r>
      <w:r>
        <w:rPr>
          <w:rFonts w:hint="eastAsia" w:ascii="Arial Unicode MS" w:eastAsia="Arial Unicode MS"/>
          <w:color w:val="333333"/>
          <w:w w:val="105"/>
          <w:sz w:val="19"/>
        </w:rPr>
        <w:t>set</w:t>
      </w:r>
      <w:r>
        <w:rPr>
          <w:color w:val="333333"/>
          <w:w w:val="105"/>
          <w:sz w:val="19"/>
        </w:rPr>
        <w:t>方法去掉，使用</w:t>
      </w:r>
      <w:r>
        <w:rPr>
          <w:rFonts w:hint="eastAsia" w:ascii="Arial Unicode MS" w:eastAsia="Arial Unicode MS"/>
          <w:color w:val="333333"/>
          <w:w w:val="105"/>
          <w:sz w:val="19"/>
        </w:rPr>
        <w:t>@Autowired</w:t>
      </w:r>
      <w:r>
        <w:rPr>
          <w:color w:val="333333"/>
          <w:w w:val="105"/>
          <w:sz w:val="19"/>
        </w:rPr>
        <w:t>注解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@Autowired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Cat cat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@Autowired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Dog dog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str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right="5077"/>
              <w:jc w:val="right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Cat getCat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cat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right="5077"/>
              <w:jc w:val="right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Dog getDog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</w:tbl>
    <w:p>
      <w:pPr>
        <w:spacing w:after="0"/>
        <w:jc w:val="right"/>
        <w:rPr>
          <w:sz w:val="17"/>
        </w:rPr>
        <w:sectPr>
          <w:pgSz w:w="11900" w:h="16840"/>
          <w:pgMar w:top="500" w:right="1340" w:bottom="280" w:left="1380" w:header="720" w:footer="720" w:gutter="0"/>
        </w:sect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392"/>
        <w:gridCol w:w="7502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392" w:type="dxa"/>
            <w:vMerge w:val="restart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1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1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1"/>
              <w:spacing w:before="14"/>
              <w:rPr>
                <w:rFonts w:ascii="微软雅黑"/>
                <w:sz w:val="21"/>
              </w:rPr>
            </w:pPr>
          </w:p>
          <w:p>
            <w:pPr>
              <w:pStyle w:val="11"/>
              <w:spacing w:before="0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7502" w:type="dxa"/>
            <w:vMerge w:val="restart"/>
            <w:tcBorders>
              <w:top w:val="nil"/>
              <w:left w:val="nil"/>
            </w:tcBorders>
            <w:shd w:val="clear" w:color="auto" w:fill="F7F7F7"/>
          </w:tcPr>
          <w:p>
            <w:pPr>
              <w:pStyle w:val="11"/>
              <w:spacing w:before="46"/>
              <w:ind w:left="60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</w:t>
            </w:r>
            <w:r>
              <w:rPr>
                <w:color w:val="770087"/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dog</w:t>
            </w:r>
            <w:r>
              <w:rPr>
                <w:color w:val="333333"/>
                <w:w w:val="105"/>
                <w:sz w:val="17"/>
              </w:rPr>
              <w:t>;</w:t>
            </w:r>
          </w:p>
          <w:p>
            <w:pPr>
              <w:pStyle w:val="11"/>
              <w:spacing w:before="100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  <w:p>
            <w:pPr>
              <w:pStyle w:val="11"/>
              <w:spacing w:before="100" w:line="381" w:lineRule="auto"/>
              <w:ind w:left="601" w:right="4758" w:hanging="424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getStr</w:t>
            </w:r>
            <w:r>
              <w:rPr>
                <w:color w:val="333333"/>
                <w:w w:val="105"/>
                <w:sz w:val="17"/>
              </w:rPr>
              <w:t>()</w:t>
            </w:r>
            <w:r>
              <w:rPr>
                <w:color w:val="333333"/>
                <w:spacing w:val="-42"/>
                <w:w w:val="105"/>
                <w:sz w:val="17"/>
              </w:rPr>
              <w:t xml:space="preserve"> </w:t>
            </w:r>
            <w:r>
              <w:rPr>
                <w:color w:val="333333"/>
                <w:spacing w:val="-15"/>
                <w:w w:val="105"/>
                <w:sz w:val="17"/>
              </w:rPr>
              <w:t xml:space="preserve">{ </w:t>
            </w:r>
            <w:r>
              <w:rPr>
                <w:color w:val="770087"/>
                <w:w w:val="105"/>
                <w:sz w:val="17"/>
              </w:rPr>
              <w:t>return</w:t>
            </w:r>
            <w:r>
              <w:rPr>
                <w:color w:val="770087"/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str</w:t>
            </w:r>
            <w:r>
              <w:rPr>
                <w:color w:val="333333"/>
                <w:w w:val="105"/>
                <w:sz w:val="17"/>
              </w:rPr>
              <w:t>;</w:t>
            </w:r>
          </w:p>
          <w:p>
            <w:pPr>
              <w:pStyle w:val="11"/>
              <w:spacing w:before="0" w:line="170" w:lineRule="exact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6"/>
        <w:spacing w:before="7"/>
        <w:rPr>
          <w:sz w:val="7"/>
        </w:rPr>
      </w:pPr>
    </w:p>
    <w:p>
      <w:pPr>
        <w:pStyle w:val="10"/>
        <w:numPr>
          <w:ilvl w:val="3"/>
          <w:numId w:val="14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shape id="_x0000_s1419" o:spid="_x0000_s1419" style="position:absolute;left:0pt;margin-left:98.4pt;margin-top:-88.85pt;height:81.45pt;width:421.7pt;mso-position-horizontal-relative:page;z-index:-260474880;mso-width-relative:page;mso-height-relative:page;" fillcolor="#F7F7F7" filled="t" stroked="f" coordorigin="1968,-1777" coordsize="8434,1629" path="m10402,-1777l10335,-1777,2516,-1777,1976,-1777,1968,-1777,1968,-181,1969,-177,1973,-168,1976,-163,1976,-156,1983,-156,1987,-154,1996,-150,2001,-149,2006,-149,10365,-149,10402,-181,10402,-1777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420" o:spid="_x0000_s1420" o:spt="203" style="position:absolute;left:0pt;margin-left:98.4pt;margin-top:30.8pt;height:69.8pt;width:421.7pt;mso-position-horizontal-relative:page;z-index:-260473856;mso-width-relative:page;mso-height-relative:page;" coordorigin="1968,616" coordsize="8434,1396">
            <o:lock v:ext="edit"/>
            <v:shape id="_x0000_s1421" o:spid="_x0000_s1421" style="position:absolute;left:1968;top:616;height:1396;width:8434;" fillcolor="#F7F7F7" filled="t" stroked="f" coordorigin="1968,616" coordsize="8434,1396" path="m10365,2012l2006,2012,2001,2012,1968,1979,1968,649,2001,616,10370,616,10402,649,10402,1979,10365,2012xe">
              <v:path arrowok="t"/>
              <v:fill on="t" focussize="0,0"/>
              <v:stroke on="f"/>
              <v:imagedata o:title=""/>
              <o:lock v:ext="edit"/>
            </v:shape>
            <v:shape id="_x0000_s1422" o:spid="_x0000_s1422" style="position:absolute;left:1975;top:653;height:1351;width:8359;" fillcolor="#F7F7F7" filled="t" stroked="f" coordorigin="1976,654" coordsize="8359,1351" path="m10335,654l2396,654,1976,654,1976,2005,2396,2005,10335,2005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此时配置文件内容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&lt;context:annotation-config/&gt;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"dog"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"com.kuang.pojo.Dog"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"cat"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"com.kuang.pojo.Cat"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"user"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"com.kuang.pojo.User"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</w:tbl>
    <w:p>
      <w:pPr>
        <w:pStyle w:val="10"/>
        <w:numPr>
          <w:ilvl w:val="3"/>
          <w:numId w:val="14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测试，成功输出结果！</w:t>
      </w:r>
    </w:p>
    <w:p>
      <w:pPr>
        <w:pStyle w:val="6"/>
        <w:spacing w:before="97"/>
        <w:ind w:left="130"/>
      </w:pPr>
      <w:r>
        <w:rPr>
          <w:color w:val="333333"/>
          <w:w w:val="105"/>
        </w:rPr>
        <w:t>【小狂神科普时间】</w:t>
      </w:r>
    </w:p>
    <w:p>
      <w:pPr>
        <w:pStyle w:val="6"/>
        <w:spacing w:before="115"/>
        <w:ind w:left="130"/>
      </w:pPr>
      <w:r>
        <w:pict>
          <v:group id="_x0000_s1423" o:spid="_x0000_s1423" o:spt="203" style="position:absolute;left:0pt;margin-left:75.85pt;margin-top:33.65pt;height:42.8pt;width:444.25pt;mso-position-horizontal-relative:page;z-index:-260472832;mso-width-relative:page;mso-height-relative:page;" coordorigin="1518,673" coordsize="8885,856">
            <o:lock v:ext="edit"/>
            <v:shape id="_x0000_s1424" o:spid="_x0000_s1424" style="position:absolute;left:1517;top:673;height:856;width:8885;" fillcolor="#F7F7F7" filled="t" stroked="f" coordorigin="1518,673" coordsize="8885,856" path="m10365,1529l1555,1529,1550,1529,1518,1496,1518,706,1550,673,10370,673,10402,706,10402,1496,10365,1529xe">
              <v:path arrowok="t"/>
              <v:fill on="t" focussize="0,0"/>
              <v:stroke on="f"/>
              <v:imagedata o:title=""/>
              <o:lock v:ext="edit"/>
            </v:shape>
            <v:shape id="_x0000_s1425" o:spid="_x0000_s1425" style="position:absolute;left:1525;top:710;height:811;width:8810;" fillcolor="#F7F7F7" filled="t" stroked="f" coordorigin="1525,711" coordsize="8810,811" path="m10335,711l1946,711,1525,711,1525,1521,1946,1521,10335,1521,10335,711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hint="eastAsia" w:ascii="Arial Unicode MS" w:eastAsia="Arial Unicode MS"/>
          <w:color w:val="333333"/>
          <w:w w:val="105"/>
        </w:rPr>
        <w:t>@Autowired(required=false)</w:t>
      </w:r>
      <w:r>
        <w:rPr>
          <w:rFonts w:hint="eastAsia" w:ascii="Arial Unicode MS" w:eastAsia="Arial Unicode MS"/>
          <w:color w:val="333333"/>
          <w:spacing w:val="52"/>
          <w:w w:val="105"/>
        </w:rPr>
        <w:t xml:space="preserve"> </w:t>
      </w:r>
      <w:r>
        <w:rPr>
          <w:color w:val="333333"/>
          <w:spacing w:val="-2"/>
          <w:w w:val="105"/>
        </w:rPr>
        <w:t xml:space="preserve">说明： </w:t>
      </w:r>
      <w:r>
        <w:rPr>
          <w:rFonts w:hint="eastAsia" w:ascii="Arial Unicode MS" w:eastAsia="Arial Unicode MS"/>
          <w:color w:val="333333"/>
          <w:w w:val="105"/>
        </w:rPr>
        <w:t>false</w:t>
      </w:r>
      <w:r>
        <w:rPr>
          <w:color w:val="333333"/>
          <w:w w:val="105"/>
        </w:rPr>
        <w:t>，对象可以为</w:t>
      </w:r>
      <w:r>
        <w:rPr>
          <w:rFonts w:hint="eastAsia" w:ascii="Arial Unicode MS" w:eastAsia="Arial Unicode MS"/>
          <w:color w:val="333333"/>
          <w:w w:val="105"/>
        </w:rPr>
        <w:t>null</w:t>
      </w:r>
      <w:r>
        <w:rPr>
          <w:color w:val="333333"/>
          <w:w w:val="105"/>
        </w:rPr>
        <w:t>；</w:t>
      </w:r>
      <w:r>
        <w:rPr>
          <w:rFonts w:hint="eastAsia" w:ascii="Arial Unicode MS" w:eastAsia="Arial Unicode MS"/>
          <w:color w:val="333333"/>
          <w:w w:val="105"/>
        </w:rPr>
        <w:t>true</w:t>
      </w:r>
      <w:r>
        <w:rPr>
          <w:color w:val="333333"/>
          <w:w w:val="105"/>
        </w:rPr>
        <w:t>，对象必须存对象，不能为</w:t>
      </w:r>
      <w:r>
        <w:rPr>
          <w:rFonts w:hint="eastAsia" w:ascii="Arial Unicode MS" w:eastAsia="Arial Unicode MS"/>
          <w:color w:val="333333"/>
          <w:w w:val="105"/>
        </w:rPr>
        <w:t>null</w:t>
      </w:r>
      <w:r>
        <w:rPr>
          <w:color w:val="333333"/>
          <w:w w:val="105"/>
        </w:rPr>
        <w:t>。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如果允许对象为</w:t>
            </w:r>
            <w:r>
              <w:rPr>
                <w:color w:val="AA5400"/>
                <w:w w:val="105"/>
                <w:sz w:val="17"/>
              </w:rPr>
              <w:t>null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，设置</w:t>
            </w:r>
            <w:r>
              <w:rPr>
                <w:color w:val="AA5400"/>
                <w:w w:val="105"/>
                <w:sz w:val="17"/>
              </w:rPr>
              <w:t>required = false,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默认为</w:t>
            </w:r>
            <w:r>
              <w:rPr>
                <w:color w:val="AA5400"/>
                <w:w w:val="105"/>
                <w:sz w:val="17"/>
              </w:rPr>
              <w:t>true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@Autowired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 xml:space="preserve">required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211199"/>
                <w:w w:val="105"/>
                <w:sz w:val="17"/>
              </w:rPr>
              <w:t>false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Cat cat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</w:tbl>
    <w:p>
      <w:pPr>
        <w:pStyle w:val="6"/>
        <w:spacing w:before="9"/>
        <w:rPr>
          <w:sz w:val="35"/>
        </w:rPr>
      </w:pPr>
    </w:p>
    <w:p>
      <w:pPr>
        <w:pStyle w:val="4"/>
        <w:numPr>
          <w:ilvl w:val="2"/>
          <w:numId w:val="14"/>
        </w:numPr>
        <w:tabs>
          <w:tab w:val="left" w:pos="733"/>
        </w:tabs>
        <w:spacing w:before="0" w:after="0" w:line="240" w:lineRule="auto"/>
        <w:ind w:left="732" w:right="0" w:hanging="603"/>
        <w:jc w:val="left"/>
      </w:pPr>
      <w:bookmarkStart w:id="63" w:name="7.4.2、@Qualifier"/>
      <w:bookmarkEnd w:id="63"/>
      <w:bookmarkStart w:id="64" w:name="7.4.2、@Qualifier"/>
      <w:bookmarkEnd w:id="64"/>
      <w:r>
        <w:rPr>
          <w:rFonts w:hint="eastAsia" w:ascii="微软雅黑" w:hAnsi="微软雅黑" w:eastAsia="微软雅黑"/>
          <w:color w:val="333333"/>
          <w:w w:val="105"/>
        </w:rPr>
        <w:t>、</w:t>
      </w:r>
      <w:r>
        <w:rPr>
          <w:color w:val="333333"/>
          <w:w w:val="105"/>
        </w:rPr>
        <w:t>@Qualiﬁer</w:t>
      </w:r>
    </w:p>
    <w:p>
      <w:pPr>
        <w:pStyle w:val="6"/>
        <w:spacing w:before="145" w:line="204" w:lineRule="auto"/>
        <w:ind w:left="580" w:right="892"/>
      </w:pPr>
      <w:r>
        <w:pict>
          <v:shape id="_x0000_s1426" o:spid="_x0000_s1426" style="position:absolute;left:0pt;margin-left:86pt;margin-top:12.65pt;height:3.8pt;width:3.8pt;mso-position-horizontal-relative:page;z-index:251841536;mso-width-relative:page;mso-height-relative:page;" fillcolor="#333333" filled="t" stroked="f" coordorigin="1721,254" coordsize="76,76" path="m1758,329l1721,296,1721,286,1753,254,1763,254,1796,286,1796,296,1758,32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27" o:spid="_x0000_s1427" style="position:absolute;left:0pt;margin-left:86pt;margin-top:27.65pt;height:3.8pt;width:3.8pt;mso-position-horizontal-relative:page;z-index:251842560;mso-width-relative:page;mso-height-relative:page;" fillcolor="#333333" filled="t" stroked="f" coordorigin="1721,554" coordsize="76,76" path="m1758,629l1721,596,1721,586,1753,554,1763,554,1796,586,1796,596,1758,629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hAnsi="Arial Unicode MS" w:eastAsia="Arial Unicode MS"/>
          <w:color w:val="333333"/>
        </w:rPr>
        <w:t>@Autowired</w:t>
      </w:r>
      <w:r>
        <w:rPr>
          <w:color w:val="333333"/>
        </w:rPr>
        <w:t>是根据类型自动装配的，加上</w:t>
      </w:r>
      <w:r>
        <w:rPr>
          <w:rFonts w:hint="eastAsia" w:ascii="Arial Unicode MS" w:hAnsi="Arial Unicode MS" w:eastAsia="Arial Unicode MS"/>
          <w:color w:val="333333"/>
        </w:rPr>
        <w:t>@Qualiﬁer</w:t>
      </w:r>
      <w:r>
        <w:rPr>
          <w:color w:val="333333"/>
        </w:rPr>
        <w:t>则可以根据</w:t>
      </w:r>
      <w:r>
        <w:rPr>
          <w:rFonts w:hint="eastAsia" w:ascii="Arial Unicode MS" w:hAnsi="Arial Unicode MS" w:eastAsia="Arial Unicode MS"/>
          <w:color w:val="333333"/>
        </w:rPr>
        <w:t>byName</w:t>
      </w:r>
      <w:r>
        <w:rPr>
          <w:color w:val="333333"/>
        </w:rPr>
        <w:t>的方式自动装配</w:t>
      </w:r>
      <w:r>
        <w:rPr>
          <w:rFonts w:hint="eastAsia" w:ascii="Arial Unicode MS" w:hAnsi="Arial Unicode MS" w:eastAsia="Arial Unicode MS"/>
          <w:color w:val="333333"/>
          <w:w w:val="105"/>
        </w:rPr>
        <w:t>@Qualiﬁer</w:t>
      </w:r>
      <w:r>
        <w:rPr>
          <w:color w:val="333333"/>
          <w:w w:val="105"/>
        </w:rPr>
        <w:t>不能单独使用。</w:t>
      </w:r>
    </w:p>
    <w:p>
      <w:pPr>
        <w:pStyle w:val="6"/>
        <w:spacing w:before="111"/>
        <w:ind w:left="130"/>
      </w:pPr>
      <w:r>
        <w:rPr>
          <w:color w:val="333333"/>
          <w:w w:val="105"/>
        </w:rPr>
        <w:t>测试实验步骤：</w:t>
      </w:r>
    </w:p>
    <w:p>
      <w:pPr>
        <w:pStyle w:val="10"/>
        <w:numPr>
          <w:ilvl w:val="3"/>
          <w:numId w:val="14"/>
        </w:numPr>
        <w:tabs>
          <w:tab w:val="left" w:pos="581"/>
        </w:tabs>
        <w:spacing w:before="115" w:after="0" w:line="240" w:lineRule="auto"/>
        <w:ind w:left="580" w:right="0" w:hanging="211"/>
        <w:jc w:val="left"/>
        <w:rPr>
          <w:sz w:val="19"/>
        </w:rPr>
      </w:pPr>
      <w:r>
        <w:pict>
          <v:group id="_x0000_s1428" o:spid="_x0000_s1428" o:spt="203" style="position:absolute;left:0pt;margin-left:98.4pt;margin-top:33.65pt;height:56.3pt;width:421.7pt;mso-position-horizontal-relative:page;z-index:-260469760;mso-width-relative:page;mso-height-relative:page;" coordorigin="1968,673" coordsize="8434,1126">
            <o:lock v:ext="edit"/>
            <v:shape id="_x0000_s1429" o:spid="_x0000_s1429" style="position:absolute;left:1968;top:673;height:1126;width:8434;" fillcolor="#F7F7F7" filled="t" stroked="f" coordorigin="1968,673" coordsize="8434,1126" path="m10365,1799l2006,1799,2001,1799,1968,1766,1968,706,2001,673,10370,673,10402,706,10402,1766,10365,1799xe">
              <v:path arrowok="t"/>
              <v:fill on="t" focussize="0,0"/>
              <v:stroke on="f"/>
              <v:imagedata o:title=""/>
              <o:lock v:ext="edit"/>
            </v:shape>
            <v:shape id="_x0000_s1430" o:spid="_x0000_s1430" style="position:absolute;left:1975;top:710;height:1081;width:8359;" fillcolor="#F7F7F7" filled="t" stroked="f" coordorigin="1976,711" coordsize="8359,1081" path="m10335,711l2396,711,1976,711,1976,1791,2396,1791,10335,1791,10335,711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配置文件修改内容，保证类型存在对象。且名字不为类的默认名字！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6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709"/>
        <w:gridCol w:w="1057"/>
        <w:gridCol w:w="62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top w:val="single" w:color="E7E9EC" w:sz="18" w:space="0"/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09" w:type="dxa"/>
            <w:tcBorders>
              <w:top w:val="single" w:color="E7E9EC" w:sz="18" w:space="0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left="112" w:right="9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&lt;bean</w:t>
            </w:r>
          </w:p>
        </w:tc>
        <w:tc>
          <w:tcPr>
            <w:tcW w:w="1057" w:type="dxa"/>
            <w:tcBorders>
              <w:top w:val="single" w:color="E7E9EC" w:sz="18" w:space="0"/>
            </w:tcBorders>
            <w:shd w:val="clear" w:color="auto" w:fill="F7F7F7"/>
          </w:tcPr>
          <w:p>
            <w:pPr>
              <w:pStyle w:val="11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"dog1"</w:t>
            </w:r>
          </w:p>
        </w:tc>
        <w:tc>
          <w:tcPr>
            <w:tcW w:w="6246" w:type="dxa"/>
            <w:tcBorders>
              <w:top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61"/>
              <w:ind w:left="73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"com.kuang.pojo.Dog"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09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12" w:right="9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&lt;bean</w:t>
            </w:r>
          </w:p>
        </w:tc>
        <w:tc>
          <w:tcPr>
            <w:tcW w:w="1057" w:type="dxa"/>
            <w:shd w:val="clear" w:color="auto" w:fill="F7F7F7"/>
          </w:tcPr>
          <w:p>
            <w:pPr>
              <w:pStyle w:val="1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"dog2"</w:t>
            </w:r>
          </w:p>
        </w:tc>
        <w:tc>
          <w:tcPr>
            <w:tcW w:w="6246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73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"com.kuang.pojo.Dog"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09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12" w:right="9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&lt;bean</w:t>
            </w:r>
          </w:p>
        </w:tc>
        <w:tc>
          <w:tcPr>
            <w:tcW w:w="1057" w:type="dxa"/>
            <w:shd w:val="clear" w:color="auto" w:fill="F7F7F7"/>
          </w:tcPr>
          <w:p>
            <w:pPr>
              <w:pStyle w:val="1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"cat1"</w:t>
            </w:r>
          </w:p>
        </w:tc>
        <w:tc>
          <w:tcPr>
            <w:tcW w:w="6246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73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"com.kuang.pojo.Cat"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left w:val="single" w:color="E7E9EC" w:sz="18" w:space="0"/>
              <w:bottom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09" w:type="dxa"/>
            <w:tcBorders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pStyle w:val="11"/>
              <w:ind w:left="112" w:right="9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&lt;bean</w:t>
            </w:r>
          </w:p>
        </w:tc>
        <w:tc>
          <w:tcPr>
            <w:tcW w:w="1057" w:type="dxa"/>
            <w:tcBorders>
              <w:bottom w:val="single" w:color="E7E9EC" w:sz="18" w:space="0"/>
            </w:tcBorders>
            <w:shd w:val="clear" w:color="auto" w:fill="F7F7F7"/>
          </w:tcPr>
          <w:p>
            <w:pPr>
              <w:pStyle w:val="1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"cat2"</w:t>
            </w:r>
          </w:p>
        </w:tc>
        <w:tc>
          <w:tcPr>
            <w:tcW w:w="6246" w:type="dxa"/>
            <w:tcBorders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73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"com.kuang.pojo.Cat"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</w:tbl>
    <w:p>
      <w:pPr>
        <w:pStyle w:val="10"/>
        <w:numPr>
          <w:ilvl w:val="3"/>
          <w:numId w:val="14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没有加</w:t>
      </w:r>
      <w:r>
        <w:rPr>
          <w:rFonts w:hint="eastAsia" w:ascii="Arial Unicode MS" w:hAnsi="Arial Unicode MS" w:eastAsia="Arial Unicode MS"/>
          <w:color w:val="333333"/>
          <w:w w:val="105"/>
          <w:sz w:val="19"/>
        </w:rPr>
        <w:t>Qualiﬁer</w:t>
      </w:r>
      <w:r>
        <w:rPr>
          <w:color w:val="333333"/>
          <w:w w:val="105"/>
          <w:sz w:val="19"/>
        </w:rPr>
        <w:t>测试，直接报错</w:t>
      </w:r>
    </w:p>
    <w:p>
      <w:pPr>
        <w:pStyle w:val="10"/>
        <w:numPr>
          <w:ilvl w:val="3"/>
          <w:numId w:val="14"/>
        </w:numPr>
        <w:tabs>
          <w:tab w:val="left" w:pos="581"/>
        </w:tabs>
        <w:spacing w:before="37" w:after="0" w:line="240" w:lineRule="auto"/>
        <w:ind w:left="580" w:right="0" w:hanging="211"/>
        <w:jc w:val="left"/>
        <w:rPr>
          <w:sz w:val="19"/>
        </w:rPr>
      </w:pPr>
      <w:r>
        <w:pict>
          <v:group id="_x0000_s1431" o:spid="_x0000_s1431" o:spt="203" style="position:absolute;left:0pt;margin-left:98.4pt;margin-top:29.75pt;height:83.3pt;width:421.7pt;mso-position-horizontal-relative:page;z-index:-260468736;mso-width-relative:page;mso-height-relative:page;" coordorigin="1968,595" coordsize="8434,1666">
            <o:lock v:ext="edit"/>
            <v:shape id="_x0000_s1432" o:spid="_x0000_s1432" style="position:absolute;left:1968;top:595;height:1666;width:8434;" fillcolor="#F7F7F7" filled="t" stroked="f" coordorigin="1968,595" coordsize="8434,1666" path="m10365,2261l2006,2261,2001,2261,1968,2229,1968,628,2001,595,10370,595,10402,628,10402,2229,10365,2261xe">
              <v:path arrowok="t"/>
              <v:fill on="t" focussize="0,0"/>
              <v:stroke on="f"/>
              <v:imagedata o:title=""/>
              <o:lock v:ext="edit"/>
            </v:shape>
            <v:shape id="_x0000_s1433" o:spid="_x0000_s1433" style="position:absolute;left:1975;top:632;height:1621;width:8359;" fillcolor="#F7F7F7" filled="t" stroked="f" coordorigin="1976,633" coordsize="8359,1621" path="m10335,633l2396,633,1976,633,1976,2254,2396,2254,10335,2254,10335,633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在属性上添加</w:t>
      </w:r>
      <w:r>
        <w:rPr>
          <w:rFonts w:hint="eastAsia" w:ascii="Arial Unicode MS" w:hAnsi="Arial Unicode MS" w:eastAsia="Arial Unicode MS"/>
          <w:color w:val="333333"/>
          <w:w w:val="105"/>
          <w:sz w:val="19"/>
        </w:rPr>
        <w:t>Qualiﬁer</w:t>
      </w:r>
      <w:r>
        <w:rPr>
          <w:color w:val="333333"/>
          <w:w w:val="105"/>
          <w:sz w:val="19"/>
        </w:rPr>
        <w:t>注解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@Autowired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@Qualifier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 xml:space="preserve">value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AA1111"/>
                <w:w w:val="105"/>
                <w:sz w:val="17"/>
              </w:rPr>
              <w:t>"cat2"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Cat cat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@Autowired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@Qualifier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 xml:space="preserve">value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AA1111"/>
                <w:w w:val="105"/>
                <w:sz w:val="17"/>
              </w:rPr>
              <w:t>"dog2"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Dog dog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</w:tbl>
    <w:p>
      <w:pPr>
        <w:pStyle w:val="10"/>
        <w:numPr>
          <w:ilvl w:val="3"/>
          <w:numId w:val="14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测试，成功输出！</w:t>
      </w:r>
    </w:p>
    <w:p>
      <w:pPr>
        <w:pStyle w:val="6"/>
        <w:spacing w:before="6"/>
        <w:rPr>
          <w:sz w:val="30"/>
        </w:rPr>
      </w:pPr>
    </w:p>
    <w:p>
      <w:pPr>
        <w:pStyle w:val="4"/>
        <w:numPr>
          <w:ilvl w:val="2"/>
          <w:numId w:val="14"/>
        </w:numPr>
        <w:tabs>
          <w:tab w:val="left" w:pos="733"/>
        </w:tabs>
        <w:spacing w:before="1" w:after="0" w:line="240" w:lineRule="auto"/>
        <w:ind w:left="732" w:right="0" w:hanging="603"/>
        <w:jc w:val="left"/>
      </w:pPr>
      <w:bookmarkStart w:id="65" w:name="7.4.3、@Resource"/>
      <w:bookmarkEnd w:id="65"/>
      <w:bookmarkStart w:id="66" w:name="7.4.3、@Resource"/>
      <w:bookmarkEnd w:id="66"/>
      <w:r>
        <w:rPr>
          <w:rFonts w:hint="eastAsia" w:ascii="微软雅黑" w:eastAsia="微软雅黑"/>
          <w:color w:val="333333"/>
        </w:rPr>
        <w:t>、</w:t>
      </w:r>
      <w:r>
        <w:rPr>
          <w:color w:val="333333"/>
        </w:rPr>
        <w:t>@Resource</w:t>
      </w:r>
    </w:p>
    <w:p>
      <w:pPr>
        <w:pStyle w:val="6"/>
        <w:spacing w:before="145" w:line="204" w:lineRule="auto"/>
        <w:ind w:left="580" w:right="2010"/>
      </w:pPr>
      <w:r>
        <w:pict>
          <v:shape id="_x0000_s1434" o:spid="_x0000_s1434" style="position:absolute;left:0pt;margin-left:86pt;margin-top:12.65pt;height:3.8pt;width:3.8pt;mso-position-horizontal-relative:page;z-index:251845632;mso-width-relative:page;mso-height-relative:page;" fillcolor="#333333" filled="t" stroked="f" coordorigin="1721,254" coordsize="76,76" path="m1758,329l1721,296,1721,286,1753,254,1763,254,1796,286,1796,296,1758,329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35" o:spid="_x0000_s1435" style="position:absolute;left:0pt;margin-left:86pt;margin-top:27.65pt;height:3.8pt;width:3.8pt;mso-position-horizontal-relative:page;z-index:251846656;mso-width-relative:page;mso-height-relative:page;" fillcolor="#333333" filled="t" stroked="f" coordorigin="1721,554" coordsize="76,76" path="m1758,629l1721,596,1721,586,1753,554,1763,554,1796,586,1796,596,1758,629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</w:rPr>
        <w:t>@Resource</w:t>
      </w:r>
      <w:r>
        <w:rPr>
          <w:color w:val="333333"/>
        </w:rPr>
        <w:t>如有指定的</w:t>
      </w:r>
      <w:r>
        <w:rPr>
          <w:rFonts w:hint="eastAsia" w:ascii="Arial Unicode MS" w:eastAsia="Arial Unicode MS"/>
          <w:color w:val="333333"/>
        </w:rPr>
        <w:t>name</w:t>
      </w:r>
      <w:r>
        <w:rPr>
          <w:color w:val="333333"/>
        </w:rPr>
        <w:t>属性，先按该属性进行</w:t>
      </w:r>
      <w:r>
        <w:rPr>
          <w:rFonts w:hint="eastAsia" w:ascii="Arial Unicode MS" w:eastAsia="Arial Unicode MS"/>
          <w:color w:val="333333"/>
        </w:rPr>
        <w:t>byName</w:t>
      </w:r>
      <w:r>
        <w:rPr>
          <w:color w:val="333333"/>
          <w:spacing w:val="-3"/>
        </w:rPr>
        <w:t xml:space="preserve">方式查找装配；  </w:t>
      </w:r>
      <w:r>
        <w:rPr>
          <w:color w:val="333333"/>
        </w:rPr>
        <w:t>其次再进行默认的</w:t>
      </w:r>
      <w:r>
        <w:rPr>
          <w:rFonts w:hint="eastAsia" w:ascii="Arial Unicode MS" w:eastAsia="Arial Unicode MS"/>
          <w:color w:val="333333"/>
        </w:rPr>
        <w:t>byName</w:t>
      </w:r>
      <w:r>
        <w:rPr>
          <w:color w:val="333333"/>
        </w:rPr>
        <w:t>方式进行装配；</w:t>
      </w:r>
    </w:p>
    <w:p>
      <w:pPr>
        <w:spacing w:after="0" w:line="204" w:lineRule="auto"/>
        <w:sectPr>
          <w:pgSz w:w="11900" w:h="16840"/>
          <w:pgMar w:top="540" w:right="1340" w:bottom="280" w:left="1380" w:header="720" w:footer="720" w:gutter="0"/>
        </w:sectPr>
      </w:pPr>
    </w:p>
    <w:p>
      <w:pPr>
        <w:pStyle w:val="6"/>
        <w:spacing w:before="73" w:line="204" w:lineRule="auto"/>
        <w:ind w:left="580" w:right="4244"/>
      </w:pPr>
      <w:r>
        <w:pict>
          <v:shape id="_x0000_s1436" o:spid="_x0000_s1436" style="position:absolute;left:0pt;margin-left:86pt;margin-top:9.05pt;height:3.8pt;width:3.8pt;mso-position-horizontal-relative:page;z-index:251850752;mso-width-relative:page;mso-height-relative:page;" fillcolor="#333333" filled="t" stroked="f" coordorigin="1721,182" coordsize="76,76" path="m1758,257l1721,224,1721,214,1753,182,1763,182,1796,214,1796,224,1758,257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37" o:spid="_x0000_s1437" style="position:absolute;left:0pt;margin-left:86pt;margin-top:24.05pt;height:3.8pt;width:3.8pt;mso-position-horizontal-relative:page;z-index:251851776;mso-width-relative:page;mso-height-relative:page;" fillcolor="#333333" filled="t" stroked="f" coordorigin="1721,482" coordsize="76,76" path="m1758,557l1721,524,1721,514,1753,482,1763,482,1796,514,1796,524,1758,55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如果以上都不成功，则按</w:t>
      </w:r>
      <w:r>
        <w:rPr>
          <w:rFonts w:hint="eastAsia" w:ascii="Arial Unicode MS" w:eastAsia="Arial Unicode MS"/>
          <w:color w:val="333333"/>
        </w:rPr>
        <w:t>byType</w:t>
      </w:r>
      <w:r>
        <w:rPr>
          <w:color w:val="333333"/>
        </w:rPr>
        <w:t>的方式自动装配。</w:t>
      </w:r>
      <w:r>
        <w:rPr>
          <w:color w:val="333333"/>
          <w:w w:val="105"/>
        </w:rPr>
        <w:t>都不成功，则报异常。</w:t>
      </w:r>
    </w:p>
    <w:p>
      <w:pPr>
        <w:pStyle w:val="6"/>
        <w:spacing w:before="114"/>
        <w:ind w:left="130"/>
      </w:pPr>
      <w:r>
        <w:rPr>
          <w:color w:val="333333"/>
          <w:w w:val="105"/>
        </w:rPr>
        <w:t>实体类：</w:t>
      </w:r>
    </w:p>
    <w:p>
      <w:pPr>
        <w:pStyle w:val="6"/>
        <w:spacing w:before="14"/>
        <w:rPr>
          <w:sz w:val="8"/>
        </w:rPr>
      </w:pPr>
      <w:r>
        <w:pict>
          <v:group id="_x0000_s1438" o:spid="_x0000_s1438" o:spt="203" style="position:absolute;left:0pt;margin-left:75.5pt;margin-top:10.05pt;height:111.1pt;width:445pt;mso-position-horizontal-relative:page;mso-wrap-distance-bottom:0pt;mso-wrap-distance-top:0pt;z-index:-251466752;mso-width-relative:page;mso-height-relative:page;" coordorigin="1510,201" coordsize="8900,2222">
            <o:lock v:ext="edit"/>
            <v:shape id="_x0000_s1439" o:spid="_x0000_s1439" style="position:absolute;left:1517;top:208;height:2207;width:8885;" fillcolor="#F7F7F7" filled="t" stroked="f" coordorigin="1518,209" coordsize="8885,2207" path="m10370,2415l1550,2415,1546,2414,1518,2382,1518,241,1550,209,10370,209,10402,241,10402,2382,10370,2415xe">
              <v:path arrowok="t"/>
              <v:fill on="t" focussize="0,0"/>
              <v:stroke on="f"/>
              <v:imagedata o:title=""/>
              <o:lock v:ext="edit"/>
            </v:shape>
            <v:shape id="_x0000_s1440" o:spid="_x0000_s1440" style="position:absolute;left:1517;top:208;height:2207;width:8885;" filled="f" stroked="t" coordorigin="1518,209" coordsize="8885,2207" path="m1518,2377l1518,246,1518,241,1519,236,1521,232,1523,227,1525,223,1529,220,1532,216,1536,213,1541,211,1546,210,1550,209,1555,209,10365,209,10370,209,10374,210,10379,211,10383,213,10388,216,10391,220,10395,223,10402,246,10402,2377,10379,2412,10374,2414,10370,2415,10365,2415,1555,2415,1550,2415,1546,2414,1521,2391,1519,2387,1518,2382,1518,2377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441" o:spid="_x0000_s1441" o:spt="1" style="position:absolute;left:1945;top:246;height:216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42" o:spid="_x0000_s1442" o:spt="1" style="position:absolute;left:1525;top:246;height:216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443" o:spid="_x0000_s1443" o:spt="20" style="position:absolute;left:1938;top:246;height:216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444" o:spid="_x0000_s1444" o:spt="202" type="#_x0000_t202" style="position:absolute;left:1945;top:223;height:217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User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64" w:line="336" w:lineRule="auto"/>
                      <w:ind w:left="543" w:right="2748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如果允许对象为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null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，设置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required</w:t>
                    </w:r>
                    <w:r>
                      <w:rPr>
                        <w:color w:val="AA5400"/>
                        <w:spacing w:val="-26"/>
                        <w:w w:val="105"/>
                        <w:sz w:val="17"/>
                      </w:rPr>
                      <w:t xml:space="preserve"> =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false,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默认为</w:t>
                    </w:r>
                    <w:r>
                      <w:rPr>
                        <w:color w:val="AA5400"/>
                        <w:spacing w:val="-5"/>
                        <w:w w:val="105"/>
                        <w:sz w:val="17"/>
                      </w:rPr>
                      <w:t xml:space="preserve">true 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@Resource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 xml:space="preserve">name </w:t>
                    </w:r>
                    <w:r>
                      <w:rPr>
                        <w:color w:val="981A1A"/>
                        <w:spacing w:val="-4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"cat2"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33" w:line="381" w:lineRule="auto"/>
                      <w:ind w:left="543" w:right="6174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private </w:t>
                    </w:r>
                    <w:r>
                      <w:rPr>
                        <w:w w:val="105"/>
                        <w:sz w:val="17"/>
                      </w:rPr>
                      <w:t>Cat cat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; 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 xml:space="preserve">@Resource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private </w:t>
                    </w:r>
                    <w:r>
                      <w:rPr>
                        <w:w w:val="105"/>
                        <w:sz w:val="17"/>
                      </w:rPr>
                      <w:t>Dog dog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0" w:line="169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private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>str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445" o:spid="_x0000_s1445" o:spt="202" type="#_x0000_t202" style="position:absolute;left:1537;top:223;height:217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6"/>
        <w:spacing w:before="81"/>
        <w:ind w:left="130"/>
        <w:rPr>
          <w:rFonts w:ascii="Arial Unicode MS"/>
        </w:rPr>
      </w:pPr>
      <w:r>
        <w:pict>
          <v:group id="_x0000_s1446" o:spid="_x0000_s1446" o:spt="203" style="position:absolute;left:0pt;margin-left:75.85pt;margin-top:30.8pt;height:69.8pt;width:444.25pt;mso-position-horizontal-relative:page;z-index:-260460544;mso-width-relative:page;mso-height-relative:page;" coordorigin="1518,616" coordsize="8885,1396">
            <o:lock v:ext="edit"/>
            <v:shape id="_x0000_s1447" o:spid="_x0000_s1447" style="position:absolute;left:1517;top:616;height:1396;width:8885;" fillcolor="#F7F7F7" filled="t" stroked="f" coordorigin="1518,616" coordsize="8885,1396" path="m10365,2012l1555,2012,1550,2012,1518,1979,1518,649,1550,616,10370,616,10402,649,10402,1979,10365,2012xe">
              <v:path arrowok="t"/>
              <v:fill on="t" focussize="0,0"/>
              <v:stroke on="f"/>
              <v:imagedata o:title=""/>
              <o:lock v:ext="edit"/>
            </v:shape>
            <v:shape id="_x0000_s1448" o:spid="_x0000_s1448" style="position:absolute;left:1525;top:653;height:1351;width:8810;" fillcolor="#F7F7F7" filled="t" stroked="f" coordorigin="1525,654" coordsize="8810,1351" path="m10335,654l1946,654,1525,654,1525,2005,1946,2005,10335,2005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 Unicode MS"/>
          <w:color w:val="333333"/>
          <w:w w:val="110"/>
        </w:rPr>
        <w:t>beans.xml</w:t>
      </w:r>
    </w:p>
    <w:p>
      <w:pPr>
        <w:pStyle w:val="6"/>
        <w:spacing w:before="15"/>
        <w:rPr>
          <w:rFonts w:ascii="Arial Unicode MS"/>
          <w:sz w:val="10"/>
        </w:rPr>
      </w:pPr>
    </w:p>
    <w:tbl>
      <w:tblPr>
        <w:tblStyle w:val="7"/>
        <w:tblW w:w="0" w:type="auto"/>
        <w:tblInd w:w="1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709"/>
        <w:gridCol w:w="77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top w:val="single" w:color="E7E9EC" w:sz="18" w:space="0"/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09" w:type="dxa"/>
            <w:tcBorders>
              <w:top w:val="single" w:color="E7E9EC" w:sz="18" w:space="0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31"/>
              <w:jc w:val="right"/>
              <w:rPr>
                <w:sz w:val="17"/>
              </w:rPr>
            </w:pPr>
            <w:r>
              <w:rPr>
                <w:color w:val="117700"/>
                <w:sz w:val="17"/>
              </w:rPr>
              <w:t>&lt;bean</w:t>
            </w:r>
          </w:p>
        </w:tc>
        <w:tc>
          <w:tcPr>
            <w:tcW w:w="7754" w:type="dxa"/>
            <w:tcBorders>
              <w:top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"dog"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"com.kuang.pojo.Dog"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09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right="31"/>
              <w:jc w:val="right"/>
              <w:rPr>
                <w:sz w:val="17"/>
              </w:rPr>
            </w:pPr>
            <w:r>
              <w:rPr>
                <w:color w:val="117700"/>
                <w:sz w:val="17"/>
              </w:rPr>
              <w:t>&lt;bean</w:t>
            </w:r>
          </w:p>
        </w:tc>
        <w:tc>
          <w:tcPr>
            <w:tcW w:w="7754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"cat1"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"com.kuang.pojo.Cat"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09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right="31"/>
              <w:jc w:val="right"/>
              <w:rPr>
                <w:sz w:val="17"/>
              </w:rPr>
            </w:pPr>
            <w:r>
              <w:rPr>
                <w:color w:val="117700"/>
                <w:sz w:val="17"/>
              </w:rPr>
              <w:t>&lt;bean</w:t>
            </w:r>
          </w:p>
        </w:tc>
        <w:tc>
          <w:tcPr>
            <w:tcW w:w="7754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"cat2"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"com.kuang.pojo.Cat"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09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754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left w:val="single" w:color="E7E9EC" w:sz="18" w:space="0"/>
              <w:bottom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09" w:type="dxa"/>
            <w:tcBorders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pStyle w:val="11"/>
              <w:ind w:right="31"/>
              <w:jc w:val="right"/>
              <w:rPr>
                <w:sz w:val="17"/>
              </w:rPr>
            </w:pPr>
            <w:r>
              <w:rPr>
                <w:color w:val="117700"/>
                <w:sz w:val="17"/>
              </w:rPr>
              <w:t>&lt;bean</w:t>
            </w:r>
          </w:p>
        </w:tc>
        <w:tc>
          <w:tcPr>
            <w:tcW w:w="7754" w:type="dxa"/>
            <w:tcBorders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"user"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"com.kuang.pojo.User"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</w:tbl>
    <w:p>
      <w:pPr>
        <w:pStyle w:val="6"/>
        <w:spacing w:before="191"/>
        <w:ind w:left="130"/>
        <w:rPr>
          <w:rFonts w:hint="eastAsia" w:ascii="Arial Unicode MS" w:eastAsia="Arial Unicode MS"/>
        </w:rPr>
      </w:pPr>
      <w:r>
        <w:rPr>
          <w:color w:val="333333"/>
        </w:rPr>
        <w:t>测试：结果</w:t>
      </w:r>
      <w:r>
        <w:rPr>
          <w:rFonts w:hint="eastAsia" w:ascii="Arial Unicode MS" w:eastAsia="Arial Unicode MS"/>
          <w:color w:val="333333"/>
        </w:rPr>
        <w:t>OK</w:t>
      </w:r>
    </w:p>
    <w:p>
      <w:pPr>
        <w:pStyle w:val="6"/>
        <w:spacing w:before="5"/>
        <w:rPr>
          <w:rFonts w:ascii="Arial Unicode MS"/>
          <w:sz w:val="32"/>
        </w:rPr>
      </w:pPr>
    </w:p>
    <w:p>
      <w:pPr>
        <w:pStyle w:val="6"/>
        <w:ind w:left="130"/>
        <w:rPr>
          <w:rFonts w:hint="eastAsia" w:ascii="Arial Unicode MS" w:eastAsia="Arial Unicode MS"/>
        </w:rPr>
      </w:pPr>
      <w:r>
        <w:pict>
          <v:group id="_x0000_s1449" o:spid="_x0000_s1449" o:spt="203" style="position:absolute;left:0pt;margin-left:75.85pt;margin-top:27.9pt;height:29.3pt;width:444.25pt;mso-position-horizontal-relative:page;z-index:-260459520;mso-width-relative:page;mso-height-relative:page;" coordorigin="1518,558" coordsize="8885,586">
            <o:lock v:ext="edit"/>
            <v:shape id="_x0000_s1450" o:spid="_x0000_s1450" style="position:absolute;left:1517;top:558;height:586;width:8885;" fillcolor="#F7F7F7" filled="t" stroked="f" coordorigin="1518,558" coordsize="8885,586" path="m10365,1144l1555,1144,1550,1144,1518,1111,1518,591,1550,558,10370,558,10402,591,10402,1111,10365,1144xe">
              <v:path arrowok="t"/>
              <v:fill on="t" focussize="0,0"/>
              <v:stroke on="f"/>
              <v:imagedata o:title=""/>
              <o:lock v:ext="edit"/>
            </v:shape>
            <v:shape id="_x0000_s1451" o:spid="_x0000_s1451" style="position:absolute;left:1525;top:595;height:541;width:8810;" fillcolor="#F7F7F7" filled="t" stroked="f" coordorigin="1525,596" coordsize="8810,541" path="m10335,596l1946,596,1525,596,1525,1136,1946,1136,10335,1136,10335,596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配置文件</w:t>
      </w:r>
      <w:r>
        <w:rPr>
          <w:rFonts w:hint="eastAsia" w:ascii="Arial Unicode MS" w:eastAsia="Arial Unicode MS"/>
          <w:color w:val="333333"/>
          <w:w w:val="105"/>
        </w:rPr>
        <w:t>2</w:t>
      </w:r>
      <w:r>
        <w:rPr>
          <w:color w:val="333333"/>
          <w:w w:val="105"/>
        </w:rPr>
        <w:t>：</w:t>
      </w:r>
      <w:r>
        <w:rPr>
          <w:rFonts w:hint="eastAsia" w:ascii="Arial Unicode MS" w:eastAsia="Arial Unicode MS"/>
          <w:color w:val="333333"/>
          <w:w w:val="105"/>
        </w:rPr>
        <w:t xml:space="preserve">beans.xml </w:t>
      </w:r>
      <w:r>
        <w:rPr>
          <w:color w:val="333333"/>
          <w:w w:val="105"/>
        </w:rPr>
        <w:t>， 删掉</w:t>
      </w:r>
      <w:r>
        <w:rPr>
          <w:rFonts w:hint="eastAsia" w:ascii="Arial Unicode MS" w:eastAsia="Arial Unicode MS"/>
          <w:color w:val="333333"/>
          <w:w w:val="105"/>
        </w:rPr>
        <w:t>cat2</w:t>
      </w:r>
    </w:p>
    <w:p>
      <w:pPr>
        <w:pStyle w:val="6"/>
        <w:spacing w:before="15"/>
        <w:rPr>
          <w:rFonts w:ascii="Arial Unicode MS"/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709"/>
        <w:gridCol w:w="775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09" w:type="dxa"/>
            <w:tcBorders>
              <w:left w:val="single" w:color="DDDDDD" w:sz="8" w:space="0"/>
              <w:bottom w:val="nil"/>
              <w:right w:val="nil"/>
            </w:tcBorders>
            <w:shd w:val="clear" w:color="auto" w:fill="F7F7F7"/>
          </w:tcPr>
          <w:p>
            <w:pPr>
              <w:pStyle w:val="11"/>
              <w:spacing w:before="61"/>
              <w:ind w:right="31"/>
              <w:jc w:val="right"/>
              <w:rPr>
                <w:sz w:val="17"/>
              </w:rPr>
            </w:pPr>
            <w:r>
              <w:rPr>
                <w:color w:val="117700"/>
                <w:sz w:val="17"/>
              </w:rPr>
              <w:t>&lt;bean</w:t>
            </w:r>
          </w:p>
        </w:tc>
        <w:tc>
          <w:tcPr>
            <w:tcW w:w="7754" w:type="dxa"/>
            <w:tcBorders>
              <w:left w:val="nil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"dog"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"com.kuang.pojo.Dog"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pStyle w:val="11"/>
              <w:ind w:right="31"/>
              <w:jc w:val="right"/>
              <w:rPr>
                <w:sz w:val="17"/>
              </w:rPr>
            </w:pPr>
            <w:r>
              <w:rPr>
                <w:color w:val="117700"/>
                <w:sz w:val="17"/>
              </w:rPr>
              <w:t>&lt;bean</w:t>
            </w:r>
          </w:p>
        </w:tc>
        <w:tc>
          <w:tcPr>
            <w:tcW w:w="7754" w:type="dxa"/>
            <w:tcBorders>
              <w:top w:val="nil"/>
              <w:left w:val="nil"/>
            </w:tcBorders>
            <w:shd w:val="clear" w:color="auto" w:fill="F7F7F7"/>
          </w:tcPr>
          <w:p>
            <w:pPr>
              <w:pStyle w:val="11"/>
              <w:ind w:left="72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"cat1"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"com.kuang.pojo.Cat"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</w:tbl>
    <w:p>
      <w:pPr>
        <w:pStyle w:val="6"/>
        <w:spacing w:before="191"/>
        <w:ind w:left="130"/>
      </w:pPr>
      <w:r>
        <w:pict>
          <v:group id="_x0000_s1452" o:spid="_x0000_s1452" o:spt="203" style="position:absolute;left:0pt;margin-left:75.85pt;margin-top:37.45pt;height:56.3pt;width:444.25pt;mso-position-horizontal-relative:page;z-index:-260458496;mso-width-relative:page;mso-height-relative:page;" coordorigin="1518,749" coordsize="8885,1126">
            <o:lock v:ext="edit"/>
            <v:shape id="_x0000_s1453" o:spid="_x0000_s1453" style="position:absolute;left:1517;top:749;height:1126;width:8885;" fillcolor="#F7F7F7" filled="t" stroked="f" coordorigin="1518,749" coordsize="8885,1126" path="m10365,1875l1555,1875,1550,1875,1518,1842,1518,782,1550,749,10370,749,10402,782,10402,1842,10365,1875xe">
              <v:path arrowok="t"/>
              <v:fill on="t" focussize="0,0"/>
              <v:stroke on="f"/>
              <v:imagedata o:title=""/>
              <o:lock v:ext="edit"/>
            </v:shape>
            <v:shape id="_x0000_s1454" o:spid="_x0000_s1454" style="position:absolute;left:1525;top:786;height:1081;width:8810;" fillcolor="#F7F7F7" filled="t" stroked="f" coordorigin="1525,787" coordsize="8810,1081" path="m10335,787l1946,787,1525,787,1525,1867,1946,1867,10335,1867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实体类上只保留注解</w:t>
      </w:r>
    </w:p>
    <w:p>
      <w:pPr>
        <w:pStyle w:val="6"/>
        <w:spacing w:before="9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@Resource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Cat cat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@Resource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Dog dog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</w:tbl>
    <w:p>
      <w:pPr>
        <w:pStyle w:val="6"/>
        <w:spacing w:before="191"/>
        <w:ind w:left="130"/>
        <w:rPr>
          <w:rFonts w:hint="eastAsia" w:ascii="Arial Unicode MS" w:eastAsia="Arial Unicode MS"/>
        </w:rPr>
      </w:pPr>
      <w:r>
        <w:rPr>
          <w:color w:val="333333"/>
        </w:rPr>
        <w:t>结果：</w:t>
      </w:r>
      <w:r>
        <w:rPr>
          <w:rFonts w:hint="eastAsia" w:ascii="Arial Unicode MS" w:eastAsia="Arial Unicode MS"/>
          <w:color w:val="333333"/>
        </w:rPr>
        <w:t>OK</w:t>
      </w:r>
    </w:p>
    <w:p>
      <w:pPr>
        <w:pStyle w:val="6"/>
        <w:spacing w:before="112"/>
        <w:ind w:left="130"/>
      </w:pPr>
      <w:r>
        <w:rPr>
          <w:color w:val="333333"/>
          <w:w w:val="105"/>
        </w:rPr>
        <w:t>结论：先进行</w:t>
      </w:r>
      <w:r>
        <w:rPr>
          <w:rFonts w:hint="eastAsia" w:ascii="Arial Unicode MS" w:eastAsia="Arial Unicode MS"/>
          <w:color w:val="333333"/>
          <w:w w:val="105"/>
        </w:rPr>
        <w:t>byName</w:t>
      </w:r>
      <w:r>
        <w:rPr>
          <w:color w:val="333333"/>
          <w:w w:val="105"/>
        </w:rPr>
        <w:t>查找，失败；再进行</w:t>
      </w:r>
      <w:r>
        <w:rPr>
          <w:rFonts w:hint="eastAsia" w:ascii="Arial Unicode MS" w:eastAsia="Arial Unicode MS"/>
          <w:color w:val="333333"/>
          <w:w w:val="105"/>
        </w:rPr>
        <w:t>byType</w:t>
      </w:r>
      <w:r>
        <w:rPr>
          <w:color w:val="333333"/>
          <w:w w:val="105"/>
        </w:rPr>
        <w:t>查找，成功。</w:t>
      </w:r>
    </w:p>
    <w:p>
      <w:pPr>
        <w:pStyle w:val="6"/>
        <w:spacing w:before="3"/>
        <w:rPr>
          <w:sz w:val="29"/>
        </w:rPr>
      </w:pPr>
    </w:p>
    <w:p>
      <w:pPr>
        <w:pStyle w:val="3"/>
        <w:numPr>
          <w:ilvl w:val="1"/>
          <w:numId w:val="14"/>
        </w:numPr>
        <w:tabs>
          <w:tab w:val="left" w:pos="577"/>
        </w:tabs>
        <w:spacing w:before="1" w:after="0" w:line="240" w:lineRule="auto"/>
        <w:ind w:left="576" w:right="0" w:hanging="447"/>
        <w:jc w:val="left"/>
      </w:pPr>
      <w:bookmarkStart w:id="67" w:name="7.5、小结"/>
      <w:bookmarkEnd w:id="67"/>
      <w:bookmarkStart w:id="68" w:name="7.5、小结"/>
      <w:bookmarkEnd w:id="68"/>
      <w:r>
        <w:rPr>
          <w:color w:val="333333"/>
        </w:rPr>
        <w:t>、小结</w:t>
      </w:r>
    </w:p>
    <w:p>
      <w:pPr>
        <w:pStyle w:val="6"/>
        <w:spacing w:before="112"/>
        <w:ind w:left="130"/>
      </w:pPr>
      <w:r>
        <w:rPr>
          <w:rFonts w:hint="eastAsia" w:ascii="Arial Unicode MS" w:eastAsia="Arial Unicode MS"/>
          <w:color w:val="333333"/>
          <w:w w:val="105"/>
        </w:rPr>
        <w:t>@Autowired</w:t>
      </w:r>
      <w:r>
        <w:rPr>
          <w:color w:val="333333"/>
          <w:w w:val="105"/>
        </w:rPr>
        <w:t>与</w:t>
      </w:r>
      <w:r>
        <w:rPr>
          <w:rFonts w:hint="eastAsia" w:ascii="Arial Unicode MS" w:eastAsia="Arial Unicode MS"/>
          <w:color w:val="333333"/>
          <w:w w:val="105"/>
        </w:rPr>
        <w:t>@Resource</w:t>
      </w:r>
      <w:r>
        <w:rPr>
          <w:color w:val="333333"/>
          <w:w w:val="105"/>
        </w:rPr>
        <w:t>异同：</w:t>
      </w:r>
    </w:p>
    <w:p>
      <w:pPr>
        <w:pStyle w:val="10"/>
        <w:numPr>
          <w:ilvl w:val="0"/>
          <w:numId w:val="21"/>
        </w:numPr>
        <w:tabs>
          <w:tab w:val="left" w:pos="581"/>
        </w:tabs>
        <w:spacing w:before="96" w:after="0" w:line="327" w:lineRule="exact"/>
        <w:ind w:left="58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@Autowired</w:t>
      </w:r>
      <w:r>
        <w:rPr>
          <w:color w:val="333333"/>
          <w:w w:val="105"/>
          <w:sz w:val="19"/>
        </w:rPr>
        <w:t>与</w:t>
      </w:r>
      <w:r>
        <w:rPr>
          <w:rFonts w:hint="eastAsia" w:ascii="Arial Unicode MS" w:eastAsia="Arial Unicode MS"/>
          <w:color w:val="333333"/>
          <w:w w:val="105"/>
          <w:sz w:val="19"/>
        </w:rPr>
        <w:t>@Resource</w:t>
      </w:r>
      <w:r>
        <w:rPr>
          <w:color w:val="333333"/>
          <w:w w:val="105"/>
          <w:sz w:val="19"/>
        </w:rPr>
        <w:t>都可以用来装配</w:t>
      </w:r>
      <w:r>
        <w:rPr>
          <w:rFonts w:hint="eastAsia" w:ascii="Arial Unicode MS" w:eastAsia="Arial Unicode MS"/>
          <w:color w:val="333333"/>
          <w:w w:val="105"/>
          <w:sz w:val="19"/>
        </w:rPr>
        <w:t>bean</w:t>
      </w:r>
      <w:r>
        <w:rPr>
          <w:color w:val="333333"/>
          <w:w w:val="105"/>
          <w:sz w:val="19"/>
        </w:rPr>
        <w:t>。都可以写在字段上，或写在</w:t>
      </w:r>
      <w:r>
        <w:rPr>
          <w:rFonts w:hint="eastAsia" w:ascii="Arial Unicode MS" w:eastAsia="Arial Unicode MS"/>
          <w:color w:val="333333"/>
          <w:w w:val="105"/>
          <w:sz w:val="19"/>
        </w:rPr>
        <w:t>setter</w:t>
      </w:r>
      <w:r>
        <w:rPr>
          <w:color w:val="333333"/>
          <w:w w:val="105"/>
          <w:sz w:val="19"/>
        </w:rPr>
        <w:t>方法上。</w:t>
      </w:r>
    </w:p>
    <w:p>
      <w:pPr>
        <w:pStyle w:val="10"/>
        <w:numPr>
          <w:ilvl w:val="0"/>
          <w:numId w:val="21"/>
        </w:numPr>
        <w:tabs>
          <w:tab w:val="left" w:pos="581"/>
        </w:tabs>
        <w:spacing w:before="11" w:after="0" w:line="204" w:lineRule="auto"/>
        <w:ind w:left="580" w:right="288" w:hanging="211"/>
        <w:jc w:val="both"/>
        <w:rPr>
          <w:sz w:val="19"/>
        </w:rPr>
      </w:pPr>
      <w:r>
        <w:rPr>
          <w:rFonts w:hint="eastAsia" w:ascii="Arial Unicode MS" w:hAnsi="Arial Unicode MS" w:eastAsia="Arial Unicode MS"/>
          <w:color w:val="333333"/>
          <w:spacing w:val="-1"/>
          <w:sz w:val="19"/>
        </w:rPr>
        <w:t>@Autowired</w:t>
      </w:r>
      <w:r>
        <w:rPr>
          <w:color w:val="333333"/>
          <w:sz w:val="19"/>
        </w:rPr>
        <w:t>默认按类型装配（属于</w:t>
      </w:r>
      <w:r>
        <w:rPr>
          <w:rFonts w:hint="eastAsia" w:ascii="Arial Unicode MS" w:hAnsi="Arial Unicode MS" w:eastAsia="Arial Unicode MS"/>
          <w:color w:val="333333"/>
          <w:sz w:val="19"/>
        </w:rPr>
        <w:t>spring</w:t>
      </w:r>
      <w:r>
        <w:rPr>
          <w:color w:val="333333"/>
          <w:sz w:val="19"/>
        </w:rPr>
        <w:t>规范），</w:t>
      </w:r>
      <w:r>
        <w:rPr>
          <w:color w:val="333333"/>
          <w:spacing w:val="-1"/>
          <w:sz w:val="19"/>
        </w:rPr>
        <w:t xml:space="preserve">默认情况下必须要求依赖对象必须存在，如果    </w:t>
      </w:r>
      <w:r>
        <w:rPr>
          <w:color w:val="333333"/>
          <w:w w:val="105"/>
          <w:sz w:val="19"/>
        </w:rPr>
        <w:t>要允许</w:t>
      </w:r>
      <w:r>
        <w:rPr>
          <w:rFonts w:hint="eastAsia" w:ascii="Arial Unicode MS" w:hAnsi="Arial Unicode MS" w:eastAsia="Arial Unicode MS"/>
          <w:color w:val="333333"/>
          <w:w w:val="105"/>
          <w:sz w:val="19"/>
        </w:rPr>
        <w:t>null</w:t>
      </w:r>
      <w:r>
        <w:rPr>
          <w:rFonts w:hint="eastAsia" w:ascii="Arial Unicode MS" w:hAnsi="Arial Unicode MS" w:eastAsia="Arial Unicode MS"/>
          <w:color w:val="333333"/>
          <w:spacing w:val="6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值，可以设置它的</w:t>
      </w:r>
      <w:r>
        <w:rPr>
          <w:rFonts w:hint="eastAsia" w:ascii="Arial Unicode MS" w:hAnsi="Arial Unicode MS" w:eastAsia="Arial Unicode MS"/>
          <w:color w:val="333333"/>
          <w:w w:val="105"/>
          <w:sz w:val="19"/>
        </w:rPr>
        <w:t>required</w:t>
      </w:r>
      <w:r>
        <w:rPr>
          <w:color w:val="333333"/>
          <w:w w:val="105"/>
          <w:sz w:val="19"/>
        </w:rPr>
        <w:t>属性为</w:t>
      </w:r>
      <w:r>
        <w:rPr>
          <w:rFonts w:hint="eastAsia" w:ascii="Arial Unicode MS" w:hAnsi="Arial Unicode MS" w:eastAsia="Arial Unicode MS"/>
          <w:color w:val="333333"/>
          <w:w w:val="105"/>
          <w:sz w:val="19"/>
        </w:rPr>
        <w:t>false</w:t>
      </w:r>
      <w:r>
        <w:rPr>
          <w:color w:val="333333"/>
          <w:w w:val="105"/>
          <w:sz w:val="19"/>
        </w:rPr>
        <w:t>，如：</w:t>
      </w:r>
      <w:r>
        <w:rPr>
          <w:rFonts w:hint="eastAsia" w:ascii="Arial Unicode MS" w:hAnsi="Arial Unicode MS" w:eastAsia="Arial Unicode MS"/>
          <w:color w:val="333333"/>
          <w:w w:val="105"/>
          <w:sz w:val="19"/>
        </w:rPr>
        <w:t>@Autowired(required=false)</w:t>
      </w:r>
      <w:r>
        <w:rPr>
          <w:rFonts w:hint="eastAsia" w:ascii="Arial Unicode MS" w:hAnsi="Arial Unicode MS" w:eastAsia="Arial Unicode MS"/>
          <w:color w:val="333333"/>
          <w:spacing w:val="7"/>
          <w:w w:val="105"/>
          <w:sz w:val="19"/>
        </w:rPr>
        <w:t xml:space="preserve"> </w:t>
      </w:r>
      <w:r>
        <w:rPr>
          <w:color w:val="333333"/>
          <w:w w:val="105"/>
          <w:sz w:val="19"/>
        </w:rPr>
        <w:t>，如果我们想使用名称装配可以结合</w:t>
      </w:r>
      <w:r>
        <w:rPr>
          <w:rFonts w:hint="eastAsia" w:ascii="Arial Unicode MS" w:hAnsi="Arial Unicode MS" w:eastAsia="Arial Unicode MS"/>
          <w:color w:val="333333"/>
          <w:w w:val="105"/>
          <w:sz w:val="19"/>
        </w:rPr>
        <w:t>@Qualiﬁer</w:t>
      </w:r>
      <w:r>
        <w:rPr>
          <w:color w:val="333333"/>
          <w:w w:val="105"/>
          <w:sz w:val="19"/>
        </w:rPr>
        <w:t>注解进行使用</w:t>
      </w:r>
    </w:p>
    <w:p>
      <w:pPr>
        <w:pStyle w:val="10"/>
        <w:numPr>
          <w:ilvl w:val="0"/>
          <w:numId w:val="21"/>
        </w:numPr>
        <w:tabs>
          <w:tab w:val="left" w:pos="581"/>
        </w:tabs>
        <w:spacing w:before="0" w:after="0" w:line="204" w:lineRule="auto"/>
        <w:ind w:left="580" w:right="244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sz w:val="19"/>
        </w:rPr>
        <w:t>@Resource</w:t>
      </w:r>
      <w:r>
        <w:rPr>
          <w:color w:val="333333"/>
          <w:sz w:val="19"/>
        </w:rPr>
        <w:t>（属于</w:t>
      </w:r>
      <w:r>
        <w:rPr>
          <w:rFonts w:hint="eastAsia" w:ascii="Arial Unicode MS" w:eastAsia="Arial Unicode MS"/>
          <w:color w:val="333333"/>
          <w:sz w:val="19"/>
        </w:rPr>
        <w:t>J2EE</w:t>
      </w:r>
      <w:r>
        <w:rPr>
          <w:color w:val="333333"/>
          <w:sz w:val="19"/>
        </w:rPr>
        <w:t>复返），默认按照名称进行装配，名称可以通过</w:t>
      </w:r>
      <w:r>
        <w:rPr>
          <w:rFonts w:hint="eastAsia" w:ascii="Arial Unicode MS" w:eastAsia="Arial Unicode MS"/>
          <w:color w:val="333333"/>
          <w:sz w:val="19"/>
        </w:rPr>
        <w:t>name</w:t>
      </w:r>
      <w:r>
        <w:rPr>
          <w:color w:val="333333"/>
          <w:spacing w:val="-2"/>
          <w:sz w:val="19"/>
        </w:rPr>
        <w:t>属性进行指定。如果</w:t>
      </w:r>
      <w:r>
        <w:rPr>
          <w:color w:val="333333"/>
          <w:sz w:val="19"/>
        </w:rPr>
        <w:t>没有指定</w:t>
      </w:r>
      <w:r>
        <w:rPr>
          <w:rFonts w:hint="eastAsia" w:ascii="Arial Unicode MS" w:eastAsia="Arial Unicode MS"/>
          <w:color w:val="333333"/>
          <w:sz w:val="19"/>
        </w:rPr>
        <w:t>name</w:t>
      </w:r>
      <w:r>
        <w:rPr>
          <w:color w:val="333333"/>
          <w:sz w:val="19"/>
        </w:rPr>
        <w:t xml:space="preserve">属性，当注解写在字段上时，默认取字段名进行按照名称查找，如果注解写在    </w:t>
      </w:r>
      <w:r>
        <w:rPr>
          <w:rFonts w:hint="eastAsia" w:ascii="Arial Unicode MS" w:eastAsia="Arial Unicode MS"/>
          <w:color w:val="333333"/>
          <w:sz w:val="19"/>
        </w:rPr>
        <w:t>setter</w:t>
      </w:r>
      <w:r>
        <w:rPr>
          <w:color w:val="333333"/>
          <w:sz w:val="19"/>
        </w:rPr>
        <w:t>方法上默认取属性名进行装配。    当找不到与名称匹配的</w:t>
      </w:r>
      <w:r>
        <w:rPr>
          <w:rFonts w:hint="eastAsia" w:ascii="Arial Unicode MS" w:eastAsia="Arial Unicode MS"/>
          <w:color w:val="333333"/>
          <w:sz w:val="19"/>
        </w:rPr>
        <w:t>bean</w:t>
      </w:r>
      <w:r>
        <w:rPr>
          <w:color w:val="333333"/>
          <w:sz w:val="19"/>
        </w:rPr>
        <w:t>时才按照类型进行装配。但是需要注意的是，如果</w:t>
      </w:r>
      <w:r>
        <w:rPr>
          <w:rFonts w:hint="eastAsia" w:ascii="Arial Unicode MS" w:eastAsia="Arial Unicode MS"/>
          <w:color w:val="333333"/>
          <w:sz w:val="19"/>
        </w:rPr>
        <w:t>name</w:t>
      </w:r>
      <w:r>
        <w:rPr>
          <w:color w:val="333333"/>
          <w:sz w:val="19"/>
        </w:rPr>
        <w:t>属性一旦指定，就只会按照名称进行装配。</w:t>
      </w:r>
    </w:p>
    <w:p>
      <w:pPr>
        <w:pStyle w:val="6"/>
        <w:spacing w:before="120" w:line="327" w:lineRule="exact"/>
        <w:ind w:left="130"/>
      </w:pPr>
      <w:r>
        <w:rPr>
          <w:color w:val="333333"/>
          <w:w w:val="105"/>
        </w:rPr>
        <w:t>它们的作用相同都是用注解方式注入对象，但执行顺序不同。</w:t>
      </w:r>
      <w:r>
        <w:rPr>
          <w:rFonts w:hint="eastAsia" w:ascii="Arial Unicode MS" w:eastAsia="Arial Unicode MS"/>
          <w:color w:val="333333"/>
          <w:w w:val="105"/>
        </w:rPr>
        <w:t>@Autowired</w:t>
      </w:r>
      <w:r>
        <w:rPr>
          <w:color w:val="333333"/>
          <w:w w:val="105"/>
        </w:rPr>
        <w:t>先</w:t>
      </w:r>
      <w:r>
        <w:rPr>
          <w:rFonts w:hint="eastAsia" w:ascii="Arial Unicode MS" w:eastAsia="Arial Unicode MS"/>
          <w:color w:val="333333"/>
          <w:w w:val="105"/>
        </w:rPr>
        <w:t>byType</w:t>
      </w:r>
      <w:r>
        <w:rPr>
          <w:color w:val="333333"/>
          <w:w w:val="105"/>
        </w:rPr>
        <w:t>，</w:t>
      </w:r>
      <w:r>
        <w:rPr>
          <w:rFonts w:hint="eastAsia" w:ascii="Arial Unicode MS" w:eastAsia="Arial Unicode MS"/>
          <w:color w:val="333333"/>
          <w:w w:val="105"/>
        </w:rPr>
        <w:t>@Resource</w:t>
      </w:r>
      <w:r>
        <w:rPr>
          <w:color w:val="333333"/>
          <w:w w:val="105"/>
        </w:rPr>
        <w:t>先</w:t>
      </w:r>
    </w:p>
    <w:p>
      <w:pPr>
        <w:pStyle w:val="6"/>
        <w:spacing w:line="327" w:lineRule="exact"/>
        <w:ind w:left="130"/>
      </w:pPr>
      <w:r>
        <w:rPr>
          <w:rFonts w:hint="eastAsia" w:ascii="Arial Unicode MS" w:eastAsia="Arial Unicode MS"/>
          <w:color w:val="333333"/>
          <w:w w:val="105"/>
        </w:rPr>
        <w:t>byName</w:t>
      </w:r>
      <w:r>
        <w:rPr>
          <w:color w:val="333333"/>
          <w:w w:val="105"/>
        </w:rPr>
        <w:t>。</w:t>
      </w:r>
    </w:p>
    <w:p>
      <w:pPr>
        <w:spacing w:after="0" w:line="327" w:lineRule="exact"/>
        <w:sectPr>
          <w:pgSz w:w="11900" w:h="16840"/>
          <w:pgMar w:top="500" w:right="1340" w:bottom="280" w:left="1380" w:header="720" w:footer="720" w:gutter="0"/>
        </w:sectPr>
      </w:pPr>
    </w:p>
    <w:p>
      <w:pPr>
        <w:pStyle w:val="2"/>
        <w:spacing w:before="0" w:line="645" w:lineRule="exact"/>
        <w:rPr>
          <w:rFonts w:hint="eastAsia" w:ascii="微软雅黑" w:eastAsia="微软雅黑"/>
        </w:rPr>
      </w:pPr>
      <w:bookmarkStart w:id="69" w:name="8、使用注解开发"/>
      <w:bookmarkEnd w:id="69"/>
      <w:r>
        <w:rPr>
          <w:color w:val="333333"/>
        </w:rPr>
        <w:t>8</w:t>
      </w:r>
      <w:r>
        <w:rPr>
          <w:rFonts w:hint="eastAsia" w:ascii="微软雅黑" w:eastAsia="微软雅黑"/>
          <w:color w:val="333333"/>
        </w:rPr>
        <w:t>、使用注解开发</w:t>
      </w:r>
    </w:p>
    <w:p>
      <w:pPr>
        <w:pStyle w:val="6"/>
        <w:spacing w:line="20" w:lineRule="exact"/>
        <w:ind w:left="122"/>
        <w:rPr>
          <w:sz w:val="2"/>
        </w:rPr>
      </w:pPr>
      <w:r>
        <w:rPr>
          <w:sz w:val="2"/>
        </w:rPr>
        <w:pict>
          <v:group id="_x0000_s1455" o:spid="_x0000_s1455" o:spt="203" style="height:0.75pt;width:445pt;" coordsize="8900,15">
            <o:lock v:ext="edit"/>
            <v:line id="_x0000_s1456" o:spid="_x0000_s1456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3"/>
        <w:numPr>
          <w:ilvl w:val="1"/>
          <w:numId w:val="22"/>
        </w:numPr>
        <w:tabs>
          <w:tab w:val="left" w:pos="577"/>
        </w:tabs>
        <w:spacing w:before="102" w:after="0" w:line="240" w:lineRule="auto"/>
        <w:ind w:left="576" w:right="0" w:hanging="447"/>
        <w:jc w:val="left"/>
      </w:pPr>
      <w:bookmarkStart w:id="70" w:name="8.1、说明"/>
      <w:bookmarkEnd w:id="70"/>
      <w:bookmarkStart w:id="71" w:name="8.1、说明"/>
      <w:bookmarkEnd w:id="71"/>
      <w:r>
        <w:rPr>
          <w:color w:val="333333"/>
        </w:rPr>
        <w:t>、说明</w:t>
      </w:r>
    </w:p>
    <w:p>
      <w:pPr>
        <w:pStyle w:val="6"/>
        <w:spacing w:before="113"/>
        <w:ind w:left="130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1759585</wp:posOffset>
            </wp:positionH>
            <wp:positionV relativeFrom="paragraph">
              <wp:posOffset>382905</wp:posOffset>
            </wp:positionV>
            <wp:extent cx="4057650" cy="1790700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649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</w:rPr>
        <w:t>在</w:t>
      </w:r>
      <w:r>
        <w:rPr>
          <w:rFonts w:hint="eastAsia" w:ascii="Arial Unicode MS" w:eastAsia="Arial Unicode MS"/>
          <w:color w:val="333333"/>
          <w:w w:val="105"/>
        </w:rPr>
        <w:t>spring4</w:t>
      </w:r>
      <w:r>
        <w:rPr>
          <w:color w:val="333333"/>
          <w:w w:val="105"/>
        </w:rPr>
        <w:t>之后，想要使用注解形式，必须得要引入</w:t>
      </w:r>
      <w:r>
        <w:rPr>
          <w:rFonts w:hint="eastAsia" w:ascii="Arial Unicode MS" w:eastAsia="Arial Unicode MS"/>
          <w:color w:val="333333"/>
          <w:w w:val="105"/>
        </w:rPr>
        <w:t>aop</w:t>
      </w:r>
      <w:r>
        <w:rPr>
          <w:color w:val="333333"/>
          <w:w w:val="105"/>
        </w:rPr>
        <w:t>的包</w:t>
      </w:r>
    </w:p>
    <w:p>
      <w:pPr>
        <w:pStyle w:val="6"/>
        <w:spacing w:before="96"/>
        <w:ind w:left="130"/>
      </w:pPr>
      <w:r>
        <w:rPr>
          <w:color w:val="333333"/>
          <w:w w:val="110"/>
        </w:rPr>
        <w:t>在配置文件当中，还得要引入一个</w:t>
      </w:r>
      <w:r>
        <w:rPr>
          <w:rFonts w:hint="eastAsia" w:ascii="Arial Unicode MS" w:eastAsia="Arial Unicode MS"/>
          <w:color w:val="333333"/>
          <w:w w:val="110"/>
        </w:rPr>
        <w:t>context</w:t>
      </w:r>
      <w:r>
        <w:rPr>
          <w:color w:val="333333"/>
          <w:w w:val="110"/>
        </w:rPr>
        <w:t>约束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&lt;beans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xmlns:context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"http://www.springframework.org/schema/context"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"http://www.springframework.org/schema/context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xsi:schemaLocation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09" w:right="907"/>
              <w:jc w:val="center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"http://www.springframework.org/schema/beans/spring-beans.xsd"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http://www.springframework.org/schema/beans/spring-beans.xsd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"http://www.springframework.org/schema/context"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http://www.springframework.org/schema/context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"http://www.springframework.org/schema/context/spring-context.xsd"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http://www.springframework.org/schema/context/spring-context.xsd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&lt;/beans&gt;</w:t>
            </w:r>
          </w:p>
        </w:tc>
      </w:tr>
    </w:tbl>
    <w:p>
      <w:pPr>
        <w:pStyle w:val="3"/>
        <w:numPr>
          <w:ilvl w:val="1"/>
          <w:numId w:val="22"/>
        </w:numPr>
        <w:tabs>
          <w:tab w:val="left" w:pos="577"/>
        </w:tabs>
        <w:spacing w:before="138" w:after="0" w:line="240" w:lineRule="auto"/>
        <w:ind w:left="576" w:right="0" w:hanging="447"/>
        <w:jc w:val="left"/>
      </w:pPr>
      <w:r>
        <w:pict>
          <v:shape id="_x0000_s1457" o:spid="_x0000_s1457" style="position:absolute;left:0pt;margin-left:75.85pt;margin-top:-138.05pt;height:137.35pt;width:444.25pt;mso-position-horizontal-relative:page;z-index:-260452352;mso-width-relative:page;mso-height-relative:page;" fillcolor="#F7F7F7" filled="t" stroked="f" coordorigin="1518,-2762" coordsize="8885,2747" path="m10402,-2729l10370,-2762,1550,-2762,1518,-2729,1518,-48,1519,-43,1523,-34,1525,-30,1525,-23,1532,-23,1536,-20,1546,-17,1550,-16,1555,-16,10365,-16,10402,-48,10402,-2729e">
            <v:path arrowok="t"/>
            <v:fill on="t" focussize="0,0"/>
            <v:stroke on="f"/>
            <v:imagedata o:title=""/>
            <o:lock v:ext="edit"/>
          </v:shape>
        </w:pict>
      </w:r>
      <w:bookmarkStart w:id="72" w:name="8.2、Bean的实现"/>
      <w:bookmarkEnd w:id="72"/>
      <w:bookmarkStart w:id="73" w:name="8.2、Bean的实现"/>
      <w:bookmarkEnd w:id="73"/>
      <w:r>
        <w:rPr>
          <w:color w:val="333333"/>
        </w:rPr>
        <w:t>、</w:t>
      </w:r>
      <w:r>
        <w:rPr>
          <w:rFonts w:ascii="Arial" w:eastAsia="Arial"/>
          <w:color w:val="333333"/>
        </w:rPr>
        <w:t>Bean</w:t>
      </w:r>
      <w:r>
        <w:rPr>
          <w:color w:val="333333"/>
        </w:rPr>
        <w:t>的实现</w:t>
      </w:r>
    </w:p>
    <w:p>
      <w:pPr>
        <w:pStyle w:val="6"/>
        <w:spacing w:before="112"/>
        <w:ind w:left="130"/>
      </w:pPr>
      <w:r>
        <w:rPr>
          <w:color w:val="333333"/>
          <w:w w:val="105"/>
        </w:rPr>
        <w:t xml:space="preserve">我们之前都是使用 </w:t>
      </w:r>
      <w:r>
        <w:rPr>
          <w:rFonts w:hint="eastAsia" w:ascii="Arial Unicode MS" w:eastAsia="Arial Unicode MS"/>
          <w:color w:val="333333"/>
          <w:w w:val="105"/>
        </w:rPr>
        <w:t xml:space="preserve">bean </w:t>
      </w:r>
      <w:r>
        <w:rPr>
          <w:color w:val="333333"/>
          <w:w w:val="105"/>
        </w:rPr>
        <w:t>的标签进行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注入，但是实际开发中，我们一般都会使用注解！</w:t>
      </w:r>
    </w:p>
    <w:p>
      <w:pPr>
        <w:pStyle w:val="10"/>
        <w:numPr>
          <w:ilvl w:val="0"/>
          <w:numId w:val="23"/>
        </w:numPr>
        <w:tabs>
          <w:tab w:val="left" w:pos="581"/>
        </w:tabs>
        <w:spacing w:before="97" w:after="0" w:line="240" w:lineRule="auto"/>
        <w:ind w:left="580" w:right="0" w:hanging="211"/>
        <w:jc w:val="left"/>
        <w:rPr>
          <w:sz w:val="19"/>
        </w:rPr>
      </w:pPr>
      <w:r>
        <w:pict>
          <v:group id="_x0000_s1458" o:spid="_x0000_s1458" o:spt="203" style="position:absolute;left:0pt;margin-left:98.4pt;margin-top:32.75pt;height:29.3pt;width:421.7pt;mso-position-horizontal-relative:page;z-index:-260451328;mso-width-relative:page;mso-height-relative:page;" coordorigin="1968,655" coordsize="8434,586">
            <o:lock v:ext="edit"/>
            <v:shape id="_x0000_s1459" o:spid="_x0000_s1459" style="position:absolute;left:1968;top:655;height:586;width:8434;" fillcolor="#F7F7F7" filled="t" stroked="f" coordorigin="1968,655" coordsize="8434,586" path="m10365,1241l2006,1241,2001,1241,1968,1208,1968,688,2001,655,10370,655,10402,688,10402,1208,10365,1241xe">
              <v:path arrowok="t"/>
              <v:fill on="t" focussize="0,0"/>
              <v:stroke on="f"/>
              <v:imagedata o:title=""/>
              <o:lock v:ext="edit"/>
            </v:shape>
            <v:shape id="_x0000_s1460" o:spid="_x0000_s1460" style="position:absolute;left:1975;top:692;height:541;width:8359;" fillcolor="#F7F7F7" filled="t" stroked="f" coordorigin="1976,693" coordsize="8359,541" path="m10335,693l2396,693,1976,693,1976,1233,2396,1233,10335,1233,10335,693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配置扫描哪些包下的注解</w:t>
      </w:r>
    </w:p>
    <w:p>
      <w:pPr>
        <w:pStyle w:val="6"/>
        <w:spacing w:before="4" w:after="1"/>
        <w:rPr>
          <w:sz w:val="10"/>
        </w:r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指定注解扫描包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&lt;context:component-scan </w:t>
            </w:r>
            <w:r>
              <w:rPr>
                <w:color w:val="0000CC"/>
                <w:w w:val="105"/>
                <w:sz w:val="17"/>
              </w:rPr>
              <w:t>base-package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</w:tbl>
    <w:p>
      <w:pPr>
        <w:pStyle w:val="10"/>
        <w:numPr>
          <w:ilvl w:val="0"/>
          <w:numId w:val="23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在指定包下编写类，增加注解</w:t>
      </w:r>
    </w:p>
    <w:p>
      <w:pPr>
        <w:pStyle w:val="6"/>
        <w:spacing w:before="10"/>
        <w:rPr>
          <w:sz w:val="8"/>
        </w:rPr>
      </w:pPr>
      <w:bookmarkStart w:id="122" w:name="_GoBack"/>
      <w:bookmarkEnd w:id="122"/>
      <w:r>
        <w:pict>
          <v:group id="_x0000_s1461" o:spid="_x0000_s1461" o:spt="203" style="position:absolute;left:0pt;margin-left:98pt;margin-top:9.85pt;height:70.55pt;width:422.45pt;mso-position-horizontal-relative:page;mso-wrap-distance-bottom:0pt;mso-wrap-distance-top:0pt;z-index:-251456512;mso-width-relative:page;mso-height-relative:page;" coordorigin="1961,198" coordsize="8449,1411">
            <o:lock v:ext="edit"/>
            <v:shape id="_x0000_s1462" o:spid="_x0000_s1462" style="position:absolute;left:1968;top:205;height:1396;width:8434;" fillcolor="#F7F7F7" filled="t" stroked="f" coordorigin="1968,205" coordsize="8434,1396" path="m10365,1601l2006,1601,2001,1601,1968,1568,1968,238,2001,205,10370,205,10402,238,10402,1568,10365,1601xe">
              <v:path arrowok="t"/>
              <v:fill on="t" focussize="0,0"/>
              <v:stroke on="f"/>
              <v:imagedata o:title=""/>
              <o:lock v:ext="edit"/>
            </v:shape>
            <v:shape id="_x0000_s1463" o:spid="_x0000_s1463" style="position:absolute;left:1968;top:205;height:1396;width:8434;" filled="f" stroked="t" coordorigin="1968,205" coordsize="8434,1396" path="m1968,1563l1968,243,1968,238,1969,233,1971,228,1973,224,1976,220,1979,216,1983,213,1987,210,1991,208,1996,206,2001,205,2006,205,10365,205,10370,205,10374,206,10379,208,10383,210,10388,213,10391,216,10395,220,10402,243,10402,1563,10379,1598,10374,1600,10370,1601,10365,1601,2006,1601,2001,1601,1996,1600,1991,1598,1987,1596,1968,1568,1968,156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464" o:spid="_x0000_s1464" o:spt="1" style="position:absolute;left:2395;top:242;height:135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65" o:spid="_x0000_s1465" o:spt="1" style="position:absolute;left:1975;top:242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466" o:spid="_x0000_s1466" o:spt="20" style="position:absolute;left:2388;top:243;height:135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467" o:spid="_x0000_s1467" o:spt="202" type="#_x0000_t202" style="position:absolute;left:2395;top:220;height:1365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@Component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64" w:line="336" w:lineRule="auto"/>
                      <w:ind w:left="120" w:right="214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 xml:space="preserve">//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 xml:space="preserve">相当于配置文件中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&lt;bean id="user" class="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当前注解的类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 xml:space="preserve">"/&gt;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User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0" w:line="215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 xml:space="preserve">name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秦疆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468" o:spid="_x0000_s1468" o:spt="202" type="#_x0000_t202" style="position:absolute;left:1987;top:220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10"/>
        <w:numPr>
          <w:ilvl w:val="0"/>
          <w:numId w:val="23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测试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960" w:right="1340" w:bottom="280" w:left="1380" w:header="720" w:footer="720" w:gutter="0"/>
        </w:sectPr>
      </w:pPr>
    </w:p>
    <w:p>
      <w:pPr>
        <w:pStyle w:val="6"/>
        <w:ind w:left="580"/>
        <w:rPr>
          <w:sz w:val="20"/>
        </w:rPr>
      </w:pPr>
      <w:r>
        <w:rPr>
          <w:sz w:val="20"/>
        </w:rPr>
        <w:pict>
          <v:group id="_x0000_s1469" o:spid="_x0000_s1469" o:spt="203" style="height:97.55pt;width:422.45pt;" coordsize="8449,1951">
            <o:lock v:ext="edit"/>
            <v:shape id="_x0000_s1470" o:spid="_x0000_s1470" style="position:absolute;left:7;top:7;height:1936;width:8434;" fillcolor="#F7F7F7" filled="t" stroked="f" coordorigin="8,8" coordsize="8434,1936" path="m8404,1943l45,1943,40,1943,8,1911,8,40,40,8,8409,8,8441,40,8441,1911,8404,1943xe">
              <v:path arrowok="t"/>
              <v:fill on="t" focussize="0,0"/>
              <v:stroke on="f"/>
              <v:imagedata o:title=""/>
              <o:lock v:ext="edit"/>
            </v:shape>
            <v:shape id="_x0000_s1471" o:spid="_x0000_s1471" style="position:absolute;left:7;top:7;height:1936;width:8434;" filled="f" stroked="t" coordorigin="8,8" coordsize="8434,1936" path="m8,1906l8,45,8,40,8,35,10,31,12,26,15,22,18,18,22,15,26,12,31,10,35,8,40,8,45,8,8404,8,8409,8,8414,8,8418,10,8423,12,8427,15,8430,18,8434,22,8441,45,8441,1906,8418,1941,8414,1942,8409,1943,8404,1943,45,1943,40,1943,35,1942,31,1941,26,1939,8,1911,8,190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472" o:spid="_x0000_s1472" o:spt="1" style="position:absolute;left:435;top:45;height:189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73" o:spid="_x0000_s1473" o:spt="1" style="position:absolute;left:15;top:45;height:189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474" o:spid="_x0000_s1474" o:spt="20" style="position:absolute;left:428;top:45;height:189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475" o:spid="_x0000_s1475" o:spt="202" type="#_x0000_t202" style="position:absolute;left:435;top:22;height:1906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ApplicationContext applicationContext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</w:p>
                  <w:p>
                    <w:pPr>
                      <w:spacing w:before="100" w:line="381" w:lineRule="auto"/>
                      <w:ind w:left="543" w:right="1726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new </w:t>
                    </w:r>
                    <w:r>
                      <w:rPr>
                        <w:w w:val="105"/>
                        <w:sz w:val="17"/>
                      </w:rPr>
                      <w:t>ClassPathXmlApplicationContext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"beans.xml"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spacing w:val="-2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spacing w:val="-2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2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2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applicationContext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getBean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0" w:line="169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476" o:spid="_x0000_s1476" o:spt="202" type="#_x0000_t202" style="position:absolute;left:26;top:22;height:190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spacing w:before="14"/>
        <w:rPr>
          <w:sz w:val="4"/>
        </w:rPr>
      </w:pPr>
    </w:p>
    <w:p>
      <w:pPr>
        <w:pStyle w:val="3"/>
        <w:numPr>
          <w:ilvl w:val="1"/>
          <w:numId w:val="22"/>
        </w:numPr>
        <w:tabs>
          <w:tab w:val="left" w:pos="577"/>
        </w:tabs>
        <w:spacing w:before="24" w:after="0" w:line="240" w:lineRule="auto"/>
        <w:ind w:left="576" w:right="0" w:hanging="447"/>
        <w:jc w:val="left"/>
      </w:pPr>
      <w:bookmarkStart w:id="74" w:name="8.3、属性注入"/>
      <w:bookmarkEnd w:id="74"/>
      <w:bookmarkStart w:id="75" w:name="8.3、属性注入"/>
      <w:bookmarkEnd w:id="75"/>
      <w:r>
        <w:rPr>
          <w:color w:val="333333"/>
        </w:rPr>
        <w:t>、属性注入</w:t>
      </w:r>
    </w:p>
    <w:p>
      <w:pPr>
        <w:pStyle w:val="6"/>
        <w:spacing w:before="113"/>
        <w:ind w:left="130"/>
      </w:pPr>
      <w:r>
        <w:rPr>
          <w:color w:val="333333"/>
          <w:w w:val="105"/>
        </w:rPr>
        <w:t>使用注解注入属性</w:t>
      </w:r>
    </w:p>
    <w:p>
      <w:pPr>
        <w:pStyle w:val="10"/>
        <w:numPr>
          <w:ilvl w:val="0"/>
          <w:numId w:val="24"/>
        </w:numPr>
        <w:tabs>
          <w:tab w:val="left" w:pos="581"/>
        </w:tabs>
        <w:spacing w:before="100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w w:val="105"/>
          <w:sz w:val="19"/>
        </w:rPr>
        <w:t>可以不用提供</w:t>
      </w:r>
      <w:r>
        <w:rPr>
          <w:rFonts w:hint="eastAsia" w:ascii="Arial Unicode MS" w:eastAsia="Arial Unicode MS"/>
          <w:color w:val="333333"/>
          <w:w w:val="105"/>
          <w:sz w:val="19"/>
        </w:rPr>
        <w:t>set</w:t>
      </w:r>
      <w:r>
        <w:rPr>
          <w:color w:val="333333"/>
          <w:w w:val="105"/>
          <w:sz w:val="19"/>
        </w:rPr>
        <w:t>方法，直接在直接名上添加</w:t>
      </w:r>
      <w:r>
        <w:rPr>
          <w:rFonts w:hint="eastAsia" w:ascii="Arial Unicode MS" w:eastAsia="Arial Unicode MS"/>
          <w:color w:val="333333"/>
          <w:w w:val="105"/>
          <w:sz w:val="19"/>
        </w:rPr>
        <w:t>@value("</w:t>
      </w:r>
      <w:r>
        <w:rPr>
          <w:color w:val="333333"/>
          <w:w w:val="105"/>
          <w:sz w:val="19"/>
        </w:rPr>
        <w:t>值</w:t>
      </w:r>
      <w:r>
        <w:rPr>
          <w:rFonts w:hint="eastAsia" w:ascii="Arial Unicode MS" w:eastAsia="Arial Unicode MS"/>
          <w:color w:val="333333"/>
          <w:w w:val="105"/>
          <w:sz w:val="19"/>
        </w:rPr>
        <w:t>")</w:t>
      </w:r>
    </w:p>
    <w:p>
      <w:pPr>
        <w:pStyle w:val="6"/>
        <w:spacing w:before="1"/>
        <w:rPr>
          <w:rFonts w:ascii="Arial Unicode MS"/>
          <w:sz w:val="9"/>
        </w:rPr>
      </w:pPr>
      <w:r>
        <w:pict>
          <v:group id="_x0000_s1477" o:spid="_x0000_s1477" o:spt="203" style="position:absolute;left:0pt;margin-left:98pt;margin-top:9.85pt;height:97.55pt;width:422.45pt;mso-position-horizontal-relative:page;mso-wrap-distance-bottom:0pt;mso-wrap-distance-top:0pt;z-index:-251448320;mso-width-relative:page;mso-height-relative:page;" coordorigin="1961,197" coordsize="8449,1951">
            <o:lock v:ext="edit"/>
            <v:shape id="_x0000_s1478" o:spid="_x0000_s1478" style="position:absolute;left:1968;top:204;height:1936;width:8434;" fillcolor="#F7F7F7" filled="t" stroked="f" coordorigin="1968,205" coordsize="8434,1936" path="m10365,2141l2006,2141,2001,2141,1968,2108,1968,237,2001,205,10370,205,10402,237,10402,2108,10365,2141xe">
              <v:path arrowok="t"/>
              <v:fill on="t" focussize="0,0"/>
              <v:stroke on="f"/>
              <v:imagedata o:title=""/>
              <o:lock v:ext="edit"/>
            </v:shape>
            <v:shape id="_x0000_s1479" o:spid="_x0000_s1479" style="position:absolute;left:1968;top:204;height:1936;width:8434;" filled="f" stroked="t" coordorigin="1968,205" coordsize="8434,1936" path="m1968,2103l1968,242,1968,237,1969,232,1971,228,1973,223,1976,219,1979,216,1983,212,1987,209,1991,207,1996,206,2001,205,2006,205,10365,205,10370,205,10374,206,10379,207,10383,209,10388,212,10391,216,10395,219,10402,242,10402,2103,10402,2108,10401,2113,10399,2117,10397,2122,10379,2138,10374,2140,10370,2141,10365,2141,2006,2141,2001,2141,1996,2140,1991,2138,1987,2136,1971,2117,1969,2113,1968,2108,1968,210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480" o:spid="_x0000_s1480" o:spt="1" style="position:absolute;left:2395;top:242;height:189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81" o:spid="_x0000_s1481" o:spt="1" style="position:absolute;left:1975;top:242;height:189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482" o:spid="_x0000_s1482" o:spt="20" style="position:absolute;left:2388;top:242;height:189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483" o:spid="_x0000_s1483" o:spt="202" type="#_x0000_t202" style="position:absolute;left:2395;top:219;height:1906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@Component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64" w:line="336" w:lineRule="auto"/>
                      <w:ind w:left="120" w:right="214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 xml:space="preserve">//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 xml:space="preserve">相当于配置文件中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&lt;bean id="user" class="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当前注解的类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 xml:space="preserve">"/&gt;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User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0" w:line="215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秦疆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52" w:line="336" w:lineRule="auto"/>
                      <w:ind w:left="543" w:right="1786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 xml:space="preserve">//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 xml:space="preserve">相当于配置文件中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&lt;property name="name" value="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秦疆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 xml:space="preserve">"/&gt;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34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484" o:spid="_x0000_s1484" o:spt="202" type="#_x0000_t202" style="position:absolute;left:1987;top:219;height:190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7"/>
        <w:rPr>
          <w:rFonts w:ascii="Arial Unicode MS"/>
          <w:sz w:val="6"/>
        </w:rPr>
      </w:pPr>
    </w:p>
    <w:p>
      <w:pPr>
        <w:pStyle w:val="10"/>
        <w:numPr>
          <w:ilvl w:val="0"/>
          <w:numId w:val="24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group id="_x0000_s1485" o:spid="_x0000_s1485" o:spt="203" style="position:absolute;left:0pt;margin-left:98.4pt;margin-top:30.8pt;height:137.35pt;width:421.7pt;mso-position-horizontal-relative:page;z-index:-260444160;mso-width-relative:page;mso-height-relative:page;" coordorigin="1968,616" coordsize="8434,2747">
            <o:lock v:ext="edit"/>
            <v:shape id="_x0000_s1486" o:spid="_x0000_s1486" style="position:absolute;left:1968;top:616;height:2747;width:8434;" fillcolor="#F7F7F7" filled="t" stroked="f" coordorigin="1968,616" coordsize="8434,2747" path="m10365,3363l2006,3363,2001,3363,1968,3330,1968,649,2001,616,10370,616,10402,649,10402,3330,10365,3363xe">
              <v:path arrowok="t"/>
              <v:fill on="t" focussize="0,0"/>
              <v:stroke on="f"/>
              <v:imagedata o:title=""/>
              <o:lock v:ext="edit"/>
            </v:shape>
            <v:shape id="_x0000_s1487" o:spid="_x0000_s1487" style="position:absolute;left:1975;top:653;height:2702;width:8359;" fillcolor="#F7F7F7" filled="t" stroked="f" coordorigin="1976,654" coordsize="8359,2702" path="m10335,654l2516,654,1976,654,1976,3355,2516,3355,10335,3355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如果提供了</w:t>
      </w:r>
      <w:r>
        <w:rPr>
          <w:rFonts w:hint="eastAsia" w:ascii="Arial Unicode MS" w:eastAsia="Arial Unicode MS"/>
          <w:color w:val="333333"/>
          <w:w w:val="105"/>
          <w:sz w:val="19"/>
        </w:rPr>
        <w:t>set</w:t>
      </w:r>
      <w:r>
        <w:rPr>
          <w:color w:val="333333"/>
          <w:w w:val="105"/>
          <w:sz w:val="19"/>
        </w:rPr>
        <w:t>方法，在</w:t>
      </w:r>
      <w:r>
        <w:rPr>
          <w:rFonts w:hint="eastAsia" w:ascii="Arial Unicode MS" w:eastAsia="Arial Unicode MS"/>
          <w:color w:val="333333"/>
          <w:w w:val="105"/>
          <w:sz w:val="19"/>
        </w:rPr>
        <w:t>set</w:t>
      </w:r>
      <w:r>
        <w:rPr>
          <w:color w:val="333333"/>
          <w:w w:val="105"/>
          <w:sz w:val="19"/>
        </w:rPr>
        <w:t>方法上添加</w:t>
      </w:r>
      <w:r>
        <w:rPr>
          <w:rFonts w:hint="eastAsia" w:ascii="Arial Unicode MS" w:eastAsia="Arial Unicode MS"/>
          <w:color w:val="333333"/>
          <w:w w:val="105"/>
          <w:sz w:val="19"/>
        </w:rPr>
        <w:t>@value("</w:t>
      </w:r>
      <w:r>
        <w:rPr>
          <w:color w:val="333333"/>
          <w:w w:val="105"/>
          <w:sz w:val="19"/>
        </w:rPr>
        <w:t>值</w:t>
      </w:r>
      <w:r>
        <w:rPr>
          <w:rFonts w:hint="eastAsia" w:ascii="Arial Unicode MS" w:eastAsia="Arial Unicode MS"/>
          <w:color w:val="333333"/>
          <w:w w:val="105"/>
          <w:sz w:val="19"/>
        </w:rPr>
        <w:t>");</w:t>
      </w:r>
    </w:p>
    <w:p>
      <w:pPr>
        <w:pStyle w:val="6"/>
        <w:spacing w:before="15"/>
        <w:rPr>
          <w:rFonts w:ascii="Arial Unicode MS"/>
          <w:sz w:val="10"/>
        </w:r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@Component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"user"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@Value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秦疆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setName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name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6"/>
        <w:spacing w:before="6"/>
        <w:rPr>
          <w:rFonts w:ascii="Arial Unicode MS"/>
          <w:sz w:val="36"/>
        </w:rPr>
      </w:pPr>
    </w:p>
    <w:p>
      <w:pPr>
        <w:pStyle w:val="3"/>
        <w:numPr>
          <w:ilvl w:val="1"/>
          <w:numId w:val="22"/>
        </w:numPr>
        <w:tabs>
          <w:tab w:val="left" w:pos="577"/>
        </w:tabs>
        <w:spacing w:before="1" w:after="0" w:line="240" w:lineRule="auto"/>
        <w:ind w:left="576" w:right="0" w:hanging="447"/>
        <w:jc w:val="left"/>
      </w:pPr>
      <w:bookmarkStart w:id="76" w:name="8.4、衍生注解"/>
      <w:bookmarkEnd w:id="76"/>
      <w:bookmarkStart w:id="77" w:name="8.4、衍生注解"/>
      <w:bookmarkEnd w:id="77"/>
      <w:r>
        <w:rPr>
          <w:color w:val="333333"/>
        </w:rPr>
        <w:t>、衍生注解</w:t>
      </w:r>
    </w:p>
    <w:p>
      <w:pPr>
        <w:pStyle w:val="6"/>
        <w:spacing w:before="112"/>
        <w:ind w:left="130"/>
      </w:pPr>
      <w:r>
        <w:rPr>
          <w:color w:val="333333"/>
          <w:w w:val="105"/>
        </w:rPr>
        <w:t>我们这些注解，就是替代了在配置文件当中配置步骤而已！更加的方便快捷！</w:t>
      </w:r>
    </w:p>
    <w:p>
      <w:pPr>
        <w:pStyle w:val="5"/>
        <w:spacing w:before="115"/>
      </w:pPr>
      <w:r>
        <w:rPr>
          <w:rFonts w:ascii="Arial" w:eastAsia="Arial"/>
          <w:color w:val="333333"/>
          <w:w w:val="105"/>
        </w:rPr>
        <w:t>@Component</w:t>
      </w:r>
      <w:r>
        <w:rPr>
          <w:color w:val="333333"/>
          <w:w w:val="105"/>
        </w:rPr>
        <w:t>三个衍生注解</w:t>
      </w:r>
    </w:p>
    <w:p>
      <w:pPr>
        <w:pStyle w:val="6"/>
        <w:spacing w:before="100"/>
        <w:ind w:left="130"/>
      </w:pPr>
      <w:r>
        <w:rPr>
          <w:color w:val="333333"/>
          <w:w w:val="105"/>
        </w:rPr>
        <w:t>为了更好的进行分层，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可以使用其它三个注解，功能一样，目前使用哪一个功能都一样。</w:t>
      </w:r>
    </w:p>
    <w:p>
      <w:pPr>
        <w:pStyle w:val="6"/>
        <w:spacing w:before="148" w:line="204" w:lineRule="auto"/>
        <w:ind w:left="580" w:right="6710"/>
        <w:jc w:val="both"/>
      </w:pPr>
      <w:r>
        <w:pict>
          <v:shape id="_x0000_s1488" o:spid="_x0000_s1488" style="position:absolute;left:0pt;margin-left:86pt;margin-top:12.8pt;height:3.8pt;width:3.8pt;mso-position-horizontal-relative:page;z-index:251870208;mso-width-relative:page;mso-height-relative:page;" fillcolor="#333333" filled="t" stroked="f" coordorigin="1721,257" coordsize="76,76" path="m1758,332l1721,299,1721,289,1753,257,1763,257,1796,289,1796,299,1758,33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89" o:spid="_x0000_s1489" style="position:absolute;left:0pt;margin-left:86pt;margin-top:27.8pt;height:3.8pt;width:3.8pt;mso-position-horizontal-relative:page;z-index:251871232;mso-width-relative:page;mso-height-relative:page;" fillcolor="#333333" filled="t" stroked="f" coordorigin="1721,557" coordsize="76,76" path="m1758,632l1721,599,1721,589,1753,557,1763,557,1796,589,1796,599,1758,63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490" o:spid="_x0000_s1490" style="position:absolute;left:0pt;margin-left:86pt;margin-top:42.8pt;height:3.8pt;width:3.8pt;mso-position-horizontal-relative:page;z-index:251872256;mso-width-relative:page;mso-height-relative:page;" fillcolor="#333333" filled="t" stroked="f" coordorigin="1721,857" coordsize="76,76" path="m1758,932l1721,899,1721,889,1753,857,1763,857,1796,889,1796,899,1758,93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>@Controller</w:t>
      </w:r>
      <w:r>
        <w:rPr>
          <w:color w:val="333333"/>
          <w:w w:val="105"/>
        </w:rPr>
        <w:t>：</w:t>
      </w:r>
      <w:r>
        <w:rPr>
          <w:rFonts w:hint="eastAsia" w:ascii="Arial Unicode MS" w:eastAsia="Arial Unicode MS"/>
          <w:color w:val="333333"/>
          <w:w w:val="105"/>
        </w:rPr>
        <w:t>web</w:t>
      </w:r>
      <w:r>
        <w:rPr>
          <w:color w:val="333333"/>
          <w:w w:val="105"/>
        </w:rPr>
        <w:t>层</w:t>
      </w:r>
      <w:r>
        <w:rPr>
          <w:rFonts w:hint="eastAsia" w:ascii="Arial Unicode MS" w:eastAsia="Arial Unicode MS"/>
          <w:color w:val="333333"/>
        </w:rPr>
        <w:t>@Service</w:t>
      </w:r>
      <w:r>
        <w:rPr>
          <w:color w:val="333333"/>
        </w:rPr>
        <w:t>：</w:t>
      </w:r>
      <w:r>
        <w:rPr>
          <w:rFonts w:hint="eastAsia" w:ascii="Arial Unicode MS" w:eastAsia="Arial Unicode MS"/>
          <w:color w:val="333333"/>
        </w:rPr>
        <w:t>service</w:t>
      </w:r>
      <w:r>
        <w:rPr>
          <w:color w:val="333333"/>
        </w:rPr>
        <w:t>层</w:t>
      </w:r>
      <w:r>
        <w:rPr>
          <w:rFonts w:hint="eastAsia" w:ascii="Arial Unicode MS" w:eastAsia="Arial Unicode MS"/>
          <w:color w:val="333333"/>
          <w:w w:val="105"/>
        </w:rPr>
        <w:t>@Repository</w:t>
      </w:r>
      <w:r>
        <w:rPr>
          <w:color w:val="333333"/>
          <w:w w:val="105"/>
        </w:rPr>
        <w:t>：</w:t>
      </w:r>
      <w:r>
        <w:rPr>
          <w:rFonts w:hint="eastAsia" w:ascii="Arial Unicode MS" w:eastAsia="Arial Unicode MS"/>
          <w:color w:val="333333"/>
          <w:w w:val="105"/>
        </w:rPr>
        <w:t>dao</w:t>
      </w:r>
      <w:r>
        <w:rPr>
          <w:color w:val="333333"/>
          <w:w w:val="105"/>
        </w:rPr>
        <w:t>层</w:t>
      </w:r>
    </w:p>
    <w:p>
      <w:pPr>
        <w:pStyle w:val="6"/>
        <w:spacing w:before="110"/>
        <w:ind w:left="130"/>
      </w:pPr>
      <w:r>
        <w:rPr>
          <w:color w:val="333333"/>
          <w:w w:val="105"/>
        </w:rPr>
        <w:t>写上这些注解，就相当于将这个类交给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管理装配了！</w:t>
      </w:r>
    </w:p>
    <w:p>
      <w:pPr>
        <w:pStyle w:val="6"/>
        <w:spacing w:before="4"/>
        <w:rPr>
          <w:sz w:val="29"/>
        </w:rPr>
      </w:pPr>
    </w:p>
    <w:p>
      <w:pPr>
        <w:pStyle w:val="3"/>
        <w:numPr>
          <w:ilvl w:val="1"/>
          <w:numId w:val="22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78" w:name="8.5、自动装配注解"/>
      <w:bookmarkEnd w:id="78"/>
      <w:bookmarkStart w:id="79" w:name="8.5、自动装配注解"/>
      <w:bookmarkEnd w:id="79"/>
      <w:r>
        <w:rPr>
          <w:color w:val="333333"/>
        </w:rPr>
        <w:t>、自动装配注解</w:t>
      </w:r>
    </w:p>
    <w:p>
      <w:pPr>
        <w:pStyle w:val="6"/>
        <w:spacing w:before="112"/>
        <w:ind w:left="130"/>
      </w:pPr>
      <w:r>
        <w:rPr>
          <w:color w:val="333333"/>
          <w:w w:val="105"/>
        </w:rPr>
        <w:t>在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的自动装配已经讲过了，可以回顾！</w:t>
      </w:r>
    </w:p>
    <w:p>
      <w:pPr>
        <w:spacing w:after="0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3"/>
        <w:numPr>
          <w:ilvl w:val="1"/>
          <w:numId w:val="22"/>
        </w:numPr>
        <w:tabs>
          <w:tab w:val="left" w:pos="577"/>
        </w:tabs>
        <w:spacing w:before="2" w:after="0" w:line="240" w:lineRule="auto"/>
        <w:ind w:left="576" w:right="0" w:hanging="447"/>
        <w:jc w:val="left"/>
      </w:pPr>
      <w:bookmarkStart w:id="80" w:name="8.6、作用域"/>
      <w:bookmarkEnd w:id="80"/>
      <w:bookmarkStart w:id="81" w:name="8.6、作用域"/>
      <w:bookmarkEnd w:id="81"/>
      <w:r>
        <w:rPr>
          <w:color w:val="333333"/>
        </w:rPr>
        <w:t>、作用域</w:t>
      </w:r>
    </w:p>
    <w:p>
      <w:pPr>
        <w:pStyle w:val="6"/>
        <w:spacing w:before="136"/>
        <w:ind w:left="130"/>
        <w:rPr>
          <w:rFonts w:ascii="Arial Unicode MS"/>
        </w:rPr>
      </w:pPr>
      <w:r>
        <w:rPr>
          <w:rFonts w:ascii="Arial Unicode MS"/>
          <w:color w:val="333333"/>
        </w:rPr>
        <w:t>@scope</w:t>
      </w:r>
    </w:p>
    <w:p>
      <w:pPr>
        <w:pStyle w:val="6"/>
        <w:spacing w:before="96" w:line="327" w:lineRule="exact"/>
        <w:ind w:left="580"/>
      </w:pPr>
      <w:r>
        <w:pict>
          <v:shape id="_x0000_s1491" o:spid="_x0000_s1491" style="position:absolute;left:0pt;margin-left:86pt;margin-top:12.05pt;height:3.8pt;width:3.8pt;mso-position-horizontal-relative:page;z-index:251882496;mso-width-relative:page;mso-height-relative:page;" fillcolor="#333333" filled="t" stroked="f" coordorigin="1721,242" coordsize="76,76" path="m1758,317l1721,284,1721,274,1753,242,1763,242,1796,274,1796,284,1758,31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>singleton</w:t>
      </w:r>
      <w:r>
        <w:rPr>
          <w:color w:val="333333"/>
          <w:w w:val="105"/>
        </w:rPr>
        <w:t>：默认的，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会采用单例模式创建这个对象。关闭工厂 ，所有的对象都会销毁。</w:t>
      </w:r>
    </w:p>
    <w:p>
      <w:pPr>
        <w:pStyle w:val="6"/>
        <w:spacing w:line="327" w:lineRule="exact"/>
        <w:ind w:left="580"/>
      </w:pPr>
      <w:r>
        <w:pict>
          <v:shape id="_x0000_s1492" o:spid="_x0000_s1492" style="position:absolute;left:0pt;margin-left:86pt;margin-top:5.9pt;height:3.8pt;width:3.8pt;mso-position-horizontal-relative:page;z-index:251883520;mso-width-relative:page;mso-height-relative:page;" fillcolor="#333333" filled="t" stroked="f" coordorigin="1721,119" coordsize="76,76" path="m1758,194l1721,161,1721,151,1753,119,1763,119,1796,151,1796,161,1758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>prototype</w:t>
      </w:r>
      <w:r>
        <w:rPr>
          <w:color w:val="333333"/>
          <w:w w:val="105"/>
        </w:rPr>
        <w:t>：多例模式。关闭工厂 ，所有的对象不会销毁。内部的垃圾回收机制会回收</w:t>
      </w:r>
    </w:p>
    <w:p>
      <w:pPr>
        <w:pStyle w:val="6"/>
        <w:spacing w:before="10"/>
        <w:rPr>
          <w:sz w:val="8"/>
        </w:rPr>
      </w:pPr>
      <w:r>
        <w:pict>
          <v:group id="_x0000_s1493" o:spid="_x0000_s1493" o:spt="203" style="position:absolute;left:0pt;margin-left:75.5pt;margin-top:9.85pt;height:84.05pt;width:445pt;mso-position-horizontal-relative:page;mso-wrap-distance-bottom:0pt;mso-wrap-distance-top:0pt;z-index:-251441152;mso-width-relative:page;mso-height-relative:page;" coordorigin="1510,197" coordsize="8900,1681">
            <o:lock v:ext="edit"/>
            <v:shape id="_x0000_s1494" o:spid="_x0000_s1494" style="position:absolute;left:1517;top:204;height:1666;width:8885;" fillcolor="#F7F7F7" filled="t" stroked="f" coordorigin="1518,205" coordsize="8885,1666" path="m10365,1871l1555,1871,1550,1871,1518,1838,1518,237,1550,205,10370,205,10402,237,10402,1838,10365,1871xe">
              <v:path arrowok="t"/>
              <v:fill on="t" focussize="0,0"/>
              <v:stroke on="f"/>
              <v:imagedata o:title=""/>
              <o:lock v:ext="edit"/>
            </v:shape>
            <v:shape id="_x0000_s1495" o:spid="_x0000_s1495" style="position:absolute;left:1517;top:204;height:1666;width:8885;" filled="f" stroked="t" coordorigin="1518,205" coordsize="8885,1666" path="m1518,1833l1518,242,1518,237,1519,233,1521,228,1523,223,1525,219,1529,216,1532,212,1536,210,1541,208,1546,206,1550,205,1555,205,10365,205,10370,205,10374,206,10379,208,10383,210,10388,212,10391,216,10395,219,10402,242,10402,1833,10379,1868,10374,1870,10370,1871,10365,1871,1555,1871,1521,1848,1519,1843,1518,1838,1518,183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496" o:spid="_x0000_s1496" o:spt="1" style="position:absolute;left:1945;top:242;height:162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497" o:spid="_x0000_s1497" o:spt="1" style="position:absolute;left:1525;top:242;height:162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498" o:spid="_x0000_s1498" o:spt="20" style="position:absolute;left:1938;top:242;height:162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499" o:spid="_x0000_s1499" o:spt="202" type="#_x0000_t202" style="position:absolute;left:1945;top:220;height:163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 w:line="381" w:lineRule="auto"/>
                      <w:ind w:left="120" w:right="6305" w:firstLine="0"/>
                      <w:jc w:val="both"/>
                      <w:rPr>
                        <w:sz w:val="17"/>
                      </w:rPr>
                    </w:pPr>
                    <w:r>
                      <w:rPr>
                        <w:color w:val="545454"/>
                        <w:sz w:val="17"/>
                      </w:rPr>
                      <w:t>@Controller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"user"</w:t>
                    </w:r>
                    <w:r>
                      <w:rPr>
                        <w:color w:val="333333"/>
                        <w:sz w:val="17"/>
                      </w:rPr>
                      <w:t xml:space="preserve">) </w:t>
                    </w:r>
                    <w:r>
                      <w:rPr>
                        <w:color w:val="545454"/>
                        <w:sz w:val="17"/>
                      </w:rPr>
                      <w:t>@Scope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"prototype"</w:t>
                    </w:r>
                    <w:r>
                      <w:rPr>
                        <w:color w:val="333333"/>
                        <w:sz w:val="17"/>
                      </w:rPr>
                      <w:t xml:space="preserve">)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0000FF"/>
                        <w:spacing w:val="-3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spacing w:val="-17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0" w:line="181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秦疆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88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500" o:spid="_x0000_s1500" o:spt="202" type="#_x0000_t202" style="position:absolute;left:1537;top:220;height:163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rPr>
          <w:sz w:val="20"/>
        </w:rPr>
      </w:pPr>
    </w:p>
    <w:p>
      <w:pPr>
        <w:pStyle w:val="6"/>
        <w:spacing w:before="15"/>
        <w:rPr>
          <w:sz w:val="11"/>
        </w:rPr>
      </w:pPr>
    </w:p>
    <w:p>
      <w:pPr>
        <w:pStyle w:val="3"/>
        <w:numPr>
          <w:ilvl w:val="1"/>
          <w:numId w:val="22"/>
        </w:numPr>
        <w:tabs>
          <w:tab w:val="left" w:pos="577"/>
        </w:tabs>
        <w:spacing w:before="25" w:after="0" w:line="240" w:lineRule="auto"/>
        <w:ind w:left="576" w:right="0" w:hanging="447"/>
        <w:jc w:val="left"/>
      </w:pPr>
      <w:bookmarkStart w:id="82" w:name="8.7、小结"/>
      <w:bookmarkEnd w:id="82"/>
      <w:bookmarkStart w:id="83" w:name="8.7、小结"/>
      <w:bookmarkEnd w:id="83"/>
      <w:r>
        <w:rPr>
          <w:color w:val="333333"/>
        </w:rPr>
        <w:t>、小结</w:t>
      </w:r>
    </w:p>
    <w:p>
      <w:pPr>
        <w:pStyle w:val="5"/>
        <w:spacing w:before="112"/>
      </w:pPr>
      <w:r>
        <w:rPr>
          <w:rFonts w:ascii="Arial" w:eastAsia="Arial"/>
          <w:color w:val="333333"/>
          <w:w w:val="105"/>
        </w:rPr>
        <w:t>XML</w:t>
      </w:r>
      <w:r>
        <w:rPr>
          <w:color w:val="333333"/>
          <w:w w:val="105"/>
        </w:rPr>
        <w:t>与注解比较</w:t>
      </w:r>
    </w:p>
    <w:p>
      <w:pPr>
        <w:pStyle w:val="6"/>
        <w:spacing w:before="115" w:line="264" w:lineRule="auto"/>
        <w:ind w:left="580" w:right="4499"/>
      </w:pPr>
      <w:r>
        <w:pict>
          <v:shape id="_x0000_s1501" o:spid="_x0000_s1501" style="position:absolute;left:0pt;margin-left:86pt;margin-top:13pt;height:3.8pt;width:3.8pt;mso-position-horizontal-relative:page;z-index:251884544;mso-width-relative:page;mso-height-relative:page;" fillcolor="#333333" filled="t" stroked="f" coordorigin="1721,261" coordsize="76,76" path="m1758,336l1721,303,1721,293,1753,261,1763,261,1796,293,1796,303,1758,33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502" o:spid="_x0000_s1502" style="position:absolute;left:0pt;margin-left:86pt;margin-top:32.5pt;height:3.8pt;width:3.8pt;mso-position-horizontal-relative:page;z-index:251885568;mso-width-relative:page;mso-height-relative:page;" fillcolor="#333333" filled="t" stroked="f" coordorigin="1721,651" coordsize="76,76" path="m1758,726l1721,693,1721,683,1753,651,1763,651,1796,683,1796,693,1758,72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>XML</w:t>
      </w:r>
      <w:r>
        <w:rPr>
          <w:color w:val="333333"/>
          <w:w w:val="105"/>
        </w:rPr>
        <w:t>可以适用任何场景 ，结构清晰，维护方便</w:t>
      </w:r>
      <w:r>
        <w:rPr>
          <w:color w:val="333333"/>
        </w:rPr>
        <w:t>注解不是自己提供的类使用不了，开发简单方便</w:t>
      </w:r>
    </w:p>
    <w:p>
      <w:pPr>
        <w:pStyle w:val="6"/>
        <w:spacing w:before="11"/>
        <w:rPr>
          <w:sz w:val="25"/>
        </w:rPr>
      </w:pPr>
    </w:p>
    <w:p>
      <w:pPr>
        <w:spacing w:before="0"/>
        <w:ind w:left="130" w:right="0" w:firstLine="0"/>
        <w:jc w:val="left"/>
        <w:rPr>
          <w:rFonts w:hint="eastAsia" w:ascii="微软雅黑" w:eastAsia="微软雅黑"/>
          <w:sz w:val="19"/>
        </w:rPr>
      </w:pPr>
      <w:r>
        <w:rPr>
          <w:rFonts w:ascii="Arial" w:eastAsia="Arial"/>
          <w:b/>
          <w:color w:val="333333"/>
          <w:w w:val="105"/>
          <w:sz w:val="19"/>
        </w:rPr>
        <w:t>xml</w:t>
      </w:r>
      <w:r>
        <w:rPr>
          <w:rFonts w:hint="eastAsia" w:ascii="微软雅黑" w:eastAsia="微软雅黑"/>
          <w:b/>
          <w:color w:val="333333"/>
          <w:w w:val="105"/>
          <w:sz w:val="19"/>
        </w:rPr>
        <w:t xml:space="preserve">与注解整合开发 </w:t>
      </w:r>
      <w:r>
        <w:rPr>
          <w:rFonts w:hint="eastAsia" w:ascii="微软雅黑" w:eastAsia="微软雅黑"/>
          <w:color w:val="333333"/>
          <w:w w:val="105"/>
          <w:sz w:val="19"/>
        </w:rPr>
        <w:t>：推荐最佳实践</w:t>
      </w:r>
    </w:p>
    <w:p>
      <w:pPr>
        <w:pStyle w:val="6"/>
        <w:spacing w:before="115" w:line="327" w:lineRule="exact"/>
        <w:ind w:left="580"/>
        <w:rPr>
          <w:rFonts w:hint="eastAsia" w:ascii="Arial Unicode MS" w:eastAsia="Arial Unicode MS"/>
        </w:rPr>
      </w:pPr>
      <w:r>
        <w:pict>
          <v:shape id="_x0000_s1503" o:spid="_x0000_s1503" style="position:absolute;left:0pt;margin-left:86pt;margin-top:13pt;height:3.8pt;width:3.8pt;mso-position-horizontal-relative:page;z-index:251886592;mso-width-relative:page;mso-height-relative:page;" fillcolor="#333333" filled="t" stroked="f" coordorigin="1721,261" coordsize="76,76" path="m1758,336l1721,303,1721,293,1753,261,1763,261,1796,293,1796,303,1758,33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w w:val="105"/>
        </w:rPr>
        <w:t>xml</w:t>
      </w:r>
      <w:r>
        <w:rPr>
          <w:color w:val="333333"/>
          <w:w w:val="105"/>
        </w:rPr>
        <w:t>管理</w:t>
      </w:r>
      <w:r>
        <w:rPr>
          <w:rFonts w:hint="eastAsia" w:ascii="Arial Unicode MS" w:eastAsia="Arial Unicode MS"/>
          <w:color w:val="333333"/>
          <w:w w:val="105"/>
        </w:rPr>
        <w:t>Bean</w:t>
      </w:r>
    </w:p>
    <w:p>
      <w:pPr>
        <w:pStyle w:val="6"/>
        <w:spacing w:line="298" w:lineRule="exact"/>
        <w:ind w:left="580"/>
      </w:pPr>
      <w:r>
        <w:pict>
          <v:shape id="_x0000_s1504" o:spid="_x0000_s1504" style="position:absolute;left:0pt;margin-left:86pt;margin-top:5.9pt;height:3.8pt;width:3.8pt;mso-position-horizontal-relative:page;z-index:251887616;mso-width-relative:page;mso-height-relative:page;" fillcolor="#333333" filled="t" stroked="f" coordorigin="1721,119" coordsize="76,76" path="m1758,194l1721,161,1721,151,1753,119,1763,119,1796,151,1796,161,1758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注解完成属性注入</w:t>
      </w:r>
    </w:p>
    <w:p>
      <w:pPr>
        <w:pStyle w:val="6"/>
        <w:spacing w:line="325" w:lineRule="exact"/>
        <w:ind w:left="580"/>
      </w:pPr>
      <w:r>
        <w:pict>
          <v:shape id="_x0000_s1505" o:spid="_x0000_s1505" style="position:absolute;left:0pt;margin-left:86pt;margin-top:6pt;height:3.8pt;width:3.8pt;mso-position-horizontal-relative:page;z-index:251888640;mso-width-relative:page;mso-height-relative:page;" fillcolor="#333333" filled="t" stroked="f" coordorigin="1721,121" coordsize="76,76" path="m1758,196l1721,163,1721,153,1753,121,1763,121,1796,153,1796,163,1758,19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使用过程中， 可以不用扫描，扫描是为了类上的注解</w:t>
      </w:r>
    </w:p>
    <w:p>
      <w:pPr>
        <w:pStyle w:val="6"/>
        <w:spacing w:before="14"/>
        <w:rPr>
          <w:sz w:val="8"/>
        </w:rPr>
      </w:pPr>
      <w:r>
        <w:pict>
          <v:group id="_x0000_s1506" o:spid="_x0000_s1506" o:spt="203" style="position:absolute;left:0pt;margin-left:75.5pt;margin-top:10.05pt;height:16.55pt;width:445pt;mso-position-horizontal-relative:page;mso-wrap-distance-bottom:0pt;mso-wrap-distance-top:0pt;z-index:-251438080;mso-width-relative:page;mso-height-relative:page;" coordorigin="1510,201" coordsize="8900,331">
            <o:lock v:ext="edit"/>
            <v:shape id="_x0000_s1507" o:spid="_x0000_s1507" style="position:absolute;left:1517;top:208;height:316;width:8885;" fillcolor="#F7F7F7" filled="t" stroked="f" coordorigin="1518,209" coordsize="8885,316" path="m10365,524l1555,524,1550,524,1518,491,1518,241,1550,209,10370,209,10402,241,10402,491,10365,524xe">
              <v:path arrowok="t"/>
              <v:fill on="t" focussize="0,0"/>
              <v:stroke on="f"/>
              <v:imagedata o:title=""/>
              <o:lock v:ext="edit"/>
            </v:shape>
            <v:shape id="_x0000_s1508" o:spid="_x0000_s1508" style="position:absolute;left:1517;top:208;height:316;width:8885;" filled="f" stroked="t" coordorigin="1518,209" coordsize="8885,316" path="m1518,486l1518,246,1518,241,1519,236,1521,232,1523,227,1525,223,1529,220,1532,216,1536,213,1541,211,1546,210,1550,209,1555,209,10365,209,10370,209,10374,210,10379,211,10383,213,10388,216,10391,220,10395,223,10397,227,10399,232,10401,236,10402,241,10402,246,10402,486,10379,521,10374,523,10370,524,10365,524,1555,524,1521,501,1519,496,1518,491,1518,48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509" o:spid="_x0000_s1509" o:spt="1" style="position:absolute;left:1945;top:246;height:27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10" o:spid="_x0000_s1510" o:spt="1" style="position:absolute;left:1525;top:246;height:27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511" o:spid="_x0000_s1511" o:spt="20" style="position:absolute;left:1938;top:246;height:27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512" o:spid="_x0000_s1512" o:spt="202" type="#_x0000_t202" style="position:absolute;left:1945;top:223;height:28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&lt;context:annotation-config/&gt;</w:t>
                    </w:r>
                  </w:p>
                </w:txbxContent>
              </v:textbox>
            </v:shape>
            <v:shape id="_x0000_s1513" o:spid="_x0000_s1513" o:spt="202" type="#_x0000_t202" style="position:absolute;left:1537;top:223;height:28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3"/>
        <w:rPr>
          <w:sz w:val="6"/>
        </w:rPr>
      </w:pPr>
    </w:p>
    <w:p>
      <w:pPr>
        <w:pStyle w:val="6"/>
        <w:spacing w:before="56"/>
        <w:ind w:left="130"/>
      </w:pPr>
      <w:r>
        <w:rPr>
          <w:color w:val="333333"/>
          <w:w w:val="105"/>
        </w:rPr>
        <w:t>作用：</w:t>
      </w:r>
    </w:p>
    <w:p>
      <w:pPr>
        <w:pStyle w:val="6"/>
        <w:spacing w:before="100"/>
        <w:ind w:left="580"/>
      </w:pPr>
      <w:r>
        <w:pict>
          <v:shape id="_x0000_s1514" o:spid="_x0000_s1514" style="position:absolute;left:0pt;margin-left:86pt;margin-top:12.25pt;height:3.8pt;width:3.8pt;mso-position-horizontal-relative:page;z-index:251889664;mso-width-relative:page;mso-height-relative:page;" fillcolor="#333333" filled="t" stroked="f" coordorigin="1721,246" coordsize="76,76" path="m1758,321l1721,288,1721,278,1753,246,1763,246,1796,278,1796,288,1758,321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进行注解驱动注册，从而使注解生效</w:t>
      </w:r>
    </w:p>
    <w:p>
      <w:pPr>
        <w:pStyle w:val="6"/>
        <w:spacing w:before="40" w:line="276" w:lineRule="auto"/>
        <w:ind w:left="580" w:right="941"/>
        <w:rPr>
          <w:rFonts w:hint="eastAsia" w:ascii="Arial Unicode MS" w:eastAsia="Arial Unicode MS"/>
        </w:rPr>
      </w:pPr>
      <w:r>
        <w:pict>
          <v:shape id="_x0000_s1515" o:spid="_x0000_s1515" style="position:absolute;left:0pt;margin-left:86pt;margin-top:9.25pt;height:3.8pt;width:3.8pt;mso-position-horizontal-relative:page;z-index:251890688;mso-width-relative:page;mso-height-relative:page;" fillcolor="#333333" filled="t" stroked="f" coordorigin="1721,186" coordsize="76,76" path="m1758,261l1721,228,1721,218,1753,186,1763,186,1796,218,1796,228,1758,26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516" o:spid="_x0000_s1516" style="position:absolute;left:0pt;margin-left:86pt;margin-top:29.5pt;height:3.8pt;width:3.8pt;mso-position-horizontal-relative:page;z-index:251891712;mso-width-relative:page;mso-height-relative:page;" fillcolor="#333333" filled="t" stroked="f" coordorigin="1721,591" coordsize="76,76" path="m1758,666l1721,633,1721,623,1753,591,1763,591,1796,623,1796,633,1758,66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用于激活那些已经在</w:t>
      </w:r>
      <w:r>
        <w:rPr>
          <w:rFonts w:hint="eastAsia" w:ascii="Arial Unicode MS" w:eastAsia="Arial Unicode MS"/>
          <w:color w:val="333333"/>
        </w:rPr>
        <w:t>spring</w:t>
      </w:r>
      <w:r>
        <w:rPr>
          <w:color w:val="333333"/>
        </w:rPr>
        <w:t>容器里注册过的</w:t>
      </w:r>
      <w:r>
        <w:rPr>
          <w:rFonts w:hint="eastAsia" w:ascii="Arial Unicode MS" w:eastAsia="Arial Unicode MS"/>
          <w:color w:val="333333"/>
        </w:rPr>
        <w:t>bean</w:t>
      </w:r>
      <w:r>
        <w:rPr>
          <w:color w:val="333333"/>
        </w:rPr>
        <w:t>上面的注解，也就是显示的向</w:t>
      </w:r>
      <w:r>
        <w:rPr>
          <w:rFonts w:hint="eastAsia" w:ascii="Arial Unicode MS" w:eastAsia="Arial Unicode MS"/>
          <w:color w:val="333333"/>
        </w:rPr>
        <w:t>Spring</w:t>
      </w:r>
      <w:r>
        <w:rPr>
          <w:color w:val="333333"/>
          <w:spacing w:val="-9"/>
        </w:rPr>
        <w:t xml:space="preserve">注册   </w:t>
      </w:r>
      <w:r>
        <w:rPr>
          <w:color w:val="333333"/>
          <w:w w:val="105"/>
        </w:rPr>
        <w:t>如果不扫描包，就需要手动配置</w:t>
      </w:r>
      <w:r>
        <w:rPr>
          <w:rFonts w:hint="eastAsia" w:ascii="Arial Unicode MS" w:eastAsia="Arial Unicode MS"/>
          <w:color w:val="333333"/>
          <w:w w:val="105"/>
        </w:rPr>
        <w:t>bean</w:t>
      </w:r>
    </w:p>
    <w:p>
      <w:pPr>
        <w:pStyle w:val="6"/>
        <w:spacing w:line="337" w:lineRule="exact"/>
        <w:ind w:left="580"/>
      </w:pPr>
      <w:r>
        <w:pict>
          <v:shape id="_x0000_s1517" o:spid="_x0000_s1517" style="position:absolute;left:0pt;margin-left:86pt;margin-top:6.4pt;height:3.8pt;width:3.8pt;mso-position-horizontal-relative:page;z-index:251892736;mso-width-relative:page;mso-height-relative:page;" fillcolor="#333333" filled="t" stroked="f" coordorigin="1721,129" coordsize="76,76" path="m1758,204l1721,171,1721,161,1753,129,1763,129,1796,161,1796,171,1758,20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如果不加注解驱动，则注入的值为</w:t>
      </w:r>
      <w:r>
        <w:rPr>
          <w:rFonts w:hint="eastAsia" w:ascii="Arial Unicode MS" w:eastAsia="Arial Unicode MS"/>
          <w:color w:val="333333"/>
          <w:w w:val="105"/>
        </w:rPr>
        <w:t>null</w:t>
      </w:r>
      <w:r>
        <w:rPr>
          <w:color w:val="333333"/>
          <w:w w:val="105"/>
        </w:rPr>
        <w:t>！</w:t>
      </w:r>
    </w:p>
    <w:p>
      <w:pPr>
        <w:pStyle w:val="6"/>
        <w:spacing w:before="14"/>
        <w:rPr>
          <w:sz w:val="26"/>
        </w:rPr>
      </w:pPr>
    </w:p>
    <w:p>
      <w:pPr>
        <w:pStyle w:val="3"/>
        <w:numPr>
          <w:ilvl w:val="1"/>
          <w:numId w:val="22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84" w:name="8.8、基于Java类进行配置"/>
      <w:bookmarkEnd w:id="84"/>
      <w:bookmarkStart w:id="85" w:name="8.8、基于Java类进行配置"/>
      <w:bookmarkEnd w:id="85"/>
      <w:r>
        <w:rPr>
          <w:color w:val="333333"/>
        </w:rPr>
        <w:t>、基于</w:t>
      </w:r>
      <w:r>
        <w:rPr>
          <w:rFonts w:ascii="Arial" w:eastAsia="Arial"/>
          <w:color w:val="333333"/>
        </w:rPr>
        <w:t>Java</w:t>
      </w:r>
      <w:r>
        <w:rPr>
          <w:color w:val="333333"/>
        </w:rPr>
        <w:t>类进行配置</w:t>
      </w:r>
    </w:p>
    <w:p>
      <w:pPr>
        <w:pStyle w:val="6"/>
        <w:spacing w:before="149" w:line="204" w:lineRule="auto"/>
        <w:ind w:left="130" w:right="266"/>
      </w:pPr>
      <w:r>
        <w:rPr>
          <w:rFonts w:hint="eastAsia" w:ascii="Arial Unicode MS" w:hAnsi="Arial Unicode MS" w:eastAsia="Arial Unicode MS"/>
          <w:color w:val="333333"/>
        </w:rPr>
        <w:t xml:space="preserve">JavaConﬁg </w:t>
      </w:r>
      <w:r>
        <w:rPr>
          <w:color w:val="333333"/>
        </w:rPr>
        <w:t xml:space="preserve">原来是 </w:t>
      </w:r>
      <w:r>
        <w:rPr>
          <w:rFonts w:hint="eastAsia" w:ascii="Arial Unicode MS" w:hAnsi="Arial Unicode MS" w:eastAsia="Arial Unicode MS"/>
          <w:color w:val="333333"/>
        </w:rPr>
        <w:t xml:space="preserve">Spring </w:t>
      </w:r>
      <w:r>
        <w:rPr>
          <w:color w:val="333333"/>
        </w:rPr>
        <w:t xml:space="preserve">的一个子项目，它通过 </w:t>
      </w:r>
      <w:r>
        <w:rPr>
          <w:rFonts w:hint="eastAsia" w:ascii="Arial Unicode MS" w:hAnsi="Arial Unicode MS" w:eastAsia="Arial Unicode MS"/>
          <w:color w:val="333333"/>
        </w:rPr>
        <w:t xml:space="preserve">Java </w:t>
      </w:r>
      <w:r>
        <w:rPr>
          <w:color w:val="333333"/>
        </w:rPr>
        <w:t xml:space="preserve">类的方式提供 </w:t>
      </w:r>
      <w:r>
        <w:rPr>
          <w:rFonts w:hint="eastAsia" w:ascii="Arial Unicode MS" w:hAnsi="Arial Unicode MS" w:eastAsia="Arial Unicode MS"/>
          <w:color w:val="333333"/>
        </w:rPr>
        <w:t xml:space="preserve">Bean </w:t>
      </w:r>
      <w:r>
        <w:rPr>
          <w:color w:val="333333"/>
        </w:rPr>
        <w:t xml:space="preserve">的定义信息，在 </w:t>
      </w:r>
      <w:r>
        <w:rPr>
          <w:rFonts w:hint="eastAsia" w:ascii="Arial Unicode MS" w:hAnsi="Arial Unicode MS" w:eastAsia="Arial Unicode MS"/>
          <w:color w:val="333333"/>
        </w:rPr>
        <w:t xml:space="preserve">Spring4 </w:t>
      </w:r>
      <w:r>
        <w:rPr>
          <w:color w:val="333333"/>
        </w:rPr>
        <w:t xml:space="preserve">的版本， </w:t>
      </w:r>
      <w:r>
        <w:rPr>
          <w:rFonts w:hint="eastAsia" w:ascii="Arial Unicode MS" w:hAnsi="Arial Unicode MS" w:eastAsia="Arial Unicode MS"/>
          <w:color w:val="333333"/>
        </w:rPr>
        <w:t xml:space="preserve">JavaConﬁg </w:t>
      </w:r>
      <w:r>
        <w:rPr>
          <w:color w:val="333333"/>
        </w:rPr>
        <w:t xml:space="preserve">已正式成为 </w:t>
      </w:r>
      <w:r>
        <w:rPr>
          <w:rFonts w:hint="eastAsia" w:ascii="Arial Unicode MS" w:hAnsi="Arial Unicode MS" w:eastAsia="Arial Unicode MS"/>
          <w:color w:val="333333"/>
        </w:rPr>
        <w:t xml:space="preserve">Spring4 </w:t>
      </w:r>
      <w:r>
        <w:rPr>
          <w:color w:val="333333"/>
        </w:rPr>
        <w:t>的核心功能 。</w:t>
      </w:r>
    </w:p>
    <w:p>
      <w:pPr>
        <w:pStyle w:val="6"/>
        <w:spacing w:before="111"/>
        <w:ind w:left="130"/>
      </w:pPr>
      <w:r>
        <w:rPr>
          <w:color w:val="333333"/>
          <w:w w:val="105"/>
        </w:rPr>
        <w:t>测试：</w:t>
      </w:r>
    </w:p>
    <w:p>
      <w:pPr>
        <w:pStyle w:val="10"/>
        <w:numPr>
          <w:ilvl w:val="0"/>
          <w:numId w:val="25"/>
        </w:numPr>
        <w:tabs>
          <w:tab w:val="left" w:pos="581"/>
        </w:tabs>
        <w:spacing w:before="115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w w:val="105"/>
          <w:sz w:val="19"/>
        </w:rPr>
        <w:t>编写一个实体类，</w:t>
      </w:r>
      <w:r>
        <w:rPr>
          <w:rFonts w:hint="eastAsia" w:ascii="Arial Unicode MS" w:eastAsia="Arial Unicode MS"/>
          <w:color w:val="333333"/>
          <w:w w:val="105"/>
          <w:sz w:val="19"/>
        </w:rPr>
        <w:t>Dog</w:t>
      </w:r>
    </w:p>
    <w:p>
      <w:pPr>
        <w:pStyle w:val="6"/>
        <w:spacing w:before="1"/>
        <w:rPr>
          <w:rFonts w:ascii="Arial Unicode MS"/>
          <w:sz w:val="9"/>
        </w:rPr>
      </w:pPr>
      <w:r>
        <w:pict>
          <v:group id="_x0000_s1518" o:spid="_x0000_s1518" o:spt="203" style="position:absolute;left:0pt;margin-left:98pt;margin-top:9.85pt;height:57.05pt;width:422.45pt;mso-position-horizontal-relative:page;mso-wrap-distance-bottom:0pt;mso-wrap-distance-top:0pt;z-index:-251435008;mso-width-relative:page;mso-height-relative:page;" coordorigin="1961,198" coordsize="8449,1141">
            <o:lock v:ext="edit"/>
            <v:shape id="_x0000_s1519" o:spid="_x0000_s1519" style="position:absolute;left:1968;top:205;height:1126;width:8434;" fillcolor="#F7F7F7" filled="t" stroked="f" coordorigin="1968,205" coordsize="8434,1126" path="m10365,1331l2006,1331,2001,1331,1968,1298,1968,238,2001,205,10370,205,10402,238,10402,1298,10365,1331xe">
              <v:path arrowok="t"/>
              <v:fill on="t" focussize="0,0"/>
              <v:stroke on="f"/>
              <v:imagedata o:title=""/>
              <o:lock v:ext="edit"/>
            </v:shape>
            <v:shape id="_x0000_s1520" o:spid="_x0000_s1520" style="position:absolute;left:1968;top:205;height:1126;width:8434;" filled="f" stroked="t" coordorigin="1968,205" coordsize="8434,1126" path="m1968,1293l1968,243,1968,238,1969,233,1971,228,1973,224,1976,220,1979,216,1983,213,1987,210,1991,208,1996,206,2001,205,2006,205,10365,205,10370,205,10374,206,10379,208,10383,210,10388,213,10391,216,10395,220,10402,243,10402,1293,10379,1328,10374,1330,10370,1331,10365,1331,2006,1331,2001,1331,1996,1330,1991,1328,1987,1326,1968,1298,1968,129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521" o:spid="_x0000_s1521" o:spt="1" style="position:absolute;left:2395;top:242;height:108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22" o:spid="_x0000_s1522" o:spt="1" style="position:absolute;left:1975;top:242;height:108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523" o:spid="_x0000_s1523" o:spt="20" style="position:absolute;left:2388;top:243;height:108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524" o:spid="_x0000_s1524" o:spt="202" type="#_x0000_t202" style="position:absolute;left:2395;top:220;height:1095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1389"/>
                      </w:tabs>
                      <w:spacing w:before="32" w:line="336" w:lineRule="auto"/>
                      <w:ind w:left="120" w:right="2497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@Component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ab/>
                    </w:r>
                    <w:r>
                      <w:rPr>
                        <w:color w:val="AA5400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sz w:val="17"/>
                      </w:rPr>
                      <w:t>将这个类标注为</w:t>
                    </w:r>
                    <w:r>
                      <w:rPr>
                        <w:color w:val="AA5400"/>
                        <w:sz w:val="17"/>
                      </w:rPr>
                      <w:t>Spring</w:t>
                    </w:r>
                    <w:r>
                      <w:rPr>
                        <w:rFonts w:hint="eastAsia" w:ascii="新宋体" w:eastAsia="新宋体"/>
                        <w:color w:val="AA5400"/>
                        <w:spacing w:val="-2"/>
                        <w:sz w:val="17"/>
                      </w:rPr>
                      <w:t xml:space="preserve">的一个组件，放到容器中！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Dog</w:t>
                    </w:r>
                    <w:r>
                      <w:rPr>
                        <w:color w:val="0000FF"/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33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String </w:t>
                    </w:r>
                    <w:r>
                      <w:rPr>
                        <w:w w:val="105"/>
                        <w:sz w:val="17"/>
                      </w:rPr>
                      <w:t xml:space="preserve">name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"dog"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525" o:spid="_x0000_s1525" o:spt="202" type="#_x0000_t202" style="position:absolute;left:1987;top:220;height:109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7"/>
        <w:rPr>
          <w:rFonts w:ascii="Arial Unicode MS"/>
          <w:sz w:val="6"/>
        </w:rPr>
      </w:pPr>
    </w:p>
    <w:p>
      <w:pPr>
        <w:pStyle w:val="10"/>
        <w:numPr>
          <w:ilvl w:val="0"/>
          <w:numId w:val="25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新建一个</w:t>
      </w:r>
      <w:r>
        <w:rPr>
          <w:rFonts w:hint="eastAsia" w:ascii="Arial Unicode MS" w:hAnsi="Arial Unicode MS" w:eastAsia="Arial Unicode MS"/>
          <w:color w:val="333333"/>
          <w:w w:val="105"/>
          <w:sz w:val="19"/>
        </w:rPr>
        <w:t>conﬁg</w:t>
      </w:r>
      <w:r>
        <w:rPr>
          <w:color w:val="333333"/>
          <w:w w:val="105"/>
          <w:sz w:val="19"/>
        </w:rPr>
        <w:t>配置包，编写一个</w:t>
      </w:r>
      <w:r>
        <w:rPr>
          <w:rFonts w:hint="eastAsia" w:ascii="Arial Unicode MS" w:hAnsi="Arial Unicode MS" w:eastAsia="Arial Unicode MS"/>
          <w:color w:val="333333"/>
          <w:w w:val="105"/>
          <w:sz w:val="19"/>
        </w:rPr>
        <w:t>MyConﬁg</w:t>
      </w:r>
      <w:r>
        <w:rPr>
          <w:color w:val="333333"/>
          <w:w w:val="105"/>
          <w:sz w:val="19"/>
        </w:rPr>
        <w:t>配置类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480" w:right="1340" w:bottom="280" w:left="1380" w:header="720" w:footer="720" w:gutter="0"/>
        </w:sect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4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tabs>
                <w:tab w:val="left" w:pos="1829"/>
              </w:tabs>
              <w:spacing w:before="19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545454"/>
                <w:w w:val="105"/>
                <w:sz w:val="17"/>
              </w:rPr>
              <w:t>@Configuration</w:t>
            </w:r>
            <w:r>
              <w:rPr>
                <w:color w:val="545454"/>
                <w:w w:val="105"/>
                <w:sz w:val="17"/>
              </w:rPr>
              <w:tab/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代表这是一个配置类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MyConfig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6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545454"/>
                <w:w w:val="105"/>
                <w:sz w:val="17"/>
              </w:rPr>
              <w:t xml:space="preserve">@Bean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通过方法注册一个</w:t>
            </w:r>
            <w:r>
              <w:rPr>
                <w:color w:val="AA5400"/>
                <w:w w:val="105"/>
                <w:sz w:val="17"/>
              </w:rPr>
              <w:t>bean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，这里的返回值就</w:t>
            </w:r>
            <w:r>
              <w:rPr>
                <w:color w:val="AA5400"/>
                <w:w w:val="105"/>
                <w:sz w:val="17"/>
              </w:rPr>
              <w:t>Bean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的类型，方法名就是</w:t>
            </w:r>
            <w:r>
              <w:rPr>
                <w:color w:val="AA5400"/>
                <w:w w:val="105"/>
                <w:sz w:val="17"/>
              </w:rPr>
              <w:t>bean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！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Dog dog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new </w:t>
            </w:r>
            <w:r>
              <w:rPr>
                <w:w w:val="105"/>
                <w:sz w:val="17"/>
              </w:rPr>
              <w:t>Dog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6"/>
        <w:spacing w:before="17"/>
        <w:rPr>
          <w:sz w:val="6"/>
        </w:rPr>
      </w:pPr>
    </w:p>
    <w:p>
      <w:pPr>
        <w:pStyle w:val="10"/>
        <w:numPr>
          <w:ilvl w:val="0"/>
          <w:numId w:val="25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shape id="_x0000_s1526" o:spid="_x0000_s1526" style="position:absolute;left:0pt;margin-left:98.4pt;margin-top:-131.25pt;height:123.85pt;width:421.7pt;mso-position-horizontal-relative:page;z-index:-260415488;mso-width-relative:page;mso-height-relative:page;" fillcolor="#F7F7F7" filled="t" stroked="f" coordorigin="1968,-2625" coordsize="8434,2477" path="m10402,-2593l10370,-2625,2001,-2625,1968,-2593,1968,-181,1969,-177,1973,-168,1976,-163,1976,-156,1983,-156,1987,-154,1996,-150,2001,-149,2006,-149,10365,-149,10402,-181,10402,-2593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  <w:sz w:val="19"/>
        </w:rPr>
        <w:t>测试</w:t>
      </w:r>
    </w:p>
    <w:p>
      <w:pPr>
        <w:pStyle w:val="6"/>
        <w:spacing w:before="10"/>
        <w:rPr>
          <w:sz w:val="8"/>
        </w:rPr>
      </w:pPr>
      <w:r>
        <w:pict>
          <v:group id="_x0000_s1527" o:spid="_x0000_s1527" o:spt="203" style="position:absolute;left:0pt;margin-left:98pt;margin-top:9.8pt;height:97.55pt;width:422.45pt;mso-position-horizontal-relative:page;mso-wrap-distance-bottom:0pt;mso-wrap-distance-top:0pt;z-index:-251420672;mso-width-relative:page;mso-height-relative:page;" coordorigin="1961,197" coordsize="8449,1951">
            <o:lock v:ext="edit"/>
            <v:shape id="_x0000_s1528" o:spid="_x0000_s1528" style="position:absolute;left:1968;top:204;height:1936;width:8434;" fillcolor="#F7F7F7" filled="t" stroked="f" coordorigin="1968,204" coordsize="8434,1936" path="m10365,2140l2006,2140,2001,2140,1968,2108,1968,237,2001,204,10370,204,10402,237,10402,2108,10365,2140xe">
              <v:path arrowok="t"/>
              <v:fill on="t" focussize="0,0"/>
              <v:stroke on="f"/>
              <v:imagedata o:title=""/>
              <o:lock v:ext="edit"/>
            </v:shape>
            <v:shape id="_x0000_s1529" o:spid="_x0000_s1529" style="position:absolute;left:1968;top:204;height:1936;width:8434;" filled="f" stroked="t" coordorigin="1968,204" coordsize="8434,1936" path="m1968,2103l1968,242,1968,237,1969,232,1971,228,1973,223,1976,219,2001,204,2006,204,10365,204,10370,204,10374,205,10402,242,10402,2103,10379,2137,10374,2139,10370,2140,10365,2140,2006,2140,2001,2140,1996,2139,1991,2137,1987,2136,1968,2108,1968,210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530" o:spid="_x0000_s1530" o:spt="1" style="position:absolute;left:2395;top:242;height:189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31" o:spid="_x0000_s1531" o:spt="1" style="position:absolute;left:1975;top:242;height:189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532" o:spid="_x0000_s1532" o:spt="20" style="position:absolute;left:2388;top:242;height:189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533" o:spid="_x0000_s1533" o:spt="202" type="#_x0000_t202" style="position:absolute;left:2395;top:219;height:1906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ApplicationContext applicationContext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</w:p>
                  <w:p>
                    <w:pPr>
                      <w:spacing w:before="100" w:line="381" w:lineRule="auto"/>
                      <w:ind w:left="543" w:right="662" w:firstLine="846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sz w:val="17"/>
                      </w:rPr>
                      <w:t xml:space="preserve">new </w:t>
                    </w:r>
                    <w:r>
                      <w:rPr>
                        <w:sz w:val="17"/>
                      </w:rPr>
                      <w:t>AnnotationConfigApplicationContext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sz w:val="17"/>
                      </w:rPr>
                      <w:t>MyConfig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color w:val="770087"/>
                        <w:sz w:val="17"/>
                      </w:rPr>
                      <w:t>class</w:t>
                    </w:r>
                    <w:r>
                      <w:rPr>
                        <w:color w:val="333333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 xml:space="preserve">Dog dog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Dog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 </w:t>
                    </w:r>
                    <w:r>
                      <w:rPr>
                        <w:w w:val="105"/>
                        <w:sz w:val="17"/>
                      </w:rPr>
                      <w:t>applicationContext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getBean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"dog"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dog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0" w:line="169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534" o:spid="_x0000_s1534" o:spt="202" type="#_x0000_t202" style="position:absolute;left:1987;top:219;height:190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10"/>
        <w:numPr>
          <w:ilvl w:val="0"/>
          <w:numId w:val="25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成功输出结果！</w:t>
      </w:r>
    </w:p>
    <w:p>
      <w:pPr>
        <w:pStyle w:val="6"/>
        <w:spacing w:before="9"/>
        <w:rPr>
          <w:sz w:val="30"/>
        </w:rPr>
      </w:pPr>
    </w:p>
    <w:p>
      <w:pPr>
        <w:pStyle w:val="5"/>
      </w:pPr>
      <w:r>
        <w:rPr>
          <w:color w:val="333333"/>
          <w:w w:val="105"/>
        </w:rPr>
        <w:t>导入其他配置如何做呢？</w:t>
      </w:r>
    </w:p>
    <w:p>
      <w:pPr>
        <w:pStyle w:val="10"/>
        <w:numPr>
          <w:ilvl w:val="0"/>
          <w:numId w:val="26"/>
        </w:numPr>
        <w:tabs>
          <w:tab w:val="left" w:pos="581"/>
        </w:tabs>
        <w:spacing w:before="100" w:after="0" w:line="240" w:lineRule="auto"/>
        <w:ind w:left="580" w:right="0" w:hanging="211"/>
        <w:jc w:val="left"/>
        <w:rPr>
          <w:sz w:val="19"/>
        </w:rPr>
      </w:pPr>
      <w:r>
        <w:pict>
          <v:group id="_x0000_s1535" o:spid="_x0000_s1535" o:spt="203" style="position:absolute;left:0pt;margin-left:98.4pt;margin-top:32.9pt;height:42.8pt;width:421.7pt;mso-position-horizontal-relative:page;z-index:-260414464;mso-width-relative:page;mso-height-relative:page;" coordorigin="1968,658" coordsize="8434,856">
            <o:lock v:ext="edit"/>
            <v:shape id="_x0000_s1536" o:spid="_x0000_s1536" style="position:absolute;left:1968;top:658;height:856;width:8434;" fillcolor="#F7F7F7" filled="t" stroked="f" coordorigin="1968,658" coordsize="8434,856" path="m10365,1514l2006,1514,2001,1514,1968,1481,1968,691,2001,658,10370,658,10402,691,10402,1481,10365,1514xe">
              <v:path arrowok="t"/>
              <v:fill on="t" focussize="0,0"/>
              <v:stroke on="f"/>
              <v:imagedata o:title=""/>
              <o:lock v:ext="edit"/>
            </v:shape>
            <v:shape id="_x0000_s1537" o:spid="_x0000_s1537" style="position:absolute;left:1975;top:695;height:811;width:8359;" fillcolor="#F7F7F7" filled="t" stroked="f" coordorigin="1976,696" coordsize="8359,811" path="m10335,696l2396,696,1976,696,1976,1506,2396,1506,10335,1506,10335,696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我们再编写一个配置类！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01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01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tabs>
                <w:tab w:val="left" w:pos="1829"/>
              </w:tabs>
              <w:spacing w:before="2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545454"/>
                <w:w w:val="105"/>
                <w:sz w:val="17"/>
              </w:rPr>
              <w:t>@Configuration</w:t>
            </w:r>
            <w:r>
              <w:rPr>
                <w:color w:val="545454"/>
                <w:w w:val="105"/>
                <w:sz w:val="17"/>
              </w:rPr>
              <w:tab/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代表这是一个配置类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MyConfig2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01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10"/>
        <w:numPr>
          <w:ilvl w:val="0"/>
          <w:numId w:val="26"/>
        </w:numPr>
        <w:tabs>
          <w:tab w:val="left" w:pos="581"/>
        </w:tabs>
        <w:spacing w:before="191" w:after="0" w:line="240" w:lineRule="auto"/>
        <w:ind w:left="580" w:right="0" w:hanging="211"/>
        <w:jc w:val="left"/>
        <w:rPr>
          <w:sz w:val="19"/>
        </w:rPr>
      </w:pPr>
      <w:r>
        <w:pict>
          <v:group id="_x0000_s1538" o:spid="_x0000_s1538" o:spt="203" style="position:absolute;left:0pt;margin-left:98.4pt;margin-top:37.45pt;height:137.35pt;width:421.7pt;mso-position-horizontal-relative:page;z-index:-260413440;mso-width-relative:page;mso-height-relative:page;" coordorigin="1968,749" coordsize="8434,2747">
            <o:lock v:ext="edit"/>
            <v:shape id="_x0000_s1539" o:spid="_x0000_s1539" style="position:absolute;left:1968;top:749;height:2747;width:8434;" fillcolor="#F7F7F7" filled="t" stroked="f" coordorigin="1968,749" coordsize="8434,2747" path="m10365,3496l2006,3496,2001,3496,1968,3463,1968,782,2001,749,10370,749,10402,782,10402,3463,10365,3496xe">
              <v:path arrowok="t"/>
              <v:fill on="t" focussize="0,0"/>
              <v:stroke on="f"/>
              <v:imagedata o:title=""/>
              <o:lock v:ext="edit"/>
            </v:shape>
            <v:shape id="_x0000_s1540" o:spid="_x0000_s1540" style="position:absolute;left:1975;top:786;height:2702;width:8359;" fillcolor="#F7F7F7" filled="t" stroked="f" coordorigin="1976,787" coordsize="8359,2702" path="m10335,787l2516,787,1976,787,1976,3488,2516,3488,10335,3488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在之前的配置类中我们来选择导入这个配置类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@Configuration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tabs>
                <w:tab w:val="left" w:pos="2886"/>
              </w:tabs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545454"/>
                <w:w w:val="105"/>
                <w:sz w:val="17"/>
              </w:rPr>
              <w:t>@Import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MyConfig2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color w:val="333333"/>
                <w:w w:val="105"/>
                <w:sz w:val="17"/>
              </w:rPr>
              <w:tab/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spacing w:val="-1"/>
                <w:w w:val="105"/>
                <w:sz w:val="17"/>
              </w:rPr>
              <w:t xml:space="preserve">导入合并其他配置类，类似于配置文件中的 </w:t>
            </w:r>
            <w:r>
              <w:rPr>
                <w:color w:val="AA5400"/>
                <w:w w:val="105"/>
                <w:sz w:val="17"/>
              </w:rPr>
              <w:t>inculde</w:t>
            </w:r>
            <w:r>
              <w:rPr>
                <w:color w:val="AA5400"/>
                <w:spacing w:val="-26"/>
                <w:w w:val="105"/>
                <w:sz w:val="17"/>
              </w:rPr>
              <w:t xml:space="preserve">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标签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MyConfig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@Bean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Dog dog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new </w:t>
            </w:r>
            <w:r>
              <w:rPr>
                <w:w w:val="105"/>
                <w:sz w:val="17"/>
              </w:rPr>
              <w:t>Dog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6"/>
        <w:spacing w:before="11"/>
        <w:rPr>
          <w:sz w:val="37"/>
        </w:rPr>
      </w:pPr>
    </w:p>
    <w:p>
      <w:pPr>
        <w:pStyle w:val="6"/>
        <w:spacing w:before="1" w:line="204" w:lineRule="auto"/>
        <w:ind w:left="130" w:right="210"/>
      </w:pPr>
      <w:r>
        <w:rPr>
          <w:color w:val="333333"/>
        </w:rPr>
        <w:t>关于这种</w:t>
      </w:r>
      <w:r>
        <w:rPr>
          <w:rFonts w:hint="eastAsia" w:ascii="Arial Unicode MS" w:eastAsia="Arial Unicode MS"/>
          <w:color w:val="333333"/>
        </w:rPr>
        <w:t>Java</w:t>
      </w:r>
      <w:r>
        <w:rPr>
          <w:color w:val="333333"/>
        </w:rPr>
        <w:t>类的配置方式，我们在之后的</w:t>
      </w:r>
      <w:r>
        <w:rPr>
          <w:rFonts w:hint="eastAsia" w:ascii="Arial Unicode MS" w:eastAsia="Arial Unicode MS"/>
          <w:color w:val="333333"/>
        </w:rPr>
        <w:t>SpringBoot</w:t>
      </w:r>
      <w:r>
        <w:rPr>
          <w:rFonts w:hint="eastAsia" w:ascii="Arial Unicode MS" w:eastAsia="Arial Unicode MS"/>
          <w:color w:val="333333"/>
          <w:spacing w:val="1"/>
        </w:rPr>
        <w:t xml:space="preserve"> </w:t>
      </w:r>
      <w:r>
        <w:rPr>
          <w:color w:val="333333"/>
          <w:spacing w:val="16"/>
        </w:rPr>
        <w:t xml:space="preserve">和  </w:t>
      </w:r>
      <w:r>
        <w:rPr>
          <w:rFonts w:hint="eastAsia" w:ascii="Arial Unicode MS" w:eastAsia="Arial Unicode MS"/>
          <w:color w:val="333333"/>
        </w:rPr>
        <w:t>SpringCloud</w:t>
      </w:r>
      <w:r>
        <w:rPr>
          <w:color w:val="333333"/>
          <w:spacing w:val="-2"/>
        </w:rPr>
        <w:t>中还会大量看到，我们需要知道</w:t>
      </w:r>
      <w:r>
        <w:rPr>
          <w:color w:val="333333"/>
          <w:w w:val="105"/>
        </w:rPr>
        <w:t>这些注解的作用即可！</w:t>
      </w:r>
    </w:p>
    <w:p>
      <w:pPr>
        <w:pStyle w:val="6"/>
        <w:spacing w:before="11"/>
        <w:rPr>
          <w:sz w:val="27"/>
        </w:rPr>
      </w:pPr>
    </w:p>
    <w:p>
      <w:pPr>
        <w:pStyle w:val="2"/>
        <w:rPr>
          <w:rFonts w:hint="eastAsia" w:ascii="微软雅黑" w:eastAsia="微软雅黑"/>
        </w:rPr>
      </w:pPr>
      <w:bookmarkStart w:id="86" w:name="9、代理模式"/>
      <w:bookmarkEnd w:id="86"/>
      <w:r>
        <w:rPr>
          <w:color w:val="333333"/>
        </w:rPr>
        <w:t>9</w:t>
      </w:r>
      <w:r>
        <w:rPr>
          <w:rFonts w:hint="eastAsia" w:ascii="微软雅黑" w:eastAsia="微软雅黑"/>
          <w:color w:val="333333"/>
        </w:rPr>
        <w:t>、代理模式</w:t>
      </w:r>
    </w:p>
    <w:p>
      <w:pPr>
        <w:pStyle w:val="6"/>
        <w:spacing w:line="20" w:lineRule="exact"/>
        <w:ind w:left="122"/>
        <w:rPr>
          <w:sz w:val="2"/>
        </w:rPr>
      </w:pPr>
      <w:r>
        <w:rPr>
          <w:sz w:val="2"/>
        </w:rPr>
        <w:pict>
          <v:group id="_x0000_s1541" o:spid="_x0000_s1541" o:spt="203" style="height:0.75pt;width:445pt;" coordsize="8900,15">
            <o:lock v:ext="edit"/>
            <v:line id="_x0000_s1542" o:spid="_x0000_s1542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6"/>
        <w:spacing w:before="156" w:line="316" w:lineRule="auto"/>
        <w:ind w:left="130" w:right="3780"/>
      </w:pPr>
      <w:r>
        <w:rPr>
          <w:color w:val="333333"/>
        </w:rPr>
        <w:t>为什么要学习代理模式，因为</w:t>
      </w:r>
      <w:r>
        <w:rPr>
          <w:rFonts w:hint="eastAsia" w:ascii="Arial Unicode MS" w:eastAsia="Arial Unicode MS"/>
          <w:color w:val="333333"/>
        </w:rPr>
        <w:t>AOP</w:t>
      </w:r>
      <w:r>
        <w:rPr>
          <w:color w:val="333333"/>
        </w:rPr>
        <w:t>的底层机制就是动态代理！ 代理模式：</w:t>
      </w:r>
    </w:p>
    <w:p>
      <w:pPr>
        <w:pStyle w:val="6"/>
        <w:spacing w:line="338" w:lineRule="exact"/>
        <w:ind w:left="580"/>
      </w:pPr>
      <w:r>
        <w:pict>
          <v:shape id="_x0000_s1543" o:spid="_x0000_s1543" style="position:absolute;left:0pt;margin-left:86pt;margin-top:6.65pt;height:3.8pt;width:3.8pt;mso-position-horizontal-relative:page;z-index:251900928;mso-width-relative:page;mso-height-relative:page;" fillcolor="#333333" filled="t" stroked="f" coordorigin="1721,133" coordsize="76,76" path="m1758,208l1721,176,1721,166,1753,133,1763,133,1796,166,1796,176,1758,208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静态代理</w:t>
      </w:r>
    </w:p>
    <w:p>
      <w:pPr>
        <w:spacing w:after="0" w:line="338" w:lineRule="exact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6"/>
        <w:spacing w:before="36"/>
        <w:ind w:left="580"/>
      </w:pPr>
      <w:r>
        <w:pict>
          <v:shape id="_x0000_s1544" o:spid="_x0000_s1544" style="position:absolute;left:0pt;margin-left:86pt;margin-top:9.05pt;height:3.8pt;width:3.8pt;mso-position-horizontal-relative:page;z-index:251909120;mso-width-relative:page;mso-height-relative:page;" fillcolor="#333333" filled="t" stroked="f" coordorigin="1721,182" coordsize="76,76" path="m1758,257l1721,224,1721,214,1753,182,1763,182,1796,214,1796,224,1758,25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动态代理</w:t>
      </w:r>
    </w:p>
    <w:p>
      <w:pPr>
        <w:pStyle w:val="6"/>
        <w:spacing w:before="100"/>
        <w:ind w:left="130"/>
      </w:pPr>
      <w:r>
        <w:rPr>
          <w:color w:val="333333"/>
        </w:rPr>
        <w:t>学习</w:t>
      </w:r>
      <w:r>
        <w:rPr>
          <w:rFonts w:hint="eastAsia" w:ascii="Arial Unicode MS" w:eastAsia="Arial Unicode MS"/>
          <w:color w:val="333333"/>
        </w:rPr>
        <w:t>aop</w:t>
      </w:r>
      <w:r>
        <w:rPr>
          <w:color w:val="333333"/>
        </w:rPr>
        <w:t xml:space="preserve">之前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>我们要先了解一下代理模式！</w:t>
      </w:r>
    </w:p>
    <w:p>
      <w:pPr>
        <w:pStyle w:val="6"/>
        <w:spacing w:before="10"/>
        <w:rPr>
          <w:sz w:val="8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1816735</wp:posOffset>
            </wp:positionH>
            <wp:positionV relativeFrom="paragraph">
              <wp:posOffset>125095</wp:posOffset>
            </wp:positionV>
            <wp:extent cx="3971925" cy="1752600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spacing w:before="12"/>
        <w:rPr>
          <w:sz w:val="31"/>
        </w:rPr>
      </w:pPr>
    </w:p>
    <w:p>
      <w:pPr>
        <w:pStyle w:val="3"/>
        <w:numPr>
          <w:ilvl w:val="1"/>
          <w:numId w:val="27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87" w:name="9.1、静态代理"/>
      <w:bookmarkEnd w:id="87"/>
      <w:bookmarkStart w:id="88" w:name="9.1、静态代理"/>
      <w:bookmarkEnd w:id="88"/>
      <w:r>
        <w:rPr>
          <w:color w:val="333333"/>
        </w:rPr>
        <w:t>、静态代理</w:t>
      </w:r>
    </w:p>
    <w:p>
      <w:pPr>
        <w:pStyle w:val="6"/>
        <w:spacing w:before="6"/>
        <w:rPr>
          <w:b/>
          <w:sz w:val="31"/>
        </w:rPr>
      </w:pPr>
    </w:p>
    <w:p>
      <w:pPr>
        <w:pStyle w:val="5"/>
      </w:pPr>
      <w:r>
        <w:rPr>
          <w:color w:val="333333"/>
          <w:w w:val="105"/>
        </w:rPr>
        <w:t>静态代理角色分析</w:t>
      </w:r>
    </w:p>
    <w:p>
      <w:pPr>
        <w:pStyle w:val="6"/>
        <w:spacing w:before="100" w:line="264" w:lineRule="auto"/>
        <w:ind w:left="580" w:right="4931"/>
      </w:pPr>
      <w:r>
        <w:pict>
          <v:shape id="_x0000_s1545" o:spid="_x0000_s1545" style="position:absolute;left:0pt;margin-left:86pt;margin-top:12.25pt;height:3.8pt;width:3.8pt;mso-position-horizontal-relative:page;z-index:251910144;mso-width-relative:page;mso-height-relative:page;" fillcolor="#333333" filled="t" stroked="f" coordorigin="1721,246" coordsize="76,76" path="m1758,321l1721,288,1721,278,1753,246,1763,246,1796,278,1796,288,1758,32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546" o:spid="_x0000_s1546" style="position:absolute;left:0pt;margin-left:86pt;margin-top:31.75pt;height:3.8pt;width:3.8pt;mso-position-horizontal-relative:page;z-index:251911168;mso-width-relative:page;mso-height-relative:page;" fillcolor="#333333" filled="t" stroked="f" coordorigin="1721,636" coordsize="76,76" path="m1758,711l1721,678,1721,668,1753,636,1763,636,1796,668,1796,678,1758,711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 xml:space="preserve">抽象角色 </w:t>
      </w:r>
      <w:r>
        <w:rPr>
          <w:rFonts w:hint="eastAsia" w:ascii="Arial Unicode MS" w:eastAsia="Arial Unicode MS"/>
          <w:color w:val="333333"/>
        </w:rPr>
        <w:t xml:space="preserve">: </w:t>
      </w:r>
      <w:r>
        <w:rPr>
          <w:color w:val="333333"/>
        </w:rPr>
        <w:t xml:space="preserve">一般使用接口或者抽象类来实现真实角色 </w:t>
      </w:r>
      <w:r>
        <w:rPr>
          <w:rFonts w:hint="eastAsia" w:ascii="Arial Unicode MS" w:eastAsia="Arial Unicode MS"/>
          <w:color w:val="333333"/>
        </w:rPr>
        <w:t xml:space="preserve">: </w:t>
      </w:r>
      <w:r>
        <w:rPr>
          <w:color w:val="333333"/>
        </w:rPr>
        <w:t>被代理的角色</w:t>
      </w:r>
    </w:p>
    <w:p>
      <w:pPr>
        <w:pStyle w:val="6"/>
        <w:spacing w:before="18"/>
        <w:ind w:left="580"/>
        <w:rPr>
          <w:rFonts w:hint="eastAsia" w:ascii="Arial Unicode MS" w:eastAsia="Arial Unicode MS"/>
        </w:rPr>
      </w:pPr>
      <w:r>
        <w:pict>
          <v:shape id="_x0000_s1547" o:spid="_x0000_s1547" style="position:absolute;left:0pt;margin-left:86pt;margin-top:8.15pt;height:3.8pt;width:3.8pt;mso-position-horizontal-relative:page;z-index:251912192;mso-width-relative:page;mso-height-relative:page;" fillcolor="#333333" filled="t" stroked="f" coordorigin="1721,164" coordsize="76,76" path="m1758,239l1721,206,1721,196,1753,164,1763,164,1796,196,1796,206,1758,239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 xml:space="preserve">代理角色 </w:t>
      </w:r>
      <w:r>
        <w:rPr>
          <w:rFonts w:hint="eastAsia" w:ascii="Arial Unicode MS" w:eastAsia="Arial Unicode MS"/>
          <w:color w:val="333333"/>
        </w:rPr>
        <w:t xml:space="preserve">: </w:t>
      </w:r>
      <w:r>
        <w:rPr>
          <w:color w:val="333333"/>
        </w:rPr>
        <w:t xml:space="preserve">代理真实角色 </w:t>
      </w:r>
      <w:r>
        <w:rPr>
          <w:rFonts w:hint="eastAsia" w:ascii="Arial Unicode MS" w:eastAsia="Arial Unicode MS"/>
          <w:color w:val="333333"/>
        </w:rPr>
        <w:t xml:space="preserve">; </w:t>
      </w:r>
      <w:r>
        <w:rPr>
          <w:color w:val="333333"/>
        </w:rPr>
        <w:t xml:space="preserve">代理真实角色后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一般会做一些附属的操作 </w:t>
      </w:r>
      <w:r>
        <w:rPr>
          <w:rFonts w:hint="eastAsia" w:ascii="Arial Unicode MS" w:eastAsia="Arial Unicode MS"/>
          <w:color w:val="333333"/>
        </w:rPr>
        <w:t>.</w:t>
      </w:r>
    </w:p>
    <w:p>
      <w:pPr>
        <w:pStyle w:val="6"/>
        <w:spacing w:before="36"/>
        <w:ind w:left="580"/>
        <w:rPr>
          <w:rFonts w:hint="eastAsia" w:ascii="Arial Unicode MS" w:eastAsia="Arial Unicode MS"/>
        </w:rPr>
      </w:pPr>
      <w:r>
        <w:pict>
          <v:shape id="_x0000_s1548" o:spid="_x0000_s1548" style="position:absolute;left:0pt;margin-left:86pt;margin-top:9.05pt;height:3.8pt;width:3.8pt;mso-position-horizontal-relative:page;z-index:251913216;mso-width-relative:page;mso-height-relative:page;" fillcolor="#333333" filled="t" stroked="f" coordorigin="1721,182" coordsize="76,76" path="m1758,257l1721,224,1721,214,1753,182,1763,182,1796,214,1796,224,1758,25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 xml:space="preserve">客户 </w:t>
      </w:r>
      <w:r>
        <w:rPr>
          <w:rFonts w:hint="eastAsia" w:ascii="Arial Unicode MS" w:eastAsia="Arial Unicode MS"/>
          <w:color w:val="333333"/>
        </w:rPr>
        <w:t xml:space="preserve">: </w:t>
      </w:r>
      <w:r>
        <w:rPr>
          <w:color w:val="333333"/>
        </w:rPr>
        <w:t xml:space="preserve">使用代理角色来进行一些操作 </w:t>
      </w:r>
      <w:r>
        <w:rPr>
          <w:rFonts w:hint="eastAsia" w:ascii="Arial Unicode MS" w:eastAsia="Arial Unicode MS"/>
          <w:color w:val="333333"/>
        </w:rPr>
        <w:t>.</w:t>
      </w:r>
    </w:p>
    <w:p>
      <w:pPr>
        <w:pStyle w:val="6"/>
        <w:spacing w:before="14"/>
        <w:rPr>
          <w:rFonts w:ascii="Arial Unicode MS"/>
          <w:sz w:val="28"/>
        </w:rPr>
      </w:pPr>
    </w:p>
    <w:p>
      <w:pPr>
        <w:pStyle w:val="5"/>
      </w:pPr>
      <w:r>
        <w:rPr>
          <w:color w:val="333333"/>
          <w:w w:val="105"/>
        </w:rPr>
        <w:t>代码实现</w:t>
      </w:r>
    </w:p>
    <w:p>
      <w:pPr>
        <w:pStyle w:val="6"/>
        <w:spacing w:before="115"/>
        <w:ind w:left="130"/>
      </w:pPr>
      <w:r>
        <w:rPr>
          <w:rFonts w:hint="eastAsia" w:ascii="Arial Unicode MS" w:eastAsia="Arial Unicode MS"/>
          <w:color w:val="333333"/>
          <w:w w:val="105"/>
        </w:rPr>
        <w:t>Rent</w:t>
      </w:r>
      <w:r>
        <w:rPr>
          <w:rFonts w:hint="eastAsia" w:ascii="Arial Unicode MS" w:eastAsia="Arial Unicode MS"/>
          <w:color w:val="333333"/>
          <w:spacing w:val="-11"/>
          <w:w w:val="105"/>
        </w:rPr>
        <w:t xml:space="preserve"> . </w:t>
      </w:r>
      <w:r>
        <w:rPr>
          <w:rFonts w:hint="eastAsia" w:ascii="Arial Unicode MS" w:eastAsia="Arial Unicode MS"/>
          <w:color w:val="333333"/>
          <w:w w:val="105"/>
        </w:rPr>
        <w:t>java</w:t>
      </w:r>
      <w:r>
        <w:rPr>
          <w:rFonts w:hint="eastAsia" w:ascii="Arial Unicode MS" w:eastAsia="Arial Unicode MS"/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即抽象角色</w:t>
      </w:r>
    </w:p>
    <w:p>
      <w:pPr>
        <w:pStyle w:val="6"/>
        <w:spacing w:before="10"/>
        <w:rPr>
          <w:sz w:val="8"/>
        </w:rPr>
      </w:pPr>
      <w:r>
        <w:pict>
          <v:group id="_x0000_s1549" o:spid="_x0000_s1549" o:spt="203" style="position:absolute;left:0pt;margin-left:75.5pt;margin-top:9.85pt;height:57.05pt;width:445pt;mso-position-horizontal-relative:page;mso-wrap-distance-bottom:0pt;mso-wrap-distance-top:0pt;z-index:-251411456;mso-width-relative:page;mso-height-relative:page;" coordorigin="1510,198" coordsize="8900,1141">
            <o:lock v:ext="edit"/>
            <v:shape id="_x0000_s1550" o:spid="_x0000_s1550" style="position:absolute;left:1517;top:205;height:1126;width:8885;" fillcolor="#F7F7F7" filled="t" stroked="f" coordorigin="1518,205" coordsize="8885,1126" path="m10365,1331l1555,1331,1550,1331,1518,1298,1518,238,1550,205,10370,205,10402,238,10402,1298,10365,1331xe">
              <v:path arrowok="t"/>
              <v:fill on="t" focussize="0,0"/>
              <v:stroke on="f"/>
              <v:imagedata o:title=""/>
              <o:lock v:ext="edit"/>
            </v:shape>
            <v:shape id="_x0000_s1551" o:spid="_x0000_s1551" style="position:absolute;left:1517;top:205;height:1126;width:8885;" filled="f" stroked="t" coordorigin="1518,205" coordsize="8885,1126" path="m1518,1293l1518,243,1518,238,1519,233,1550,205,1555,205,10365,205,10370,205,10374,206,10402,243,10402,1293,10379,1328,10374,1330,10370,1331,10365,1331,1555,1331,1521,1308,1519,1303,1518,1298,1518,129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552" o:spid="_x0000_s1552" o:spt="1" style="position:absolute;left:1945;top:242;height:108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53" o:spid="_x0000_s1553" o:spt="1" style="position:absolute;left:1525;top:242;height:108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554" o:spid="_x0000_s1554" o:spt="20" style="position:absolute;left:1938;top:243;height:108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555" o:spid="_x0000_s1555" o:spt="202" type="#_x0000_t202" style="position:absolute;left:1945;top:220;height:109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抽象角色：租房</w:t>
                    </w:r>
                  </w:p>
                  <w:p>
                    <w:pPr>
                      <w:spacing w:before="88" w:line="381" w:lineRule="auto"/>
                      <w:ind w:left="543" w:right="5501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interface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Rent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rent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before="0" w:line="170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556" o:spid="_x0000_s1556" o:spt="202" type="#_x0000_t202" style="position:absolute;left:1537;top:220;height:109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6"/>
        <w:spacing w:before="58"/>
        <w:ind w:left="130"/>
      </w:pPr>
      <w:r>
        <w:rPr>
          <w:rFonts w:hint="eastAsia" w:ascii="Arial Unicode MS" w:eastAsia="Arial Unicode MS"/>
          <w:color w:val="333333"/>
          <w:w w:val="105"/>
        </w:rPr>
        <w:t>Host</w:t>
      </w:r>
      <w:r>
        <w:rPr>
          <w:rFonts w:hint="eastAsia" w:ascii="Arial Unicode MS" w:eastAsia="Arial Unicode MS"/>
          <w:color w:val="333333"/>
          <w:spacing w:val="-8"/>
          <w:w w:val="105"/>
        </w:rPr>
        <w:t xml:space="preserve"> . </w:t>
      </w:r>
      <w:r>
        <w:rPr>
          <w:rFonts w:hint="eastAsia" w:ascii="Arial Unicode MS" w:eastAsia="Arial Unicode MS"/>
          <w:color w:val="333333"/>
          <w:w w:val="105"/>
        </w:rPr>
        <w:t>java</w:t>
      </w:r>
      <w:r>
        <w:rPr>
          <w:rFonts w:hint="eastAsia" w:ascii="Arial Unicode MS" w:eastAsia="Arial Unicode MS"/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即真实角色</w:t>
      </w:r>
    </w:p>
    <w:p>
      <w:pPr>
        <w:pStyle w:val="6"/>
        <w:spacing w:before="10"/>
        <w:rPr>
          <w:sz w:val="8"/>
        </w:rPr>
      </w:pPr>
      <w:r>
        <w:pict>
          <v:group id="_x0000_s1557" o:spid="_x0000_s1557" o:spt="203" style="position:absolute;left:0pt;margin-left:75.5pt;margin-top:9.85pt;height:84.05pt;width:445pt;mso-position-horizontal-relative:page;mso-wrap-distance-bottom:0pt;mso-wrap-distance-top:0pt;z-index:-251408384;mso-width-relative:page;mso-height-relative:page;" coordorigin="1510,198" coordsize="8900,1681">
            <o:lock v:ext="edit"/>
            <v:shape id="_x0000_s1558" o:spid="_x0000_s1558" style="position:absolute;left:1517;top:205;height:1666;width:8885;" fillcolor="#F7F7F7" filled="t" stroked="f" coordorigin="1518,205" coordsize="8885,1666" path="m10365,1871l1555,1871,1550,1871,1518,1838,1518,238,1550,205,10370,205,10402,238,10402,1838,10365,1871xe">
              <v:path arrowok="t"/>
              <v:fill on="t" focussize="0,0"/>
              <v:stroke on="f"/>
              <v:imagedata o:title=""/>
              <o:lock v:ext="edit"/>
            </v:shape>
            <v:shape id="_x0000_s1559" o:spid="_x0000_s1559" style="position:absolute;left:1517;top:205;height:1666;width:8885;" filled="f" stroked="t" coordorigin="1518,205" coordsize="8885,1666" path="m1518,1833l1518,243,1518,238,1519,233,1521,228,1523,224,1525,219,1529,216,1532,212,1536,210,1541,208,1546,206,1550,205,1555,205,10365,205,10370,205,10374,206,10379,208,10383,210,10388,212,10391,216,10395,219,10402,243,10402,1833,10379,1868,10374,1870,10370,1871,10365,1871,1555,1871,1521,1848,1519,1843,1518,1838,1518,183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560" o:spid="_x0000_s1560" o:spt="1" style="position:absolute;left:1945;top:242;height:162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561" o:spid="_x0000_s1561" o:spt="1" style="position:absolute;left:1525;top:242;height:162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562" o:spid="_x0000_s1562" o:spt="20" style="position:absolute;left:1938;top:243;height:162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563" o:spid="_x0000_s1563" o:spt="202" type="#_x0000_t202" style="position:absolute;left:1945;top:220;height:163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真实角色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 xml:space="preserve">: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房东，房东要出租房子</w:t>
                    </w:r>
                  </w:p>
                  <w:p>
                    <w:pPr>
                      <w:spacing w:before="88" w:line="381" w:lineRule="auto"/>
                      <w:ind w:left="543" w:right="4718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Host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implements</w:t>
                    </w:r>
                    <w:r>
                      <w:rPr>
                        <w:color w:val="770087"/>
                        <w:spacing w:val="-5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Rent</w:t>
                    </w:r>
                    <w:r>
                      <w:rPr>
                        <w:color w:val="333333"/>
                        <w:spacing w:val="-5"/>
                        <w:w w:val="105"/>
                        <w:sz w:val="17"/>
                      </w:rPr>
                      <w:t xml:space="preserve">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rent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 {</w:t>
                    </w:r>
                  </w:p>
                  <w:p>
                    <w:pPr>
                      <w:spacing w:before="0" w:line="182" w:lineRule="exact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房屋出租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88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564" o:spid="_x0000_s1564" o:spt="202" type="#_x0000_t202" style="position:absolute;left:1537;top:220;height:163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6"/>
        <w:spacing w:before="58"/>
        <w:ind w:left="130"/>
      </w:pPr>
      <w:r>
        <w:pict>
          <v:group id="_x0000_s1565" o:spid="_x0000_s1565" o:spt="203" style="position:absolute;left:0pt;margin-left:75.85pt;margin-top:30.8pt;height:118.2pt;width:444.25pt;mso-position-horizontal-relative:page;z-index:-260399104;mso-width-relative:page;mso-height-relative:page;" coordorigin="1518,616" coordsize="8885,2364">
            <o:lock v:ext="edit"/>
            <v:shape id="_x0000_s1566" o:spid="_x0000_s1566" style="position:absolute;left:1517;top:616;height:2364;width:8885;" fillcolor="#F7F7F7" filled="t" stroked="f" coordorigin="1518,616" coordsize="8885,2364" path="m10402,2980l1518,2980,1518,649,1550,616,10370,616,10402,2980xe">
              <v:path arrowok="t"/>
              <v:fill on="t" focussize="0,0"/>
              <v:stroke on="f"/>
              <v:imagedata o:title=""/>
              <o:lock v:ext="edit"/>
            </v:shape>
            <v:shape id="_x0000_s1567" o:spid="_x0000_s1567" style="position:absolute;left:1525;top:653;height:2327;width:8810;" fillcolor="#F7F7F7" filled="t" stroked="f" coordorigin="1525,654" coordsize="8810,2327" path="m10335,654l2066,654,1525,654,1525,2980,2066,2980,10335,2980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hint="eastAsia" w:ascii="Arial Unicode MS" w:eastAsia="Arial Unicode MS"/>
          <w:color w:val="333333"/>
          <w:w w:val="105"/>
        </w:rPr>
        <w:t xml:space="preserve">Proxy . java </w:t>
      </w:r>
      <w:r>
        <w:rPr>
          <w:color w:val="333333"/>
          <w:w w:val="105"/>
        </w:rPr>
        <w:t>即代理角色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代理角色：中介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Proxy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Rent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Host host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Proxy</w:t>
            </w:r>
            <w:r>
              <w:rPr>
                <w:color w:val="333333"/>
                <w:w w:val="105"/>
                <w:sz w:val="17"/>
              </w:rPr>
              <w:t>() { 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Proxy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Host host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host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host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00" w:right="1340" w:bottom="280" w:left="1380" w:header="720" w:footer="720" w:gutter="0"/>
        </w:sect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392"/>
        <w:gridCol w:w="7952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392" w:type="dxa"/>
            <w:vMerge w:val="restart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1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1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1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1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1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1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1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1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1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1"/>
              <w:spacing w:before="0"/>
              <w:rPr>
                <w:rFonts w:ascii="微软雅黑"/>
                <w:sz w:val="18"/>
              </w:rPr>
            </w:pPr>
          </w:p>
          <w:p>
            <w:pPr>
              <w:pStyle w:val="11"/>
              <w:spacing w:before="5"/>
              <w:rPr>
                <w:rFonts w:ascii="微软雅黑"/>
                <w:sz w:val="24"/>
              </w:rPr>
            </w:pPr>
          </w:p>
          <w:p>
            <w:pPr>
              <w:pStyle w:val="11"/>
              <w:spacing w:before="1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7952" w:type="dxa"/>
            <w:vMerge w:val="restart"/>
            <w:tcBorders>
              <w:top w:val="nil"/>
              <w:left w:val="nil"/>
            </w:tcBorders>
            <w:shd w:val="clear" w:color="auto" w:fill="F7F7F7"/>
          </w:tcPr>
          <w:p>
            <w:pPr>
              <w:pStyle w:val="11"/>
              <w:spacing w:before="3"/>
              <w:rPr>
                <w:rFonts w:ascii="微软雅黑"/>
                <w:sz w:val="15"/>
              </w:rPr>
            </w:pPr>
          </w:p>
          <w:p>
            <w:pPr>
              <w:pStyle w:val="11"/>
              <w:spacing w:before="0"/>
              <w:ind w:left="177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租房</w:t>
            </w:r>
          </w:p>
          <w:p>
            <w:pPr>
              <w:pStyle w:val="11"/>
              <w:spacing w:before="89" w:line="381" w:lineRule="auto"/>
              <w:ind w:left="601" w:right="4874" w:hanging="424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rent</w:t>
            </w:r>
            <w:r>
              <w:rPr>
                <w:color w:val="333333"/>
                <w:w w:val="105"/>
                <w:sz w:val="17"/>
              </w:rPr>
              <w:t xml:space="preserve">(){ </w:t>
            </w:r>
            <w:r>
              <w:rPr>
                <w:w w:val="105"/>
                <w:sz w:val="17"/>
              </w:rPr>
              <w:t>seeHouse</w:t>
            </w:r>
            <w:r>
              <w:rPr>
                <w:color w:val="333333"/>
                <w:w w:val="105"/>
                <w:sz w:val="17"/>
              </w:rPr>
              <w:t xml:space="preserve">(); </w:t>
            </w:r>
            <w:r>
              <w:rPr>
                <w:w w:val="105"/>
                <w:sz w:val="17"/>
              </w:rPr>
              <w:t>host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rent</w:t>
            </w:r>
            <w:r>
              <w:rPr>
                <w:color w:val="333333"/>
                <w:w w:val="105"/>
                <w:sz w:val="17"/>
              </w:rPr>
              <w:t>();</w:t>
            </w:r>
          </w:p>
          <w:p>
            <w:pPr>
              <w:pStyle w:val="11"/>
              <w:spacing w:before="0" w:line="169" w:lineRule="exact"/>
              <w:ind w:left="601"/>
              <w:rPr>
                <w:sz w:val="17"/>
              </w:rPr>
            </w:pPr>
            <w:r>
              <w:rPr>
                <w:w w:val="105"/>
                <w:sz w:val="17"/>
              </w:rPr>
              <w:t>fare</w:t>
            </w:r>
            <w:r>
              <w:rPr>
                <w:color w:val="333333"/>
                <w:w w:val="105"/>
                <w:sz w:val="17"/>
              </w:rPr>
              <w:t>();</w:t>
            </w:r>
          </w:p>
          <w:p>
            <w:pPr>
              <w:pStyle w:val="11"/>
              <w:spacing w:before="100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  <w:p>
            <w:pPr>
              <w:pStyle w:val="11"/>
              <w:spacing w:before="64"/>
              <w:ind w:left="177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看房</w:t>
            </w:r>
          </w:p>
          <w:p>
            <w:pPr>
              <w:pStyle w:val="11"/>
              <w:spacing w:before="88" w:line="331" w:lineRule="auto"/>
              <w:ind w:left="601" w:right="3680" w:hanging="424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seeHouse</w:t>
            </w:r>
            <w:r>
              <w:rPr>
                <w:color w:val="333333"/>
                <w:w w:val="105"/>
                <w:sz w:val="17"/>
              </w:rPr>
              <w:t xml:space="preserve">(){ </w:t>
            </w:r>
            <w:r>
              <w:rPr>
                <w:sz w:val="17"/>
              </w:rPr>
              <w:t>System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out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println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AA1111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sz w:val="17"/>
              </w:rPr>
              <w:t>带房客看房</w:t>
            </w:r>
            <w:r>
              <w:rPr>
                <w:color w:val="AA1111"/>
                <w:sz w:val="17"/>
              </w:rPr>
              <w:t>"</w:t>
            </w:r>
            <w:r>
              <w:rPr>
                <w:color w:val="333333"/>
                <w:sz w:val="17"/>
              </w:rPr>
              <w:t>);</w:t>
            </w:r>
          </w:p>
          <w:p>
            <w:pPr>
              <w:pStyle w:val="11"/>
              <w:spacing w:before="5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  <w:p>
            <w:pPr>
              <w:pStyle w:val="11"/>
              <w:spacing w:before="65"/>
              <w:ind w:left="177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收中介费</w:t>
            </w:r>
          </w:p>
          <w:p>
            <w:pPr>
              <w:pStyle w:val="11"/>
              <w:spacing w:before="88" w:line="331" w:lineRule="auto"/>
              <w:ind w:left="601" w:right="3680" w:hanging="424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fare</w:t>
            </w:r>
            <w:r>
              <w:rPr>
                <w:color w:val="333333"/>
                <w:w w:val="105"/>
                <w:sz w:val="17"/>
              </w:rPr>
              <w:t xml:space="preserve">(){ </w:t>
            </w:r>
            <w:r>
              <w:rPr>
                <w:sz w:val="17"/>
              </w:rPr>
              <w:t>System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out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println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AA1111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sz w:val="17"/>
              </w:rPr>
              <w:t>收中介费</w:t>
            </w:r>
            <w:r>
              <w:rPr>
                <w:color w:val="AA1111"/>
                <w:sz w:val="17"/>
              </w:rPr>
              <w:t>"</w:t>
            </w:r>
            <w:r>
              <w:rPr>
                <w:color w:val="333333"/>
                <w:sz w:val="17"/>
              </w:rPr>
              <w:t>);</w:t>
            </w:r>
          </w:p>
          <w:p>
            <w:pPr>
              <w:pStyle w:val="11"/>
              <w:spacing w:before="5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39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52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6"/>
        <w:spacing w:before="7"/>
        <w:rPr>
          <w:sz w:val="7"/>
        </w:rPr>
      </w:pPr>
    </w:p>
    <w:p>
      <w:pPr>
        <w:pStyle w:val="6"/>
        <w:spacing w:before="58"/>
        <w:ind w:left="130"/>
        <w:jc w:val="both"/>
      </w:pPr>
      <w:r>
        <w:pict>
          <v:shape id="_x0000_s1568" o:spid="_x0000_s1568" style="position:absolute;left:0pt;margin-left:75.85pt;margin-top:-223.9pt;height:216.5pt;width:444.25pt;mso-position-horizontal-relative:page;z-index:-260398080;mso-width-relative:page;mso-height-relative:page;" fillcolor="#F7F7F7" filled="t" stroked="f" coordorigin="1518,-4478" coordsize="8885,4330" path="m10402,-4478l10335,-4478,2066,-4478,1525,-4478,1518,-4478,1518,-181,1519,-177,1523,-168,1525,-164,1525,-156,1532,-156,1536,-154,1546,-150,1550,-149,1555,-149,10365,-149,10402,-181,10402,-4478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569" o:spid="_x0000_s1569" o:spt="203" style="position:absolute;left:0pt;margin-left:75.85pt;margin-top:30.8pt;height:164.35pt;width:444.25pt;mso-position-horizontal-relative:page;z-index:-260397056;mso-width-relative:page;mso-height-relative:page;" coordorigin="1518,616" coordsize="8885,3287">
            <o:lock v:ext="edit"/>
            <v:shape id="_x0000_s1570" o:spid="_x0000_s1570" style="position:absolute;left:1517;top:616;height:3287;width:8885;" fillcolor="#F7F7F7" filled="t" stroked="f" coordorigin="1518,616" coordsize="8885,3287" path="m10365,3903l1555,3903,1550,3903,1518,3870,1518,649,1550,616,10370,616,10402,649,10402,3870,10365,3903xe">
              <v:path arrowok="t"/>
              <v:fill on="t" focussize="0,0"/>
              <v:stroke on="f"/>
              <v:imagedata o:title=""/>
              <o:lock v:ext="edit"/>
            </v:shape>
            <v:shape id="_x0000_s1571" o:spid="_x0000_s1571" style="position:absolute;left:1525;top:653;height:3242;width:8810;" fillcolor="#F7F7F7" filled="t" stroked="f" coordorigin="1525,654" coordsize="8810,3242" path="m10335,654l2066,654,1525,654,1525,3895,2066,3895,10335,3895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hint="eastAsia" w:ascii="Arial Unicode MS" w:eastAsia="Arial Unicode MS"/>
          <w:color w:val="333333"/>
          <w:w w:val="105"/>
        </w:rPr>
        <w:t xml:space="preserve">Client . java </w:t>
      </w:r>
      <w:r>
        <w:rPr>
          <w:color w:val="333333"/>
          <w:w w:val="105"/>
        </w:rPr>
        <w:t>即客户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客户类，一般客户都会去找代理！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Client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static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main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 xml:space="preserve">[] </w:t>
            </w:r>
            <w:r>
              <w:rPr>
                <w:w w:val="105"/>
                <w:sz w:val="17"/>
              </w:rPr>
              <w:t>args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房东要租房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Host host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Host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中介帮助房东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Proxy proxy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Proxy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host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你去找中介！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proxy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rent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6"/>
        <w:spacing w:before="226" w:line="206" w:lineRule="auto"/>
        <w:ind w:left="130" w:right="217"/>
        <w:jc w:val="both"/>
      </w:pPr>
      <w:r>
        <w:rPr>
          <w:color w:val="333333"/>
          <w:spacing w:val="-1"/>
        </w:rPr>
        <w:t>分析：  在这个过程中，你直接接触的就是中介，就如同现实生活中的样子，你看不到房东，但是你依旧</w:t>
      </w:r>
      <w:r>
        <w:rPr>
          <w:color w:val="333333"/>
        </w:rPr>
        <w:t xml:space="preserve">租到了房东的房子通过代理，这就是所谓的代理模式，程序源自于生活，所以学编程的人，一般能够更  </w:t>
      </w:r>
      <w:r>
        <w:rPr>
          <w:color w:val="333333"/>
          <w:w w:val="105"/>
        </w:rPr>
        <w:t>加抽象的看待生活中发生的事情。</w:t>
      </w:r>
    </w:p>
    <w:p>
      <w:pPr>
        <w:pStyle w:val="6"/>
        <w:spacing w:before="1"/>
        <w:rPr>
          <w:sz w:val="30"/>
        </w:rPr>
      </w:pPr>
    </w:p>
    <w:p>
      <w:pPr>
        <w:pStyle w:val="3"/>
        <w:numPr>
          <w:ilvl w:val="1"/>
          <w:numId w:val="27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89" w:name="9.2、静态代理的好处"/>
      <w:bookmarkEnd w:id="89"/>
      <w:bookmarkStart w:id="90" w:name="9.2、静态代理的好处"/>
      <w:bookmarkEnd w:id="90"/>
      <w:r>
        <w:rPr>
          <w:color w:val="333333"/>
        </w:rPr>
        <w:t>、静态代理的好处</w:t>
      </w:r>
    </w:p>
    <w:p>
      <w:pPr>
        <w:pStyle w:val="6"/>
        <w:spacing w:before="112" w:line="327" w:lineRule="exact"/>
        <w:ind w:left="580"/>
        <w:rPr>
          <w:rFonts w:hint="eastAsia" w:ascii="Arial Unicode MS" w:eastAsia="Arial Unicode MS"/>
        </w:rPr>
      </w:pPr>
      <w:r>
        <w:pict>
          <v:shape id="_x0000_s1572" o:spid="_x0000_s1572" style="position:absolute;left:0pt;margin-left:86pt;margin-top:12.85pt;height:3.8pt;width:3.8pt;mso-position-horizontal-relative:page;z-index:251917312;mso-width-relative:page;mso-height-relative:page;" fillcolor="#333333" filled="t" stroked="f" coordorigin="1721,258" coordsize="76,76" path="m1758,333l1721,300,1721,290,1753,258,1763,258,1796,290,1796,300,1758,333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 xml:space="preserve">可以使得我们的真实角色更加纯粹 </w:t>
      </w:r>
      <w:r>
        <w:rPr>
          <w:rFonts w:hint="eastAsia" w:ascii="Arial Unicode MS" w:eastAsia="Arial Unicode MS"/>
          <w:color w:val="333333"/>
        </w:rPr>
        <w:t xml:space="preserve">. </w:t>
      </w:r>
      <w:r>
        <w:rPr>
          <w:color w:val="333333"/>
        </w:rPr>
        <w:t xml:space="preserve">不再去关注一些公共的事情 </w:t>
      </w:r>
      <w:r>
        <w:rPr>
          <w:rFonts w:hint="eastAsia" w:ascii="Arial Unicode MS" w:eastAsia="Arial Unicode MS"/>
          <w:color w:val="333333"/>
        </w:rPr>
        <w:t>.</w:t>
      </w:r>
    </w:p>
    <w:p>
      <w:pPr>
        <w:pStyle w:val="6"/>
        <w:spacing w:line="300" w:lineRule="exact"/>
        <w:ind w:left="580"/>
        <w:rPr>
          <w:rFonts w:hint="eastAsia" w:ascii="Arial Unicode MS" w:eastAsia="Arial Unicode MS"/>
        </w:rPr>
      </w:pPr>
      <w:r>
        <w:pict>
          <v:shape id="_x0000_s1573" o:spid="_x0000_s1573" style="position:absolute;left:0pt;margin-left:86pt;margin-top:5.9pt;height:3.8pt;width:3.8pt;mso-position-horizontal-relative:page;z-index:251918336;mso-width-relative:page;mso-height-relative:page;" fillcolor="#333333" filled="t" stroked="f" coordorigin="1721,119" coordsize="76,76" path="m1758,194l1721,161,1721,151,1753,119,1763,119,1796,151,1796,161,1758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 xml:space="preserve">公共的业务由代理来完成 </w:t>
      </w:r>
      <w:r>
        <w:rPr>
          <w:rFonts w:hint="eastAsia" w:ascii="Arial Unicode MS" w:eastAsia="Arial Unicode MS"/>
          <w:color w:val="333333"/>
        </w:rPr>
        <w:t xml:space="preserve">. </w:t>
      </w:r>
      <w:r>
        <w:rPr>
          <w:color w:val="333333"/>
        </w:rPr>
        <w:t xml:space="preserve">实现了业务的分工 </w:t>
      </w:r>
      <w:r>
        <w:rPr>
          <w:rFonts w:hint="eastAsia" w:ascii="Arial Unicode MS" w:eastAsia="Arial Unicode MS"/>
          <w:color w:val="333333"/>
        </w:rPr>
        <w:t>,</w:t>
      </w:r>
    </w:p>
    <w:p>
      <w:pPr>
        <w:pStyle w:val="6"/>
        <w:spacing w:line="327" w:lineRule="exact"/>
        <w:ind w:left="580"/>
        <w:rPr>
          <w:rFonts w:hint="eastAsia" w:ascii="Arial Unicode MS" w:eastAsia="Arial Unicode MS"/>
        </w:rPr>
      </w:pPr>
      <w:r>
        <w:pict>
          <v:shape id="_x0000_s1574" o:spid="_x0000_s1574" style="position:absolute;left:0pt;margin-left:86pt;margin-top:5.9pt;height:3.8pt;width:3.8pt;mso-position-horizontal-relative:page;z-index:251919360;mso-width-relative:page;mso-height-relative:page;" fillcolor="#333333" filled="t" stroked="f" coordorigin="1721,119" coordsize="76,76" path="m1758,194l1721,161,1721,151,1753,119,1763,119,1796,151,1796,161,1758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 xml:space="preserve">公共业务发生扩展时变得更加集中和方便 </w:t>
      </w:r>
      <w:r>
        <w:rPr>
          <w:rFonts w:hint="eastAsia" w:ascii="Arial Unicode MS" w:eastAsia="Arial Unicode MS"/>
          <w:color w:val="333333"/>
        </w:rPr>
        <w:t>.</w:t>
      </w:r>
    </w:p>
    <w:p>
      <w:pPr>
        <w:pStyle w:val="6"/>
        <w:spacing w:before="112"/>
        <w:ind w:left="130"/>
        <w:rPr>
          <w:rFonts w:hint="eastAsia" w:ascii="Arial Unicode MS" w:eastAsia="Arial Unicode MS"/>
        </w:rPr>
      </w:pPr>
      <w:r>
        <w:rPr>
          <w:color w:val="333333"/>
        </w:rPr>
        <w:t xml:space="preserve">缺点 </w:t>
      </w:r>
      <w:r>
        <w:rPr>
          <w:rFonts w:hint="eastAsia" w:ascii="Arial Unicode MS" w:eastAsia="Arial Unicode MS"/>
          <w:color w:val="333333"/>
        </w:rPr>
        <w:t>:</w:t>
      </w:r>
    </w:p>
    <w:p>
      <w:pPr>
        <w:pStyle w:val="6"/>
        <w:spacing w:before="96"/>
        <w:ind w:left="580"/>
        <w:rPr>
          <w:rFonts w:hint="eastAsia" w:ascii="Arial Unicode MS" w:eastAsia="Arial Unicode MS"/>
        </w:rPr>
      </w:pPr>
      <w:r>
        <w:pict>
          <v:shape id="_x0000_s1575" o:spid="_x0000_s1575" style="position:absolute;left:0pt;margin-left:86pt;margin-top:12.05pt;height:3.8pt;width:3.8pt;mso-position-horizontal-relative:page;z-index:251920384;mso-width-relative:page;mso-height-relative:page;" fillcolor="#333333" filled="t" stroked="f" coordorigin="1721,242" coordsize="76,76" path="m1758,317l1721,284,1721,274,1753,242,1763,242,1796,274,1796,284,1758,317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 xml:space="preserve">类多了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多了代理类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工作量变大了 </w:t>
      </w:r>
      <w:r>
        <w:rPr>
          <w:rFonts w:hint="eastAsia" w:ascii="Arial Unicode MS" w:eastAsia="Arial Unicode MS"/>
          <w:color w:val="333333"/>
        </w:rPr>
        <w:t xml:space="preserve">. </w:t>
      </w:r>
      <w:r>
        <w:rPr>
          <w:color w:val="333333"/>
        </w:rPr>
        <w:t xml:space="preserve">开发效率降低 </w:t>
      </w:r>
      <w:r>
        <w:rPr>
          <w:rFonts w:hint="eastAsia" w:ascii="Arial Unicode MS" w:eastAsia="Arial Unicode MS"/>
          <w:color w:val="333333"/>
        </w:rPr>
        <w:t>.</w:t>
      </w:r>
    </w:p>
    <w:p>
      <w:pPr>
        <w:pStyle w:val="6"/>
        <w:spacing w:before="112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 xml:space="preserve">我们想要静态代理的好处，又不想要静态代理的缺点，所以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 xml:space="preserve">就有了动态代理 </w:t>
      </w:r>
      <w:r>
        <w:rPr>
          <w:rFonts w:hint="eastAsia" w:ascii="Arial Unicode MS" w:eastAsia="Arial Unicode MS"/>
          <w:color w:val="333333"/>
          <w:w w:val="105"/>
        </w:rPr>
        <w:t>!</w:t>
      </w:r>
    </w:p>
    <w:p>
      <w:pPr>
        <w:pStyle w:val="6"/>
        <w:spacing w:before="16"/>
        <w:rPr>
          <w:rFonts w:ascii="Arial Unicode MS"/>
          <w:sz w:val="30"/>
        </w:rPr>
      </w:pPr>
    </w:p>
    <w:p>
      <w:pPr>
        <w:pStyle w:val="3"/>
        <w:numPr>
          <w:ilvl w:val="1"/>
          <w:numId w:val="27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91" w:name="9.3、静态代理再理解"/>
      <w:bookmarkEnd w:id="91"/>
      <w:bookmarkStart w:id="92" w:name="9.3、静态代理再理解"/>
      <w:bookmarkEnd w:id="92"/>
      <w:r>
        <w:rPr>
          <w:color w:val="333333"/>
        </w:rPr>
        <w:t>、静态代理再理解</w:t>
      </w:r>
    </w:p>
    <w:p>
      <w:pPr>
        <w:pStyle w:val="6"/>
        <w:spacing w:before="112" w:line="309" w:lineRule="auto"/>
        <w:ind w:left="130" w:right="3779"/>
      </w:pPr>
      <w:r>
        <w:rPr>
          <w:color w:val="333333"/>
        </w:rPr>
        <w:t xml:space="preserve">同学们练习完毕后，我们再来举一个例子，巩固大家的学习！ </w:t>
      </w:r>
      <w:r>
        <w:rPr>
          <w:color w:val="333333"/>
          <w:w w:val="105"/>
        </w:rPr>
        <w:t>练习步骤：</w:t>
      </w:r>
    </w:p>
    <w:p>
      <w:pPr>
        <w:pStyle w:val="10"/>
        <w:numPr>
          <w:ilvl w:val="0"/>
          <w:numId w:val="28"/>
        </w:numPr>
        <w:tabs>
          <w:tab w:val="left" w:pos="581"/>
        </w:tabs>
        <w:spacing w:before="12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创建一个抽象角色，比如咋们平时做的用户业务，抽象起来就是增删改查！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40" w:right="1340" w:bottom="280" w:left="1380" w:header="720" w:footer="720" w:gutter="0"/>
        </w:sect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3142"/>
        <w:gridCol w:w="4871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4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3142" w:type="dxa"/>
            <w:vMerge w:val="restart"/>
            <w:tcBorders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pStyle w:val="11"/>
              <w:spacing w:before="19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抽象角色：增删改查业务</w:t>
            </w:r>
          </w:p>
          <w:p>
            <w:pPr>
              <w:pStyle w:val="11"/>
              <w:spacing w:before="88" w:line="381" w:lineRule="auto"/>
              <w:ind w:left="559" w:right="31" w:hanging="423"/>
              <w:jc w:val="both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interface</w:t>
            </w:r>
            <w:r>
              <w:rPr>
                <w:color w:val="770087"/>
                <w:spacing w:val="-62"/>
                <w:w w:val="105"/>
                <w:sz w:val="17"/>
              </w:rPr>
              <w:t xml:space="preserve"> </w:t>
            </w:r>
            <w:r>
              <w:rPr>
                <w:color w:val="0000FF"/>
                <w:w w:val="105"/>
                <w:sz w:val="17"/>
              </w:rPr>
              <w:t xml:space="preserve">UserService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add</w:t>
            </w:r>
            <w:r>
              <w:rPr>
                <w:color w:val="333333"/>
                <w:w w:val="105"/>
                <w:sz w:val="17"/>
              </w:rPr>
              <w:t>();</w:t>
            </w:r>
          </w:p>
          <w:p>
            <w:pPr>
              <w:pStyle w:val="11"/>
              <w:spacing w:before="0" w:line="381" w:lineRule="auto"/>
              <w:ind w:left="559" w:right="1089"/>
              <w:jc w:val="both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spacing w:val="-3"/>
                <w:w w:val="105"/>
                <w:sz w:val="17"/>
              </w:rPr>
              <w:t>delete</w:t>
            </w:r>
            <w:r>
              <w:rPr>
                <w:color w:val="333333"/>
                <w:spacing w:val="-3"/>
                <w:w w:val="105"/>
                <w:sz w:val="17"/>
              </w:rPr>
              <w:t xml:space="preserve">();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spacing w:val="-3"/>
                <w:w w:val="105"/>
                <w:sz w:val="17"/>
              </w:rPr>
              <w:t>update</w:t>
            </w:r>
            <w:r>
              <w:rPr>
                <w:color w:val="333333"/>
                <w:spacing w:val="-3"/>
                <w:w w:val="105"/>
                <w:sz w:val="17"/>
              </w:rPr>
              <w:t xml:space="preserve">();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query</w:t>
            </w:r>
            <w:r>
              <w:rPr>
                <w:color w:val="333333"/>
                <w:w w:val="105"/>
                <w:sz w:val="17"/>
              </w:rPr>
              <w:t>();</w:t>
            </w:r>
          </w:p>
          <w:p>
            <w:pPr>
              <w:pStyle w:val="11"/>
              <w:spacing w:before="0" w:line="169" w:lineRule="exact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4871" w:type="dxa"/>
            <w:vMerge w:val="restart"/>
            <w:tcBorders>
              <w:left w:val="nil"/>
            </w:tcBorders>
            <w:shd w:val="clear" w:color="auto" w:fill="F7F7F7"/>
          </w:tcPr>
          <w:p>
            <w:pPr>
              <w:pStyle w:val="11"/>
              <w:spacing w:before="11"/>
              <w:rPr>
                <w:rFonts w:ascii="微软雅黑"/>
                <w:sz w:val="17"/>
              </w:rPr>
            </w:pPr>
          </w:p>
          <w:p>
            <w:pPr>
              <w:pStyle w:val="11"/>
              <w:spacing w:before="0"/>
              <w:ind w:left="72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3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314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3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314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3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314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3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314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3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314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3"/>
              <w:ind w:left="115"/>
              <w:jc w:val="center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314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6"/>
        <w:spacing w:before="17"/>
        <w:rPr>
          <w:sz w:val="6"/>
        </w:rPr>
      </w:pPr>
    </w:p>
    <w:p>
      <w:pPr>
        <w:pStyle w:val="10"/>
        <w:numPr>
          <w:ilvl w:val="0"/>
          <w:numId w:val="28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shape id="_x0000_s1576" o:spid="_x0000_s1576" style="position:absolute;left:0pt;margin-left:98.4pt;margin-top:-104.2pt;height:96.8pt;width:421.7pt;mso-position-horizontal-relative:page;z-index:-260391936;mso-width-relative:page;mso-height-relative:page;" fillcolor="#F7F7F7" filled="t" stroked="f" coordorigin="1968,-2085" coordsize="8434,1936" path="m10402,-2052l10401,-2057,10397,-2066,10395,-2070,10391,-2074,10388,-2077,10383,-2080,10374,-2084,10370,-2085,2001,-2085,1996,-2084,1987,-2080,1983,-2077,1979,-2074,1976,-2070,1973,-2066,1969,-2057,1968,-2052,1968,-181,1969,-177,1973,-168,1976,-164,1976,-156,1983,-156,1987,-154,1996,-150,2001,-149,2006,-149,10365,-149,10402,-181,10402,-2052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577" o:spid="_x0000_s1577" o:spt="203" style="position:absolute;left:0pt;margin-left:98.4pt;margin-top:30.8pt;height:258.9pt;width:421.7pt;mso-position-horizontal-relative:page;z-index:-260390912;mso-width-relative:page;mso-height-relative:page;" coordorigin="1968,616" coordsize="8434,5178">
            <o:lock v:ext="edit"/>
            <v:shape id="_x0000_s1578" o:spid="_x0000_s1578" style="position:absolute;left:1968;top:616;height:5178;width:8434;" fillcolor="#F7F7F7" filled="t" stroked="f" coordorigin="1968,616" coordsize="8434,5178" path="m10365,5794l2006,5794,2001,5794,1968,5761,1968,649,2001,616,10370,616,10402,649,10402,5761,10365,5794xe">
              <v:path arrowok="t"/>
              <v:fill on="t" focussize="0,0"/>
              <v:stroke on="f"/>
              <v:imagedata o:title=""/>
              <o:lock v:ext="edit"/>
            </v:shape>
            <v:shape id="_x0000_s1579" o:spid="_x0000_s1579" style="position:absolute;left:1975;top:653;height:5133;width:8359;" fillcolor="#F7F7F7" filled="t" stroked="f" coordorigin="1976,654" coordsize="8359,5133" path="m10335,654l2516,654,1976,654,1976,5786,2516,5786,10335,5786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我们需要一个真实对象来完成这些增删改查操作</w:t>
      </w:r>
    </w:p>
    <w:p>
      <w:pPr>
        <w:pStyle w:val="6"/>
        <w:spacing w:before="4" w:after="1"/>
        <w:rPr>
          <w:sz w:val="10"/>
        </w:r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真实对象，完成增删改查操作的人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UserServiceImpl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UserService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add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增加了一个用户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delete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删除了一个用户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update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更新了一个用户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query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查询了一个用户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10"/>
        <w:numPr>
          <w:ilvl w:val="0"/>
          <w:numId w:val="28"/>
        </w:numPr>
        <w:tabs>
          <w:tab w:val="left" w:pos="581"/>
        </w:tabs>
        <w:spacing w:before="145" w:after="0" w:line="400" w:lineRule="atLeast"/>
        <w:ind w:left="1030" w:right="3719" w:hanging="661"/>
        <w:jc w:val="left"/>
        <w:rPr>
          <w:sz w:val="19"/>
        </w:rPr>
      </w:pPr>
      <w:r>
        <w:pict>
          <v:shape id="_x0000_s1580" o:spid="_x0000_s1580" style="position:absolute;left:0pt;margin-left:108.5pt;margin-top:37.1pt;height:3.8pt;width:3.8pt;mso-position-horizontal-relative:page;z-index:-260389888;mso-width-relative:page;mso-height-relative:page;" filled="f" stroked="t" coordorigin="2171,742" coordsize="76,76" path="m2246,780l2208,817,2203,817,2198,816,2194,814,2189,812,2171,785,2171,780,2171,775,2172,770,2174,765,2175,761,2178,757,2182,753,2185,750,2189,747,2194,745,2198,743,2203,742,2208,742,2213,742,2235,753,2238,757,2241,761,2243,765,2245,770,2246,775,2246,780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  <w:spacing w:val="-1"/>
          <w:sz w:val="19"/>
        </w:rPr>
        <w:t xml:space="preserve">需求来了，现在我们需要增加一个日志功能，怎么实现！ </w:t>
      </w:r>
      <w:r>
        <w:rPr>
          <w:color w:val="333333"/>
          <w:w w:val="105"/>
          <w:sz w:val="19"/>
        </w:rPr>
        <w:t>思路</w:t>
      </w:r>
      <w:r>
        <w:rPr>
          <w:rFonts w:hint="eastAsia" w:ascii="Arial Unicode MS" w:eastAsia="Arial Unicode MS"/>
          <w:color w:val="333333"/>
          <w:w w:val="105"/>
          <w:sz w:val="19"/>
        </w:rPr>
        <w:t>1</w:t>
      </w:r>
      <w:r>
        <w:rPr>
          <w:rFonts w:hint="eastAsia" w:ascii="Arial Unicode MS" w:eastAsia="Arial Unicode MS"/>
          <w:color w:val="333333"/>
          <w:spacing w:val="-10"/>
          <w:w w:val="105"/>
          <w:sz w:val="19"/>
        </w:rPr>
        <w:t xml:space="preserve"> </w:t>
      </w:r>
      <w:r>
        <w:rPr>
          <w:color w:val="333333"/>
          <w:spacing w:val="-2"/>
          <w:w w:val="105"/>
          <w:sz w:val="19"/>
        </w:rPr>
        <w:t>：在实现类上增加代码 【麻烦！】</w:t>
      </w:r>
    </w:p>
    <w:p>
      <w:pPr>
        <w:pStyle w:val="6"/>
        <w:spacing w:line="279" w:lineRule="exact"/>
        <w:ind w:left="1030"/>
      </w:pPr>
      <w:r>
        <w:pict>
          <v:shape id="_x0000_s1581" o:spid="_x0000_s1581" style="position:absolute;left:0pt;margin-left:108.5pt;margin-top:4.85pt;height:3.8pt;width:3.8pt;mso-position-horizontal-relative:page;z-index:251924480;mso-width-relative:page;mso-height-relative:page;" filled="f" stroked="t" coordorigin="2171,97" coordsize="76,76" path="m2246,135l2208,172,2203,172,2198,171,2194,169,2189,168,2171,140,2171,135,2171,130,2172,125,2174,120,2175,116,2178,112,2182,108,2185,105,2189,102,2194,100,2198,98,2203,97,2208,97,2213,97,2218,98,2223,100,2227,102,2231,105,2235,108,2238,112,2241,116,2243,120,2245,125,2246,130,2246,135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  <w:w w:val="105"/>
        </w:rPr>
        <w:t>思路</w:t>
      </w:r>
      <w:r>
        <w:rPr>
          <w:rFonts w:hint="eastAsia" w:ascii="Arial Unicode MS" w:eastAsia="Arial Unicode MS"/>
          <w:color w:val="333333"/>
          <w:w w:val="105"/>
        </w:rPr>
        <w:t>2</w:t>
      </w:r>
      <w:r>
        <w:rPr>
          <w:color w:val="333333"/>
          <w:w w:val="105"/>
        </w:rPr>
        <w:t>：使用代理来做，能够不改变原来的业务情况下，实现此功能就是最好的了！</w:t>
      </w:r>
    </w:p>
    <w:p>
      <w:pPr>
        <w:pStyle w:val="10"/>
        <w:numPr>
          <w:ilvl w:val="0"/>
          <w:numId w:val="28"/>
        </w:numPr>
        <w:tabs>
          <w:tab w:val="left" w:pos="581"/>
        </w:tabs>
        <w:spacing w:before="0" w:after="0" w:line="327" w:lineRule="exact"/>
        <w:ind w:left="580" w:right="0" w:hanging="211"/>
        <w:jc w:val="left"/>
        <w:rPr>
          <w:sz w:val="19"/>
        </w:rPr>
      </w:pPr>
      <w:r>
        <w:pict>
          <v:group id="_x0000_s1582" o:spid="_x0000_s1582" o:spt="203" style="position:absolute;left:0pt;margin-left:98.4pt;margin-top:26.55pt;height:302.05pt;width:421.7pt;mso-position-horizontal-relative:page;z-index:-260387840;mso-width-relative:page;mso-height-relative:page;" coordorigin="1968,532" coordsize="8434,6041">
            <o:lock v:ext="edit"/>
            <v:shape id="_x0000_s1583" o:spid="_x0000_s1583" style="position:absolute;left:1968;top:531;height:6041;width:8434;" fillcolor="#F7F7F7" filled="t" stroked="f" coordorigin="1968,532" coordsize="8434,6041" path="m10402,6572l1968,6572,1968,564,2001,532,10370,532,10402,6572xe">
              <v:path arrowok="t"/>
              <v:fill on="t" focussize="0,0"/>
              <v:stroke on="f"/>
              <v:imagedata o:title=""/>
              <o:lock v:ext="edit"/>
            </v:shape>
            <v:shape id="_x0000_s1584" o:spid="_x0000_s1584" style="position:absolute;left:1975;top:569;height:6003;width:8359;" fillcolor="#F7F7F7" filled="t" stroked="f" coordorigin="1976,569" coordsize="8359,6003" path="m10335,569l2516,569,1976,569,1976,6572,2516,6572,10335,6572,10335,569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spacing w:val="-1"/>
          <w:w w:val="105"/>
          <w:sz w:val="19"/>
        </w:rPr>
        <w:t>设置一个代理类来处理日志！ 代理角色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代理角色，在这里面增加日志的实现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UserServiceProxy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UserService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UserServiceImpl userService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setUserService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UserServiceImpl userService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userService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userService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add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log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"add"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userService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delete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log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"delete"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userService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delete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update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log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"update"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userService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update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7"/>
        <w:tblW w:w="0" w:type="auto"/>
        <w:tblInd w:w="6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392"/>
        <w:gridCol w:w="75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0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0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177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query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0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601"/>
              <w:rPr>
                <w:sz w:val="17"/>
              </w:rPr>
            </w:pPr>
            <w:r>
              <w:rPr>
                <w:w w:val="105"/>
                <w:sz w:val="17"/>
              </w:rPr>
              <w:t>log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"query"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0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601"/>
              <w:rPr>
                <w:sz w:val="17"/>
              </w:rPr>
            </w:pPr>
            <w:r>
              <w:rPr>
                <w:w w:val="105"/>
                <w:sz w:val="17"/>
              </w:rPr>
              <w:t>userService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query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0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0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0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177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log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msg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0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22"/>
              <w:ind w:left="601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执行了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msg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方法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0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392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02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left w:val="single" w:color="E7E9EC" w:sz="18" w:space="0"/>
              <w:bottom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392" w:type="dxa"/>
            <w:tcBorders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pStyle w:val="11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7502" w:type="dxa"/>
            <w:tcBorders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6"/>
        <w:spacing w:before="7"/>
        <w:rPr>
          <w:sz w:val="7"/>
        </w:rPr>
      </w:pPr>
    </w:p>
    <w:p>
      <w:pPr>
        <w:pStyle w:val="10"/>
        <w:numPr>
          <w:ilvl w:val="0"/>
          <w:numId w:val="28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pict>
          <v:shape id="_x0000_s1585" o:spid="_x0000_s1585" style="position:absolute;left:0pt;margin-left:98.4pt;margin-top:-156.35pt;height:148.95pt;width:421.7pt;mso-position-horizontal-relative:page;z-index:-260385792;mso-width-relative:page;mso-height-relative:page;" fillcolor="#F7F7F7" filled="t" stroked="f" coordorigin="1968,-3128" coordsize="8434,2979" path="m10402,-3128l10335,-3128,2516,-3128,1976,-3128,1968,-3128,1968,-181,1969,-177,1973,-168,1976,-163,1976,-156,1983,-156,1987,-154,1996,-150,2001,-149,2006,-149,10365,-149,10402,-181,10402,-3128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586" o:spid="_x0000_s1586" o:spt="203" style="position:absolute;left:0pt;margin-left:98.4pt;margin-top:30.8pt;height:164.35pt;width:421.7pt;mso-position-horizontal-relative:page;z-index:-260384768;mso-width-relative:page;mso-height-relative:page;" coordorigin="1968,616" coordsize="8434,3287">
            <o:lock v:ext="edit"/>
            <v:shape id="_x0000_s1587" o:spid="_x0000_s1587" style="position:absolute;left:1968;top:616;height:3287;width:8434;" fillcolor="#F7F7F7" filled="t" stroked="f" coordorigin="1968,616" coordsize="8434,3287" path="m10365,3903l2006,3903,2001,3903,1968,3870,1968,649,2001,616,10370,616,10402,649,10402,3870,10365,3903xe">
              <v:path arrowok="t"/>
              <v:fill on="t" focussize="0,0"/>
              <v:stroke on="f"/>
              <v:imagedata o:title=""/>
              <o:lock v:ext="edit"/>
            </v:shape>
            <v:shape id="_x0000_s1588" o:spid="_x0000_s1588" style="position:absolute;left:1975;top:653;height:3242;width:8359;" fillcolor="#F7F7F7" filled="t" stroked="f" coordorigin="1976,654" coordsize="8359,3242" path="m10335,654l2516,654,1976,654,1976,3895,2516,3895,10335,3895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测试访问类：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Client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static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main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 xml:space="preserve">[] </w:t>
            </w:r>
            <w:r>
              <w:rPr>
                <w:w w:val="105"/>
                <w:sz w:val="17"/>
              </w:rPr>
              <w:t>args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真实业务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UserServiceImpl userService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UserServiceImpl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代理类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UserServiceProxy proxy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UserServiceProxy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使用代理类实现日志功能！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proxy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setUserService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userService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proxy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6"/>
        <w:spacing w:before="15"/>
        <w:rPr>
          <w:sz w:val="34"/>
        </w:rPr>
      </w:pPr>
    </w:p>
    <w:p>
      <w:pPr>
        <w:pStyle w:val="6"/>
        <w:ind w:left="130"/>
      </w:pPr>
      <w:r>
        <w:rPr>
          <w:rFonts w:hint="eastAsia" w:ascii="Arial Unicode MS" w:eastAsia="Arial Unicode MS"/>
          <w:color w:val="333333"/>
          <w:w w:val="105"/>
        </w:rPr>
        <w:t>OK</w:t>
      </w:r>
      <w:r>
        <w:rPr>
          <w:color w:val="333333"/>
          <w:w w:val="105"/>
        </w:rPr>
        <w:t>，到了现在代理模式大家应该都没有什么问题了，重点大家需要理解其中的思想；</w:t>
      </w:r>
    </w:p>
    <w:p>
      <w:pPr>
        <w:pStyle w:val="6"/>
        <w:spacing w:before="111"/>
        <w:ind w:left="130"/>
      </w:pPr>
      <w:r>
        <w:rPr>
          <w:color w:val="FF0000"/>
        </w:rPr>
        <w:t>我们在不改变原来的代码的情况下，实现了对原有功能的增强，这是</w:t>
      </w:r>
      <w:r>
        <w:rPr>
          <w:rFonts w:hint="eastAsia" w:ascii="Arial Unicode MS" w:eastAsia="Arial Unicode MS"/>
          <w:color w:val="FF0000"/>
        </w:rPr>
        <w:t>AOP</w:t>
      </w:r>
      <w:r>
        <w:rPr>
          <w:color w:val="FF0000"/>
        </w:rPr>
        <w:t>中最核心的思想</w:t>
      </w:r>
    </w:p>
    <w:p>
      <w:pPr>
        <w:pStyle w:val="6"/>
        <w:spacing w:before="97"/>
        <w:ind w:left="130"/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1115060</wp:posOffset>
            </wp:positionH>
            <wp:positionV relativeFrom="paragraph">
              <wp:posOffset>372745</wp:posOffset>
            </wp:positionV>
            <wp:extent cx="5470525" cy="195453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0585" cy="1954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</w:rPr>
        <w:t>【聊聊</w:t>
      </w:r>
      <w:r>
        <w:rPr>
          <w:rFonts w:hint="eastAsia" w:ascii="Arial Unicode MS" w:eastAsia="Arial Unicode MS"/>
          <w:color w:val="333333"/>
        </w:rPr>
        <w:t>AOP</w:t>
      </w:r>
      <w:r>
        <w:rPr>
          <w:color w:val="333333"/>
        </w:rPr>
        <w:t>：纵向开发，横向开发】</w:t>
      </w:r>
    </w:p>
    <w:p>
      <w:pPr>
        <w:pStyle w:val="6"/>
        <w:spacing w:before="16"/>
        <w:rPr>
          <w:sz w:val="29"/>
        </w:rPr>
      </w:pPr>
    </w:p>
    <w:p>
      <w:pPr>
        <w:pStyle w:val="3"/>
        <w:numPr>
          <w:ilvl w:val="1"/>
          <w:numId w:val="27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93" w:name="9.4、动态代理"/>
      <w:bookmarkEnd w:id="93"/>
      <w:bookmarkStart w:id="94" w:name="9.4、动态代理"/>
      <w:bookmarkEnd w:id="94"/>
      <w:r>
        <w:rPr>
          <w:color w:val="333333"/>
        </w:rPr>
        <w:t>、动态代理</w:t>
      </w:r>
    </w:p>
    <w:p>
      <w:pPr>
        <w:pStyle w:val="6"/>
        <w:spacing w:before="112"/>
        <w:ind w:left="580"/>
        <w:rPr>
          <w:rFonts w:hint="eastAsia" w:ascii="Arial Unicode MS" w:eastAsia="Arial Unicode MS"/>
        </w:rPr>
      </w:pPr>
      <w:r>
        <w:pict>
          <v:shape id="_x0000_s1589" o:spid="_x0000_s1589" style="position:absolute;left:0pt;margin-left:86pt;margin-top:12.85pt;height:3.8pt;width:3.8pt;mso-position-horizontal-relative:page;z-index:251929600;mso-width-relative:page;mso-height-relative:page;" fillcolor="#333333" filled="t" stroked="f" coordorigin="1721,258" coordsize="76,76" path="m1758,333l1721,300,1721,290,1753,258,1763,258,1796,290,1796,300,1758,333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 xml:space="preserve">动态代理的角色和静态代理的一样 </w:t>
      </w:r>
      <w:r>
        <w:rPr>
          <w:rFonts w:hint="eastAsia" w:ascii="Arial Unicode MS" w:eastAsia="Arial Unicode MS"/>
          <w:color w:val="333333"/>
        </w:rPr>
        <w:t>.</w:t>
      </w:r>
    </w:p>
    <w:p>
      <w:pPr>
        <w:pStyle w:val="6"/>
        <w:spacing w:before="37" w:line="276" w:lineRule="auto"/>
        <w:ind w:left="580" w:right="2441"/>
      </w:pPr>
      <w:r>
        <w:pict>
          <v:shape id="_x0000_s1590" o:spid="_x0000_s1590" style="position:absolute;left:0pt;margin-left:86pt;margin-top:9.1pt;height:3.8pt;width:3.8pt;mso-position-horizontal-relative:page;z-index:251930624;mso-width-relative:page;mso-height-relative:page;" fillcolor="#333333" filled="t" stroked="f" coordorigin="1721,183" coordsize="76,76" path="m1758,258l1721,225,1721,215,1753,183,1763,183,1796,215,1796,225,1758,258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591" o:spid="_x0000_s1591" style="position:absolute;left:0pt;margin-left:86pt;margin-top:29.35pt;height:3.8pt;width:3.8pt;mso-position-horizontal-relative:page;z-index:251931648;mso-width-relative:page;mso-height-relative:page;" fillcolor="#333333" filled="t" stroked="f" coordorigin="1721,588" coordsize="76,76" path="m1758,663l1721,630,1721,620,1753,588,1763,588,1796,620,1796,630,1758,663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spacing w:val="-3"/>
          <w:w w:val="105"/>
        </w:rPr>
        <w:t xml:space="preserve">动态代理的代理类是动态生成的 </w:t>
      </w:r>
      <w:r>
        <w:rPr>
          <w:rFonts w:hint="eastAsia" w:ascii="Arial Unicode MS" w:eastAsia="Arial Unicode MS"/>
          <w:color w:val="333333"/>
          <w:spacing w:val="-16"/>
          <w:w w:val="105"/>
        </w:rPr>
        <w:t xml:space="preserve">. </w:t>
      </w:r>
      <w:r>
        <w:rPr>
          <w:color w:val="333333"/>
          <w:w w:val="105"/>
        </w:rPr>
        <w:t>静态代理的代理类是我们提前写好的</w:t>
      </w:r>
      <w:r>
        <w:rPr>
          <w:color w:val="333333"/>
          <w:spacing w:val="-5"/>
          <w:w w:val="105"/>
        </w:rPr>
        <w:t xml:space="preserve">动态代理分为两类 </w:t>
      </w:r>
      <w:r>
        <w:rPr>
          <w:rFonts w:hint="eastAsia" w:ascii="Arial Unicode MS" w:eastAsia="Arial Unicode MS"/>
          <w:color w:val="333333"/>
          <w:spacing w:val="-19"/>
          <w:w w:val="105"/>
        </w:rPr>
        <w:t xml:space="preserve">: </w:t>
      </w:r>
      <w:r>
        <w:rPr>
          <w:color w:val="333333"/>
          <w:spacing w:val="-4"/>
          <w:w w:val="105"/>
        </w:rPr>
        <w:t xml:space="preserve">一类是基于接口动态代理 </w:t>
      </w:r>
      <w:r>
        <w:rPr>
          <w:rFonts w:hint="eastAsia" w:ascii="Arial Unicode MS" w:eastAsia="Arial Unicode MS"/>
          <w:color w:val="333333"/>
          <w:spacing w:val="-19"/>
          <w:w w:val="105"/>
        </w:rPr>
        <w:t xml:space="preserve">, </w:t>
      </w:r>
      <w:r>
        <w:rPr>
          <w:color w:val="333333"/>
          <w:spacing w:val="-2"/>
          <w:w w:val="105"/>
        </w:rPr>
        <w:t>一类是基于类的动态代理</w:t>
      </w:r>
    </w:p>
    <w:p>
      <w:pPr>
        <w:pStyle w:val="6"/>
        <w:tabs>
          <w:tab w:val="left" w:leader="hyphen" w:pos="3037"/>
        </w:tabs>
        <w:spacing w:line="310" w:lineRule="exact"/>
        <w:ind w:left="1030"/>
      </w:pPr>
      <w:r>
        <w:pict>
          <v:shape id="_x0000_s1592" o:spid="_x0000_s1592" style="position:absolute;left:0pt;margin-left:108.5pt;margin-top:6.4pt;height:3.8pt;width:3.8pt;mso-position-horizontal-relative:page;z-index:251932672;mso-width-relative:page;mso-height-relative:page;" filled="f" stroked="t" coordorigin="2171,129" coordsize="76,76" path="m2246,166l2246,171,2245,176,2243,180,2241,185,2208,204,2203,204,2174,180,2172,176,2171,171,2171,166,2171,161,2172,156,2174,152,2175,147,2178,143,2182,139,2185,136,2189,133,2194,131,2198,129,2203,129,2208,129,2213,129,2218,129,2223,131,2227,133,2231,136,2235,139,2238,143,2241,147,2243,152,2245,156,2246,161,2246,166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</w:rPr>
        <w:t>基于接口的动态代理</w:t>
      </w:r>
      <w:r>
        <w:rPr>
          <w:color w:val="333333"/>
        </w:rPr>
        <w:tab/>
      </w:r>
      <w:r>
        <w:rPr>
          <w:rFonts w:hint="eastAsia" w:ascii="Arial Unicode MS" w:eastAsia="Arial Unicode MS"/>
          <w:color w:val="333333"/>
        </w:rPr>
        <w:t>JDK</w:t>
      </w:r>
      <w:r>
        <w:rPr>
          <w:color w:val="333333"/>
        </w:rPr>
        <w:t>动态代理</w:t>
      </w:r>
    </w:p>
    <w:p>
      <w:pPr>
        <w:pStyle w:val="6"/>
        <w:spacing w:line="300" w:lineRule="exact"/>
        <w:ind w:left="1030"/>
        <w:rPr>
          <w:rFonts w:hint="eastAsia" w:ascii="Arial Unicode MS" w:eastAsia="Arial Unicode MS"/>
        </w:rPr>
      </w:pPr>
      <w:r>
        <w:pict>
          <v:shape id="_x0000_s1593" o:spid="_x0000_s1593" style="position:absolute;left:0pt;margin-left:108.5pt;margin-top:5.9pt;height:3.8pt;width:3.8pt;mso-position-horizontal-relative:page;z-index:251933696;mso-width-relative:page;mso-height-relative:page;" filled="f" stroked="t" coordorigin="2171,119" coordsize="76,76" path="m2246,156l2208,194,2203,194,2198,193,2194,191,2189,189,2171,161,2171,156,2171,151,2172,147,2174,142,2175,137,2178,133,2182,130,2185,126,2189,124,2194,122,2198,120,2203,119,2208,119,2213,119,2218,120,2223,122,2227,124,2231,126,2235,130,2238,133,2241,137,2243,142,2245,147,2246,151,2246,156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  <w:w w:val="105"/>
        </w:rPr>
        <w:t>基于类的动态代理</w:t>
      </w:r>
      <w:r>
        <w:rPr>
          <w:rFonts w:hint="eastAsia" w:ascii="Arial Unicode MS" w:eastAsia="Arial Unicode MS"/>
          <w:color w:val="333333"/>
          <w:w w:val="105"/>
        </w:rPr>
        <w:t>--cglib</w:t>
      </w:r>
    </w:p>
    <w:p>
      <w:pPr>
        <w:pStyle w:val="6"/>
        <w:spacing w:line="327" w:lineRule="exact"/>
        <w:ind w:left="1030"/>
        <w:rPr>
          <w:rFonts w:hint="eastAsia" w:ascii="Arial Unicode MS" w:eastAsia="Arial Unicode MS"/>
        </w:rPr>
      </w:pPr>
      <w:r>
        <w:pict>
          <v:shape id="_x0000_s1594" o:spid="_x0000_s1594" style="position:absolute;left:0pt;margin-left:108.5pt;margin-top:5.9pt;height:3.8pt;width:3.8pt;mso-position-horizontal-relative:page;z-index:251934720;mso-width-relative:page;mso-height-relative:page;" filled="f" stroked="t" coordorigin="2171,119" coordsize="76,76" path="m2246,156l2208,194,2203,194,2198,193,2194,191,2189,189,2171,161,2171,156,2171,151,2172,147,2174,142,2175,137,2178,133,2182,130,2185,126,2189,124,2194,122,2198,120,2203,119,2208,119,2213,119,2218,120,2223,122,2227,124,2231,126,2235,130,2238,133,2241,137,2243,142,2245,147,2246,151,2246,156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  <w:w w:val="105"/>
        </w:rPr>
        <w:t xml:space="preserve">现在用的比较多的是 </w:t>
      </w:r>
      <w:r>
        <w:rPr>
          <w:rFonts w:hint="eastAsia" w:ascii="Arial Unicode MS" w:eastAsia="Arial Unicode MS"/>
          <w:color w:val="333333"/>
          <w:w w:val="105"/>
        </w:rPr>
        <w:t xml:space="preserve">javasist </w:t>
      </w:r>
      <w:r>
        <w:rPr>
          <w:color w:val="333333"/>
          <w:w w:val="105"/>
        </w:rPr>
        <w:t xml:space="preserve">来生成动态代理 </w:t>
      </w:r>
      <w:r>
        <w:rPr>
          <w:rFonts w:hint="eastAsia" w:ascii="Arial Unicode MS" w:eastAsia="Arial Unicode MS"/>
          <w:color w:val="333333"/>
          <w:w w:val="105"/>
        </w:rPr>
        <w:t xml:space="preserve">. </w:t>
      </w:r>
      <w:r>
        <w:rPr>
          <w:color w:val="333333"/>
          <w:w w:val="105"/>
        </w:rPr>
        <w:t>百度一下</w:t>
      </w:r>
      <w:r>
        <w:rPr>
          <w:rFonts w:hint="eastAsia" w:ascii="Arial Unicode MS" w:eastAsia="Arial Unicode MS"/>
          <w:color w:val="333333"/>
          <w:w w:val="105"/>
        </w:rPr>
        <w:t>javasist</w:t>
      </w:r>
    </w:p>
    <w:p>
      <w:pPr>
        <w:spacing w:after="0" w:line="327" w:lineRule="exact"/>
        <w:rPr>
          <w:rFonts w:hint="eastAsia" w:ascii="Arial Unicode MS" w:eastAsia="Arial Unicode MS"/>
        </w:rPr>
        <w:sectPr>
          <w:pgSz w:w="11900" w:h="16840"/>
          <w:pgMar w:top="540" w:right="1340" w:bottom="280" w:left="1380" w:header="720" w:footer="720" w:gutter="0"/>
        </w:sectPr>
      </w:pPr>
    </w:p>
    <w:p>
      <w:pPr>
        <w:pStyle w:val="6"/>
        <w:spacing w:before="36"/>
        <w:ind w:left="1030"/>
      </w:pPr>
      <w:r>
        <w:pict>
          <v:shape id="_x0000_s1595" o:spid="_x0000_s1595" style="position:absolute;left:0pt;margin-left:108.5pt;margin-top:9.05pt;height:3.8pt;width:3.8pt;mso-position-horizontal-relative:page;z-index:251938816;mso-width-relative:page;mso-height-relative:page;" filled="f" stroked="t" coordorigin="2171,182" coordsize="76,76" path="m2246,219l2208,257,2203,257,2198,256,2194,254,2189,252,2171,224,2171,219,2171,214,2172,209,2174,205,2175,200,2178,196,2182,193,2185,189,2189,186,2194,185,2198,183,2203,182,2208,182,2213,182,2218,183,2223,185,2227,186,2231,189,2235,193,2238,196,2241,200,2243,205,2245,209,2246,214,2246,219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</w:rPr>
        <w:t>我们这里使用</w:t>
      </w:r>
      <w:r>
        <w:rPr>
          <w:rFonts w:hint="eastAsia" w:ascii="Arial Unicode MS" w:eastAsia="Arial Unicode MS"/>
          <w:color w:val="333333"/>
        </w:rPr>
        <w:t>JDK</w:t>
      </w:r>
      <w:r>
        <w:rPr>
          <w:color w:val="333333"/>
        </w:rPr>
        <w:t>的原生代码来实现，其余的道理都是一样的！</w:t>
      </w:r>
    </w:p>
    <w:p>
      <w:pPr>
        <w:pStyle w:val="6"/>
        <w:spacing w:before="8"/>
        <w:rPr>
          <w:sz w:val="30"/>
        </w:rPr>
      </w:pPr>
    </w:p>
    <w:p>
      <w:pPr>
        <w:pStyle w:val="6"/>
        <w:ind w:left="130"/>
      </w:pPr>
      <w:r>
        <w:rPr>
          <w:rFonts w:hint="eastAsia" w:ascii="Arial Unicode MS" w:eastAsia="Arial Unicode MS"/>
          <w:color w:val="333333"/>
        </w:rPr>
        <w:t>JDK</w:t>
      </w:r>
      <w:r>
        <w:rPr>
          <w:color w:val="333333"/>
        </w:rPr>
        <w:t>的动态代理需要了解两个类</w:t>
      </w:r>
    </w:p>
    <w:p>
      <w:pPr>
        <w:pStyle w:val="6"/>
        <w:tabs>
          <w:tab w:val="left" w:pos="2604"/>
          <w:tab w:val="left" w:pos="3052"/>
        </w:tabs>
        <w:spacing w:before="97"/>
        <w:ind w:left="130"/>
      </w:pPr>
      <w:r>
        <w:rPr>
          <w:color w:val="333333"/>
          <w:w w:val="110"/>
        </w:rPr>
        <w:t>核心</w:t>
      </w:r>
      <w:r>
        <w:rPr>
          <w:color w:val="333333"/>
          <w:spacing w:val="-20"/>
          <w:w w:val="110"/>
        </w:rPr>
        <w:t xml:space="preserve"> </w:t>
      </w:r>
      <w:r>
        <w:rPr>
          <w:rFonts w:hint="eastAsia" w:ascii="Arial Unicode MS" w:eastAsia="Arial Unicode MS"/>
          <w:color w:val="333333"/>
          <w:w w:val="110"/>
        </w:rPr>
        <w:t>:</w:t>
      </w:r>
      <w:r>
        <w:rPr>
          <w:rFonts w:hint="eastAsia" w:ascii="Arial Unicode MS" w:eastAsia="Arial Unicode MS"/>
          <w:color w:val="333333"/>
          <w:spacing w:val="-15"/>
          <w:w w:val="110"/>
        </w:rPr>
        <w:t xml:space="preserve"> </w:t>
      </w:r>
      <w:r>
        <w:rPr>
          <w:rFonts w:hint="eastAsia" w:ascii="Arial Unicode MS" w:eastAsia="Arial Unicode MS"/>
          <w:color w:val="333333"/>
          <w:w w:val="110"/>
        </w:rPr>
        <w:t>InvocationHandler</w:t>
      </w:r>
      <w:r>
        <w:rPr>
          <w:rFonts w:hint="eastAsia" w:ascii="Arial Unicode MS" w:eastAsia="Arial Unicode MS"/>
          <w:color w:val="333333"/>
          <w:w w:val="110"/>
        </w:rPr>
        <w:tab/>
      </w:r>
      <w:r>
        <w:rPr>
          <w:color w:val="333333"/>
          <w:w w:val="110"/>
        </w:rPr>
        <w:t>和</w:t>
      </w:r>
      <w:r>
        <w:rPr>
          <w:color w:val="333333"/>
          <w:w w:val="110"/>
        </w:rPr>
        <w:tab/>
      </w:r>
      <w:r>
        <w:rPr>
          <w:rFonts w:hint="eastAsia" w:ascii="Arial Unicode MS" w:eastAsia="Arial Unicode MS"/>
          <w:color w:val="333333"/>
          <w:w w:val="110"/>
        </w:rPr>
        <w:t>Proxy</w:t>
      </w:r>
      <w:r>
        <w:rPr>
          <w:rFonts w:hint="eastAsia" w:ascii="Arial Unicode MS" w:eastAsia="Arial Unicode MS"/>
          <w:color w:val="333333"/>
          <w:spacing w:val="25"/>
          <w:w w:val="110"/>
        </w:rPr>
        <w:t xml:space="preserve"> </w:t>
      </w:r>
      <w:r>
        <w:rPr>
          <w:color w:val="333333"/>
          <w:w w:val="110"/>
        </w:rPr>
        <w:t>，</w:t>
      </w:r>
      <w:r>
        <w:rPr>
          <w:color w:val="333333"/>
          <w:spacing w:val="-15"/>
          <w:w w:val="110"/>
        </w:rPr>
        <w:t xml:space="preserve"> </w:t>
      </w:r>
      <w:r>
        <w:rPr>
          <w:color w:val="333333"/>
          <w:w w:val="110"/>
        </w:rPr>
        <w:t>打开</w:t>
      </w:r>
      <w:r>
        <w:rPr>
          <w:rFonts w:hint="eastAsia" w:ascii="Arial Unicode MS" w:eastAsia="Arial Unicode MS"/>
          <w:color w:val="333333"/>
          <w:w w:val="110"/>
        </w:rPr>
        <w:t>JDK</w:t>
      </w:r>
      <w:r>
        <w:rPr>
          <w:color w:val="333333"/>
          <w:w w:val="110"/>
        </w:rPr>
        <w:t>帮助文档看看</w:t>
      </w:r>
    </w:p>
    <w:p>
      <w:pPr>
        <w:pStyle w:val="6"/>
        <w:spacing w:before="8"/>
        <w:rPr>
          <w:sz w:val="30"/>
        </w:rPr>
      </w:pPr>
    </w:p>
    <w:p>
      <w:pPr>
        <w:pStyle w:val="6"/>
        <w:spacing w:before="1"/>
        <w:ind w:left="130"/>
      </w:pPr>
      <w:r>
        <w:pict>
          <v:shape id="_x0000_s1596" o:spid="_x0000_s1596" style="position:absolute;left:0pt;margin-left:75.85pt;margin-top:91pt;height:110.35pt;width:444.25pt;mso-position-horizontal-relative:page;z-index:-260373504;mso-width-relative:page;mso-height-relative:page;" fillcolor="#F7F7F7" filled="t" stroked="f" coordorigin="1518,1820" coordsize="8885,2207" path="m10402,1853l10370,1820,1550,1820,1518,1853,1518,3993,1519,3998,1523,4007,1525,4011,1525,4019,1532,4019,1536,4021,1546,4025,1550,4026,1555,4026,10365,4026,10402,3993,10402,1853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【</w:t>
      </w:r>
      <w:r>
        <w:rPr>
          <w:rFonts w:hint="eastAsia" w:ascii="Arial Unicode MS" w:eastAsia="Arial Unicode MS"/>
          <w:color w:val="333333"/>
          <w:w w:val="105"/>
        </w:rPr>
        <w:t>InvocationHandler</w:t>
      </w:r>
      <w:r>
        <w:rPr>
          <w:color w:val="333333"/>
          <w:w w:val="105"/>
        </w:rPr>
        <w:t>：调用处理程序】</w:t>
      </w:r>
    </w:p>
    <w:p>
      <w:pPr>
        <w:pStyle w:val="6"/>
        <w:spacing w:before="14"/>
        <w:rPr>
          <w:sz w:val="8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1014730</wp:posOffset>
            </wp:positionH>
            <wp:positionV relativeFrom="paragraph">
              <wp:posOffset>127635</wp:posOffset>
            </wp:positionV>
            <wp:extent cx="5212715" cy="609600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2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513" cy="60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spacing w:before="1"/>
        <w:rPr>
          <w:sz w:val="14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color w:val="0000FF"/>
                <w:w w:val="105"/>
                <w:sz w:val="17"/>
              </w:rPr>
              <w:t>invoke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proxy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rFonts w:hint="eastAsia" w:ascii="新宋体" w:eastAsia="新宋体"/>
                <w:w w:val="105"/>
                <w:sz w:val="17"/>
              </w:rPr>
              <w:t xml:space="preserve">方法 </w:t>
            </w:r>
            <w:r>
              <w:rPr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008754"/>
                <w:w w:val="105"/>
                <w:sz w:val="17"/>
              </w:rPr>
              <w:t>Object</w:t>
            </w:r>
            <w:r>
              <w:rPr>
                <w:color w:val="333333"/>
                <w:w w:val="105"/>
                <w:sz w:val="17"/>
              </w:rPr>
              <w:t xml:space="preserve">[] </w:t>
            </w:r>
            <w:r>
              <w:rPr>
                <w:w w:val="105"/>
                <w:sz w:val="17"/>
              </w:rPr>
              <w:t>args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rFonts w:hint="eastAsia" w:ascii="新宋体" w:eastAsia="新宋体"/>
                <w:w w:val="105"/>
                <w:sz w:val="17"/>
              </w:rPr>
              <w:t>；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参数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//proxy -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调用该方法的代理实例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//method</w:t>
            </w:r>
            <w:r>
              <w:rPr>
                <w:color w:val="AA5400"/>
                <w:spacing w:val="-23"/>
                <w:w w:val="105"/>
                <w:sz w:val="17"/>
              </w:rPr>
              <w:t xml:space="preserve"> -</w:t>
            </w:r>
            <w:r>
              <w:rPr>
                <w:rFonts w:hint="eastAsia" w:ascii="新宋体" w:eastAsia="新宋体"/>
                <w:color w:val="AA5400"/>
                <w:spacing w:val="-2"/>
                <w:w w:val="105"/>
                <w:sz w:val="17"/>
              </w:rPr>
              <w:t>所述方法对应于调用代理实例上的接口方法的实例。 方法对象的声明类将是该方法声明的接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口，它可以是代理类继承该方法的代理接口的超级接口。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4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8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//args 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包含的方法调用传递代理实例的参数值的对象的阵列，或</w:t>
            </w:r>
            <w:r>
              <w:rPr>
                <w:color w:val="AA5400"/>
                <w:w w:val="105"/>
                <w:sz w:val="17"/>
              </w:rPr>
              <w:t>null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如果接口方法没有参数。 原始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136"/>
              <w:rPr>
                <w:sz w:val="17"/>
              </w:rPr>
            </w:pP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类型的参数包含在适当的原始包装器类的实例中，例如</w:t>
            </w:r>
            <w:r>
              <w:rPr>
                <w:color w:val="AA5400"/>
                <w:w w:val="105"/>
                <w:sz w:val="17"/>
              </w:rPr>
              <w:t>java.lang.Integer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或</w:t>
            </w:r>
            <w:r>
              <w:rPr>
                <w:color w:val="AA5400"/>
                <w:w w:val="105"/>
                <w:sz w:val="17"/>
              </w:rPr>
              <w:t>java.lang.Boolean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AA5400"/>
                <w:w w:val="103"/>
                <w:sz w:val="17"/>
              </w:rPr>
              <w:t>。</w:t>
            </w:r>
          </w:p>
        </w:tc>
      </w:tr>
    </w:tbl>
    <w:p>
      <w:pPr>
        <w:pStyle w:val="6"/>
        <w:spacing w:before="15"/>
        <w:rPr>
          <w:sz w:val="34"/>
        </w:rPr>
      </w:pPr>
    </w:p>
    <w:p>
      <w:pPr>
        <w:pStyle w:val="6"/>
        <w:ind w:left="130"/>
      </w:pPr>
      <w:r>
        <w:rPr>
          <w:color w:val="333333"/>
          <w:w w:val="105"/>
        </w:rPr>
        <w:t>【</w:t>
      </w:r>
      <w:r>
        <w:rPr>
          <w:rFonts w:hint="eastAsia" w:ascii="Arial Unicode MS" w:eastAsia="Arial Unicode MS"/>
          <w:color w:val="333333"/>
          <w:w w:val="105"/>
        </w:rPr>
        <w:t xml:space="preserve">Proxy : </w:t>
      </w:r>
      <w:r>
        <w:rPr>
          <w:color w:val="333333"/>
          <w:w w:val="105"/>
        </w:rPr>
        <w:t>代理】</w:t>
      </w:r>
    </w:p>
    <w:p>
      <w:pPr>
        <w:pStyle w:val="6"/>
        <w:spacing w:before="1"/>
        <w:rPr>
          <w:sz w:val="18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1011555</wp:posOffset>
            </wp:positionH>
            <wp:positionV relativeFrom="paragraph">
              <wp:posOffset>236220</wp:posOffset>
            </wp:positionV>
            <wp:extent cx="5474335" cy="894715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4032" cy="894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1044575</wp:posOffset>
            </wp:positionH>
            <wp:positionV relativeFrom="paragraph">
              <wp:posOffset>1351280</wp:posOffset>
            </wp:positionV>
            <wp:extent cx="5467350" cy="572770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255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spacing w:before="2"/>
        <w:rPr>
          <w:sz w:val="15"/>
        </w:rPr>
      </w:pPr>
    </w:p>
    <w:p>
      <w:pPr>
        <w:spacing w:after="0"/>
        <w:rPr>
          <w:sz w:val="15"/>
        </w:rPr>
        <w:sectPr>
          <w:pgSz w:w="11900" w:h="16840"/>
          <w:pgMar w:top="500" w:right="1340" w:bottom="280" w:left="1380" w:header="720" w:footer="720" w:gutter="0"/>
        </w:sectPr>
      </w:pPr>
    </w:p>
    <w:p>
      <w:pPr>
        <w:pStyle w:val="6"/>
        <w:ind w:left="130"/>
        <w:rPr>
          <w:sz w:val="20"/>
        </w:rPr>
      </w:pPr>
      <w:r>
        <w:rPr>
          <w:sz w:val="20"/>
        </w:rPr>
        <w:drawing>
          <wp:inline distT="0" distB="0" distL="0" distR="0">
            <wp:extent cx="5680710" cy="3898900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1216" cy="389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spacing w:before="5"/>
        <w:rPr>
          <w:sz w:val="8"/>
        </w:rPr>
      </w:pPr>
      <w:r>
        <w:pict>
          <v:group id="_x0000_s1597" o:spid="_x0000_s1597" o:spt="203" style="position:absolute;left:0pt;margin-left:75.5pt;margin-top:9.55pt;height:70.55pt;width:445pt;mso-position-horizontal-relative:page;mso-wrap-distance-bottom:0pt;mso-wrap-distance-top:0pt;z-index:-251373568;mso-width-relative:page;mso-height-relative:page;" coordorigin="1510,192" coordsize="8900,1411">
            <o:lock v:ext="edit"/>
            <v:shape id="_x0000_s1598" o:spid="_x0000_s1598" style="position:absolute;left:1517;top:199;height:1396;width:8885;" fillcolor="#F7F7F7" filled="t" stroked="f" coordorigin="1518,199" coordsize="8885,1396" path="m10365,1595l1555,1595,1550,1595,1518,1563,1518,232,1550,199,10370,199,10402,232,10402,1563,10365,1595xe">
              <v:path arrowok="t"/>
              <v:fill on="t" focussize="0,0"/>
              <v:stroke on="f"/>
              <v:imagedata o:title=""/>
              <o:lock v:ext="edit"/>
            </v:shape>
            <v:shape id="_x0000_s1599" o:spid="_x0000_s1599" style="position:absolute;left:1517;top:199;height:1396;width:8885;" filled="f" stroked="t" coordorigin="1518,199" coordsize="8885,1396" path="m1518,1558l1518,237,1518,232,1519,227,1550,199,1555,199,10365,199,10370,199,10374,200,10402,237,10402,1558,10379,1592,10374,1594,10370,1595,10365,1595,1555,1595,1518,1563,1518,1558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600" o:spid="_x0000_s1600" o:spt="1" style="position:absolute;left:1945;top:236;height:135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01" o:spid="_x0000_s1601" o:spt="1" style="position:absolute;left:1525;top:236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602" o:spid="_x0000_s1602" o:spt="20" style="position:absolute;left:1938;top:237;height:135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603" o:spid="_x0000_s1603" o:spt="202" type="#_x0000_t202" style="position:absolute;left:1945;top:214;height:136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生成代理类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Object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getProxy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return </w:t>
                    </w:r>
                    <w:r>
                      <w:rPr>
                        <w:w w:val="105"/>
                        <w:sz w:val="17"/>
                      </w:rPr>
                      <w:t>Proxy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newProxyInstance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().</w:t>
                    </w:r>
                    <w:r>
                      <w:rPr>
                        <w:w w:val="105"/>
                        <w:sz w:val="17"/>
                      </w:rPr>
                      <w:t>getClassLoader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(),</w:t>
                    </w:r>
                  </w:p>
                  <w:p>
                    <w:pPr>
                      <w:spacing w:before="100"/>
                      <w:ind w:left="3717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rent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().</w:t>
                    </w:r>
                    <w:r>
                      <w:rPr>
                        <w:w w:val="105"/>
                        <w:sz w:val="17"/>
                      </w:rPr>
                      <w:t>getInterfaces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(),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101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604" o:spid="_x0000_s1604" o:spt="202" type="#_x0000_t202" style="position:absolute;left:1537;top:214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rPr>
          <w:sz w:val="20"/>
        </w:rPr>
      </w:pPr>
    </w:p>
    <w:p>
      <w:pPr>
        <w:pStyle w:val="6"/>
        <w:spacing w:before="11"/>
        <w:rPr>
          <w:sz w:val="10"/>
        </w:rPr>
      </w:pPr>
    </w:p>
    <w:p>
      <w:pPr>
        <w:pStyle w:val="5"/>
        <w:spacing w:before="56"/>
        <w:ind w:left="181"/>
      </w:pPr>
      <w:r>
        <w:rPr>
          <w:color w:val="333333"/>
          <w:w w:val="105"/>
        </w:rPr>
        <w:t>代码实现</w:t>
      </w:r>
    </w:p>
    <w:p>
      <w:pPr>
        <w:pStyle w:val="6"/>
        <w:spacing w:before="115"/>
        <w:ind w:left="130"/>
      </w:pPr>
      <w:r>
        <w:rPr>
          <w:color w:val="333333"/>
          <w:w w:val="105"/>
        </w:rPr>
        <w:t>抽象角色和真实角色和之前的一样！</w:t>
      </w:r>
    </w:p>
    <w:p>
      <w:pPr>
        <w:pStyle w:val="6"/>
        <w:spacing w:before="100"/>
        <w:ind w:left="130"/>
      </w:pPr>
      <w:r>
        <w:rPr>
          <w:rFonts w:hint="eastAsia" w:ascii="Arial Unicode MS" w:eastAsia="Arial Unicode MS"/>
          <w:color w:val="333333"/>
          <w:w w:val="105"/>
        </w:rPr>
        <w:t>Rent</w:t>
      </w:r>
      <w:r>
        <w:rPr>
          <w:rFonts w:hint="eastAsia" w:ascii="Arial Unicode MS" w:eastAsia="Arial Unicode MS"/>
          <w:color w:val="333333"/>
          <w:spacing w:val="-11"/>
          <w:w w:val="105"/>
        </w:rPr>
        <w:t xml:space="preserve"> . </w:t>
      </w:r>
      <w:r>
        <w:rPr>
          <w:rFonts w:hint="eastAsia" w:ascii="Arial Unicode MS" w:eastAsia="Arial Unicode MS"/>
          <w:color w:val="333333"/>
          <w:w w:val="105"/>
        </w:rPr>
        <w:t>java</w:t>
      </w:r>
      <w:r>
        <w:rPr>
          <w:rFonts w:hint="eastAsia" w:ascii="Arial Unicode MS" w:eastAsia="Arial Unicode MS"/>
          <w:color w:val="333333"/>
          <w:spacing w:val="-16"/>
          <w:w w:val="105"/>
        </w:rPr>
        <w:t xml:space="preserve"> </w:t>
      </w:r>
      <w:r>
        <w:rPr>
          <w:color w:val="333333"/>
          <w:w w:val="105"/>
        </w:rPr>
        <w:t>即抽象角色</w:t>
      </w:r>
    </w:p>
    <w:p>
      <w:pPr>
        <w:pStyle w:val="6"/>
        <w:spacing w:before="10"/>
        <w:rPr>
          <w:sz w:val="8"/>
        </w:rPr>
      </w:pPr>
      <w:r>
        <w:pict>
          <v:group id="_x0000_s1605" o:spid="_x0000_s1605" o:spt="203" style="position:absolute;left:0pt;margin-left:75.5pt;margin-top:9.85pt;height:57.05pt;width:445pt;mso-position-horizontal-relative:page;mso-wrap-distance-bottom:0pt;mso-wrap-distance-top:0pt;z-index:-251370496;mso-width-relative:page;mso-height-relative:page;" coordorigin="1510,197" coordsize="8900,1141">
            <o:lock v:ext="edit"/>
            <v:shape id="_x0000_s1606" o:spid="_x0000_s1606" style="position:absolute;left:1517;top:204;height:1126;width:8885;" fillcolor="#F7F7F7" filled="t" stroked="f" coordorigin="1518,205" coordsize="8885,1126" path="m10365,1330l1555,1330,1550,1330,1518,1298,1518,237,1519,233,1523,223,1525,219,1529,216,1532,212,1536,210,1546,206,1550,205,10370,205,10374,206,10379,208,10383,210,10388,212,10391,216,10395,219,10397,223,10401,233,10402,237,10402,1298,10370,1330,10365,1330xe">
              <v:path arrowok="t"/>
              <v:fill on="t" focussize="0,0"/>
              <v:stroke on="f"/>
              <v:imagedata o:title=""/>
              <o:lock v:ext="edit"/>
            </v:shape>
            <v:shape id="_x0000_s1607" o:spid="_x0000_s1607" style="position:absolute;left:1517;top:204;height:1126;width:8885;" filled="f" stroked="t" coordorigin="1518,205" coordsize="8885,1126" path="m1518,1293l1518,242,1518,237,1519,233,1521,228,1523,223,1525,219,1529,216,1532,212,1536,210,1541,208,1546,206,1550,205,1555,205,10365,205,10370,205,10374,206,10379,208,10383,210,10388,212,10391,216,10395,219,10402,242,10402,1293,10402,1298,10401,1303,10399,1307,10397,1312,10365,1330,1555,1330,1521,1307,1519,1303,1518,1298,1518,129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608" o:spid="_x0000_s1608" o:spt="1" style="position:absolute;left:1945;top:242;height:108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09" o:spid="_x0000_s1609" o:spt="1" style="position:absolute;left:1525;top:242;height:108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610" o:spid="_x0000_s1610" o:spt="20" style="position:absolute;left:1938;top:242;height:108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611" o:spid="_x0000_s1611" o:spt="202" type="#_x0000_t202" style="position:absolute;left:1945;top:220;height:109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抽象角色：租房</w:t>
                    </w:r>
                  </w:p>
                  <w:p>
                    <w:pPr>
                      <w:spacing w:before="88" w:line="381" w:lineRule="auto"/>
                      <w:ind w:left="543" w:right="5501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interface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Rent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rent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before="0" w:line="170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612" o:spid="_x0000_s1612" o:spt="202" type="#_x0000_t202" style="position:absolute;left:1537;top:220;height:109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6"/>
        <w:spacing w:before="58"/>
        <w:ind w:left="130"/>
      </w:pPr>
      <w:r>
        <w:rPr>
          <w:rFonts w:hint="eastAsia" w:ascii="Arial Unicode MS" w:eastAsia="Arial Unicode MS"/>
          <w:color w:val="333333"/>
          <w:w w:val="105"/>
        </w:rPr>
        <w:t>Host</w:t>
      </w:r>
      <w:r>
        <w:rPr>
          <w:rFonts w:hint="eastAsia" w:ascii="Arial Unicode MS" w:eastAsia="Arial Unicode MS"/>
          <w:color w:val="333333"/>
          <w:spacing w:val="-8"/>
          <w:w w:val="105"/>
        </w:rPr>
        <w:t xml:space="preserve"> . </w:t>
      </w:r>
      <w:r>
        <w:rPr>
          <w:rFonts w:hint="eastAsia" w:ascii="Arial Unicode MS" w:eastAsia="Arial Unicode MS"/>
          <w:color w:val="333333"/>
          <w:w w:val="105"/>
        </w:rPr>
        <w:t>java</w:t>
      </w:r>
      <w:r>
        <w:rPr>
          <w:rFonts w:hint="eastAsia" w:ascii="Arial Unicode MS" w:eastAsia="Arial Unicode MS"/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即真实角色</w:t>
      </w:r>
    </w:p>
    <w:p>
      <w:pPr>
        <w:pStyle w:val="6"/>
        <w:spacing w:before="10"/>
        <w:rPr>
          <w:sz w:val="8"/>
        </w:rPr>
      </w:pPr>
      <w:r>
        <w:pict>
          <v:group id="_x0000_s1613" o:spid="_x0000_s1613" o:spt="203" style="position:absolute;left:0pt;margin-left:75.5pt;margin-top:9.85pt;height:84.05pt;width:445pt;mso-position-horizontal-relative:page;mso-wrap-distance-bottom:0pt;mso-wrap-distance-top:0pt;z-index:-251367424;mso-width-relative:page;mso-height-relative:page;" coordorigin="1510,198" coordsize="8900,1681">
            <o:lock v:ext="edit"/>
            <v:shape id="_x0000_s1614" o:spid="_x0000_s1614" style="position:absolute;left:1517;top:205;height:1666;width:8885;" fillcolor="#F7F7F7" filled="t" stroked="f" coordorigin="1518,205" coordsize="8885,1666" path="m10365,1871l1555,1871,1550,1871,1518,1838,1518,238,1550,205,10370,205,10402,238,10402,1838,10365,1871xe">
              <v:path arrowok="t"/>
              <v:fill on="t" focussize="0,0"/>
              <v:stroke on="f"/>
              <v:imagedata o:title=""/>
              <o:lock v:ext="edit"/>
            </v:shape>
            <v:shape id="_x0000_s1615" o:spid="_x0000_s1615" style="position:absolute;left:1517;top:205;height:1666;width:8885;" filled="f" stroked="t" coordorigin="1518,205" coordsize="8885,1666" path="m1518,1833l1518,243,1518,238,1519,233,1550,205,1555,205,10365,205,10370,205,10374,206,10402,243,10402,1833,10379,1868,10374,1870,10370,1871,10365,1871,1555,1871,1518,1838,1518,183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616" o:spid="_x0000_s1616" o:spt="1" style="position:absolute;left:1945;top:242;height:162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17" o:spid="_x0000_s1617" o:spt="1" style="position:absolute;left:1525;top:242;height:162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618" o:spid="_x0000_s1618" o:spt="20" style="position:absolute;left:1938;top:243;height:162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619" o:spid="_x0000_s1619" o:spt="202" type="#_x0000_t202" style="position:absolute;left:1945;top:220;height:163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真实角色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 xml:space="preserve">: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房东，房东要出租房子</w:t>
                    </w:r>
                  </w:p>
                  <w:p>
                    <w:pPr>
                      <w:spacing w:before="88" w:line="381" w:lineRule="auto"/>
                      <w:ind w:left="543" w:right="4718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Host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implements</w:t>
                    </w:r>
                    <w:r>
                      <w:rPr>
                        <w:color w:val="770087"/>
                        <w:spacing w:val="-5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>Rent</w:t>
                    </w:r>
                    <w:r>
                      <w:rPr>
                        <w:color w:val="333333"/>
                        <w:spacing w:val="-5"/>
                        <w:w w:val="105"/>
                        <w:sz w:val="17"/>
                      </w:rPr>
                      <w:t xml:space="preserve">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rent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 {</w:t>
                    </w:r>
                  </w:p>
                  <w:p>
                    <w:pPr>
                      <w:spacing w:before="0" w:line="182" w:lineRule="exact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房屋出租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spacing w:before="88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620" o:spid="_x0000_s1620" o:spt="202" type="#_x0000_t202" style="position:absolute;left:1537;top:220;height:163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6"/>
        <w:spacing w:before="58"/>
        <w:ind w:left="130"/>
      </w:pPr>
      <w:r>
        <w:rPr>
          <w:rFonts w:hint="eastAsia" w:ascii="Arial Unicode MS" w:eastAsia="Arial Unicode MS"/>
          <w:color w:val="333333"/>
          <w:w w:val="105"/>
        </w:rPr>
        <w:t xml:space="preserve">ProxyInvocationHandler. java </w:t>
      </w:r>
      <w:r>
        <w:rPr>
          <w:color w:val="333333"/>
          <w:w w:val="105"/>
        </w:rPr>
        <w:t>即代理角色</w:t>
      </w:r>
    </w:p>
    <w:p>
      <w:pPr>
        <w:pStyle w:val="6"/>
        <w:spacing w:before="10"/>
        <w:rPr>
          <w:sz w:val="8"/>
        </w:rPr>
      </w:pPr>
      <w:r>
        <w:pict>
          <v:group id="_x0000_s1621" o:spid="_x0000_s1621" o:spt="203" style="position:absolute;left:0pt;margin-left:75.5pt;margin-top:9.85pt;height:76.2pt;width:445pt;mso-position-horizontal-relative:page;mso-wrap-distance-bottom:0pt;mso-wrap-distance-top:0pt;z-index:-251363328;mso-width-relative:page;mso-height-relative:page;" coordorigin="1510,198" coordsize="8900,1524">
            <o:lock v:ext="edit"/>
            <v:shape id="_x0000_s1622" o:spid="_x0000_s1622" style="position:absolute;left:1517;top:205;height:1509;width:8885;" fillcolor="#F7F7F7" filled="t" stroked="f" coordorigin="1518,205" coordsize="8885,1509" path="m10402,1713l1518,1713,1518,237,1519,233,1523,223,1525,219,1529,216,1532,212,1536,210,1546,206,1550,205,10370,205,10374,206,10383,210,10388,212,10391,216,10395,219,10397,223,10401,233,10402,237,10402,1713xe">
              <v:path arrowok="t"/>
              <v:fill on="t" focussize="0,0"/>
              <v:stroke on="f"/>
              <v:imagedata o:title=""/>
              <o:lock v:ext="edit"/>
            </v:shape>
            <v:shape id="_x0000_s1623" o:spid="_x0000_s1623" style="position:absolute;left:1517;top:205;height:1509;width:8885;" filled="f" stroked="t" coordorigin="1518,205" coordsize="8885,1509" path="m1518,1713l1518,243,1518,237,1519,233,1521,228,1523,223,1525,219,1529,216,1532,212,1536,210,1541,208,1546,206,1550,205,1555,205,10365,205,10370,205,10374,206,10379,208,10383,210,10388,212,10391,216,10395,219,10397,223,10399,228,10401,233,10402,237,10402,243,10402,1713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624" o:spid="_x0000_s1624" o:spt="1" style="position:absolute;left:2065;top:242;height:1471;width:82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25" o:spid="_x0000_s1625" o:spt="1" style="position:absolute;left:1525;top:242;height:1471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626" o:spid="_x0000_s1626" o:spt="20" style="position:absolute;left:2058;top:243;height:147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627" o:spid="_x0000_s1627" o:spt="202" type="#_x0000_t202" style="position:absolute;left:1839;top:284;height:1257;width:12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1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v:shape id="_x0000_s1628" o:spid="_x0000_s1628" o:spt="202" type="#_x0000_t202" style="position:absolute;left:2185;top:284;height:446;width:700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</w:t>
                    </w:r>
                    <w:r>
                      <w:rPr>
                        <w:color w:val="770087"/>
                        <w:spacing w:val="-2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770087"/>
                        <w:spacing w:val="-2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ProxyInvocationHandler</w:t>
                    </w:r>
                    <w:r>
                      <w:rPr>
                        <w:color w:val="0000FF"/>
                        <w:spacing w:val="-2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implements</w:t>
                    </w:r>
                    <w:r>
                      <w:rPr>
                        <w:color w:val="770087"/>
                        <w:spacing w:val="-2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InvocationHandler</w:t>
                    </w:r>
                    <w:r>
                      <w:rPr>
                        <w:spacing w:val="-2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100"/>
                      <w:ind w:left="4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private </w:t>
                    </w:r>
                    <w:r>
                      <w:rPr>
                        <w:w w:val="105"/>
                        <w:sz w:val="17"/>
                      </w:rPr>
                      <w:t>Rent rent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</w:txbxContent>
              </v:textbox>
            </v:shape>
            <v:shape id="_x0000_s1629" o:spid="_x0000_s1629" o:spt="202" type="#_x0000_t202" style="position:absolute;left:2608;top:1094;height:446;width:340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setRent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Rent rent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5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100"/>
                      <w:ind w:left="4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this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 xml:space="preserve">rent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w w:val="105"/>
                        <w:sz w:val="17"/>
                      </w:rPr>
                      <w:t>rent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;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sz w:val="8"/>
        </w:rPr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6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sz w:val="17"/>
              </w:rPr>
              <w:t>生成代理类，重点是第二个参数，获取要代理的抽象角色！之前都是一个角色，现在可以代理一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类角色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58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getProxy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Proxy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newProxyInstance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getClass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getClassLoader</w:t>
            </w:r>
            <w:r>
              <w:rPr>
                <w:color w:val="333333"/>
                <w:w w:val="105"/>
                <w:sz w:val="17"/>
              </w:rPr>
              <w:t>(),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829"/>
              <w:rPr>
                <w:sz w:val="17"/>
              </w:rPr>
            </w:pPr>
            <w:r>
              <w:rPr>
                <w:w w:val="105"/>
                <w:sz w:val="17"/>
              </w:rPr>
              <w:t>rent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getClass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getInterfaces</w:t>
            </w:r>
            <w:r>
              <w:rPr>
                <w:color w:val="333333"/>
                <w:w w:val="105"/>
                <w:sz w:val="17"/>
              </w:rPr>
              <w:t>(),</w:t>
            </w: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proxy :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代理类 </w:t>
            </w:r>
            <w:r>
              <w:rPr>
                <w:color w:val="AA5400"/>
                <w:w w:val="105"/>
                <w:sz w:val="17"/>
              </w:rPr>
              <w:t xml:space="preserve">method :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代理类的调用处理程序的方法对象</w:t>
            </w:r>
            <w:r>
              <w:rPr>
                <w:color w:val="AA5400"/>
                <w:w w:val="105"/>
                <w:sz w:val="17"/>
              </w:rPr>
              <w:t>.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处理代理实例上的方法调用并返回结果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invoke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proxy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Method method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008754"/>
                <w:w w:val="105"/>
                <w:sz w:val="17"/>
              </w:rPr>
              <w:t>Object</w:t>
            </w:r>
            <w:r>
              <w:rPr>
                <w:color w:val="333333"/>
                <w:w w:val="105"/>
                <w:sz w:val="17"/>
              </w:rPr>
              <w:t xml:space="preserve">[] </w:t>
            </w:r>
            <w:r>
              <w:rPr>
                <w:w w:val="105"/>
                <w:sz w:val="17"/>
              </w:rPr>
              <w:t>args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>throws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 xml:space="preserve">Throwable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seeHouse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核心：本质利用反射实现！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 xml:space="preserve">result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invoke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rent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args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fare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result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看房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seeHouse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带房客看房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收中介费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fare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收中介费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6"/>
        <w:spacing w:before="7"/>
        <w:rPr>
          <w:sz w:val="7"/>
        </w:rPr>
      </w:pPr>
    </w:p>
    <w:p>
      <w:pPr>
        <w:pStyle w:val="6"/>
        <w:spacing w:before="81"/>
        <w:ind w:left="130"/>
        <w:rPr>
          <w:rFonts w:ascii="Arial Unicode MS"/>
        </w:rPr>
      </w:pPr>
      <w:r>
        <w:pict>
          <v:shape id="_x0000_s1630" o:spid="_x0000_s1630" style="position:absolute;left:0pt;margin-left:75.85pt;margin-top:-426.5pt;height:419.1pt;width:444.25pt;mso-position-horizontal-relative:page;z-index:-260359168;mso-width-relative:page;mso-height-relative:page;" fillcolor="#F7F7F7" filled="t" stroked="f" coordorigin="1518,-8530" coordsize="8885,8382" path="m10402,-8530l10335,-8530,2066,-8530,1525,-8530,1518,-8530,1518,-182,1519,-177,1523,-168,1525,-164,1525,-156,1532,-156,1536,-154,1546,-150,1550,-149,1555,-149,10365,-149,10402,-182,10402,-8530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group id="_x0000_s1631" o:spid="_x0000_s1631" o:spt="203" style="position:absolute;left:0pt;margin-left:75.85pt;margin-top:30.8pt;height:191.35pt;width:444.25pt;mso-position-horizontal-relative:page;z-index:-260358144;mso-width-relative:page;mso-height-relative:page;" coordorigin="1518,616" coordsize="8885,3827">
            <o:lock v:ext="edit"/>
            <v:shape id="_x0000_s1632" o:spid="_x0000_s1632" style="position:absolute;left:1517;top:616;height:3827;width:8885;" fillcolor="#F7F7F7" filled="t" stroked="f" coordorigin="1518,616" coordsize="8885,3827" path="m10365,4443l1555,4443,1550,4443,1521,4420,1519,4415,1518,4411,1518,649,1519,644,1523,635,1525,631,1529,627,1532,624,1536,621,1541,619,1546,617,1550,616,10370,616,10374,617,10383,621,10388,624,10391,627,10395,631,10397,635,10401,644,10402,649,10402,4411,10401,4415,10399,4420,10397,4425,10370,4443,10365,4443xe">
              <v:path arrowok="t"/>
              <v:fill on="t" focussize="0,0"/>
              <v:stroke on="f"/>
              <v:imagedata o:title=""/>
              <o:lock v:ext="edit"/>
            </v:shape>
            <v:shape id="_x0000_s1633" o:spid="_x0000_s1633" style="position:absolute;left:1525;top:653;height:3782;width:8810;" fillcolor="#F7F7F7" filled="t" stroked="f" coordorigin="1525,654" coordsize="8810,3782" path="m10335,654l2066,654,1525,654,1525,4436,2066,4436,10335,4436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ascii="Arial Unicode MS"/>
          <w:color w:val="333333"/>
          <w:w w:val="105"/>
        </w:rPr>
        <w:t>Client . java</w:t>
      </w:r>
    </w:p>
    <w:p>
      <w:pPr>
        <w:pStyle w:val="6"/>
        <w:spacing w:before="15"/>
        <w:rPr>
          <w:rFonts w:ascii="Arial Unicode MS"/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租客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Client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static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main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 xml:space="preserve">[] </w:t>
            </w:r>
            <w:r>
              <w:rPr>
                <w:w w:val="105"/>
                <w:sz w:val="17"/>
              </w:rPr>
              <w:t>args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真实角色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Host host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Host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代理实例的调用处理程序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700" w:right="90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ProxyInvocationHandler pih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ProxyInvocationHandler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w w:val="105"/>
                <w:sz w:val="17"/>
              </w:rPr>
              <w:t>pih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setRent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host</w:t>
            </w:r>
            <w:r>
              <w:rPr>
                <w:color w:val="333333"/>
                <w:w w:val="105"/>
                <w:sz w:val="17"/>
              </w:rPr>
              <w:t xml:space="preserve">);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将真实角色放置进去！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rFonts w:hint="eastAsia" w:ascii="新宋体" w:eastAsia="新宋体"/>
                <w:sz w:val="17"/>
              </w:rPr>
            </w:pPr>
            <w:r>
              <w:rPr>
                <w:w w:val="105"/>
                <w:sz w:val="17"/>
              </w:rPr>
              <w:t xml:space="preserve">Rent proxy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Rent</w:t>
            </w:r>
            <w:r>
              <w:rPr>
                <w:color w:val="333333"/>
                <w:w w:val="105"/>
                <w:sz w:val="17"/>
              </w:rPr>
              <w:t>)</w:t>
            </w:r>
            <w:r>
              <w:rPr>
                <w:w w:val="105"/>
                <w:sz w:val="17"/>
              </w:rPr>
              <w:t>pih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getProxy</w:t>
            </w:r>
            <w:r>
              <w:rPr>
                <w:color w:val="333333"/>
                <w:w w:val="105"/>
                <w:sz w:val="17"/>
              </w:rPr>
              <w:t xml:space="preserve">();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动态生成对应的代理类！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proxy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rent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5"/>
        <w:spacing w:before="191"/>
      </w:pPr>
      <w:r>
        <w:rPr>
          <w:b w:val="0"/>
          <w:color w:val="333333"/>
          <w:w w:val="105"/>
        </w:rPr>
        <w:t>核心：</w:t>
      </w:r>
      <w:r>
        <w:rPr>
          <w:color w:val="333333"/>
          <w:w w:val="105"/>
        </w:rPr>
        <w:t xml:space="preserve">一个动态代理 </w:t>
      </w:r>
      <w:r>
        <w:rPr>
          <w:rFonts w:ascii="Arial" w:eastAsia="Arial"/>
          <w:color w:val="333333"/>
          <w:w w:val="105"/>
        </w:rPr>
        <w:t xml:space="preserve">, </w:t>
      </w:r>
      <w:r>
        <w:rPr>
          <w:color w:val="333333"/>
          <w:w w:val="105"/>
        </w:rPr>
        <w:t xml:space="preserve">一般代理某一类业务 </w:t>
      </w:r>
      <w:r>
        <w:rPr>
          <w:rFonts w:ascii="Arial" w:eastAsia="Arial"/>
          <w:color w:val="333333"/>
          <w:w w:val="105"/>
        </w:rPr>
        <w:t xml:space="preserve">, </w:t>
      </w:r>
      <w:r>
        <w:rPr>
          <w:color w:val="333333"/>
          <w:w w:val="105"/>
        </w:rPr>
        <w:t>一个动态代理可以代理多个类，代理的是接口！、</w:t>
      </w:r>
    </w:p>
    <w:p>
      <w:pPr>
        <w:pStyle w:val="6"/>
        <w:spacing w:before="7"/>
        <w:rPr>
          <w:b/>
          <w:sz w:val="29"/>
        </w:rPr>
      </w:pPr>
    </w:p>
    <w:p>
      <w:pPr>
        <w:pStyle w:val="10"/>
        <w:numPr>
          <w:ilvl w:val="1"/>
          <w:numId w:val="27"/>
        </w:numPr>
        <w:tabs>
          <w:tab w:val="left" w:pos="577"/>
        </w:tabs>
        <w:spacing w:before="1" w:after="0" w:line="240" w:lineRule="auto"/>
        <w:ind w:left="576" w:right="0" w:hanging="447"/>
        <w:jc w:val="left"/>
        <w:rPr>
          <w:b/>
          <w:sz w:val="31"/>
        </w:rPr>
      </w:pPr>
      <w:bookmarkStart w:id="95" w:name="9.5、深化理解"/>
      <w:bookmarkEnd w:id="95"/>
      <w:bookmarkStart w:id="96" w:name="9.5、深化理解"/>
      <w:bookmarkEnd w:id="96"/>
      <w:r>
        <w:rPr>
          <w:b/>
          <w:color w:val="333333"/>
          <w:sz w:val="31"/>
        </w:rPr>
        <w:t>、深化理解</w:t>
      </w:r>
    </w:p>
    <w:p>
      <w:pPr>
        <w:pStyle w:val="6"/>
        <w:spacing w:before="112"/>
        <w:ind w:left="130"/>
      </w:pPr>
      <w:r>
        <w:rPr>
          <w:color w:val="333333"/>
          <w:w w:val="105"/>
        </w:rPr>
        <w:t>我们来使用动态代理实现代理我们后面写的</w:t>
      </w:r>
      <w:r>
        <w:rPr>
          <w:rFonts w:hint="eastAsia" w:ascii="Arial Unicode MS" w:eastAsia="Arial Unicode MS"/>
          <w:color w:val="333333"/>
          <w:w w:val="105"/>
        </w:rPr>
        <w:t>UserService</w:t>
      </w:r>
      <w:r>
        <w:rPr>
          <w:color w:val="333333"/>
          <w:w w:val="105"/>
        </w:rPr>
        <w:t>！</w:t>
      </w:r>
    </w:p>
    <w:p>
      <w:pPr>
        <w:pStyle w:val="6"/>
        <w:spacing w:before="111"/>
        <w:ind w:left="130"/>
      </w:pPr>
      <w:r>
        <w:rPr>
          <w:color w:val="333333"/>
          <w:w w:val="105"/>
        </w:rPr>
        <w:t>我们也可以编写一个通用的动态代理实现的类！所有的代理对象设置为</w:t>
      </w:r>
      <w:r>
        <w:rPr>
          <w:rFonts w:hint="eastAsia" w:ascii="Arial Unicode MS" w:eastAsia="Arial Unicode MS"/>
          <w:color w:val="333333"/>
          <w:w w:val="105"/>
        </w:rPr>
        <w:t>Object</w:t>
      </w:r>
      <w:r>
        <w:rPr>
          <w:color w:val="333333"/>
          <w:w w:val="105"/>
        </w:rPr>
        <w:t>即可！</w:t>
      </w:r>
    </w:p>
    <w:p>
      <w:pPr>
        <w:spacing w:after="0"/>
        <w:sectPr>
          <w:pgSz w:w="11900" w:h="16840"/>
          <w:pgMar w:top="540" w:right="1340" w:bottom="280" w:left="1380" w:header="720" w:footer="720" w:gutter="0"/>
        </w:sect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4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54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ProxyInvocationHandler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InvocationHandler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target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setTarget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target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target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target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6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生成代理类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getProxy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Proxy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newProxyInstance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getClass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getClassLoader</w:t>
            </w:r>
            <w:r>
              <w:rPr>
                <w:color w:val="333333"/>
                <w:w w:val="105"/>
                <w:sz w:val="17"/>
              </w:rPr>
              <w:t>(),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1829"/>
              <w:rPr>
                <w:sz w:val="17"/>
              </w:rPr>
            </w:pPr>
            <w:r>
              <w:rPr>
                <w:w w:val="105"/>
                <w:sz w:val="17"/>
              </w:rPr>
              <w:t>target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getClass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getInterfaces</w:t>
            </w:r>
            <w:r>
              <w:rPr>
                <w:color w:val="333333"/>
                <w:w w:val="105"/>
                <w:sz w:val="17"/>
              </w:rPr>
              <w:t>(),</w:t>
            </w: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6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proxy :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代理类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6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 method :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代理类的调用处理程序的方法对象</w:t>
            </w:r>
            <w:r>
              <w:rPr>
                <w:color w:val="AA5400"/>
                <w:w w:val="105"/>
                <w:sz w:val="17"/>
              </w:rPr>
              <w:t>.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invoke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proxy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Method method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008754"/>
                <w:w w:val="105"/>
                <w:sz w:val="17"/>
              </w:rPr>
              <w:t>Object</w:t>
            </w:r>
            <w:r>
              <w:rPr>
                <w:color w:val="333333"/>
                <w:w w:val="105"/>
                <w:sz w:val="17"/>
              </w:rPr>
              <w:t xml:space="preserve">[] </w:t>
            </w:r>
            <w:r>
              <w:rPr>
                <w:w w:val="105"/>
                <w:sz w:val="17"/>
              </w:rPr>
              <w:t>args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>throws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 xml:space="preserve">Throwable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log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getName</w:t>
            </w:r>
            <w:r>
              <w:rPr>
                <w:color w:val="333333"/>
                <w:w w:val="105"/>
                <w:sz w:val="17"/>
              </w:rPr>
              <w:t>());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 xml:space="preserve">result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invoke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target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w w:val="105"/>
                <w:sz w:val="17"/>
              </w:rPr>
              <w:t>args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result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log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methodName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6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执行了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methodName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方法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6"/>
        <w:rPr>
          <w:sz w:val="7"/>
        </w:rPr>
      </w:pPr>
    </w:p>
    <w:p>
      <w:pPr>
        <w:pStyle w:val="6"/>
        <w:spacing w:before="56"/>
        <w:ind w:left="130"/>
      </w:pPr>
      <w:r>
        <w:pict>
          <v:shape id="_x0000_s1634" o:spid="_x0000_s1634" style="position:absolute;left:0pt;margin-left:75.85pt;margin-top:-374.45pt;height:366.95pt;width:444.25pt;mso-position-horizontal-relative:page;z-index:-260355072;mso-width-relative:page;mso-height-relative:page;" fillcolor="#F7F7F7" filled="t" stroked="f" coordorigin="1518,-7489" coordsize="8885,7339" path="m10402,-7457l10370,-7489,1550,-7489,1518,-7457,1518,-184,1519,-179,1523,-170,1525,-166,1525,-158,1532,-158,1536,-156,1546,-152,1550,-151,1555,-151,10365,-151,10402,-184,10402,-7457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测试！</w:t>
      </w:r>
    </w:p>
    <w:p>
      <w:pPr>
        <w:pStyle w:val="6"/>
        <w:spacing w:before="14"/>
        <w:rPr>
          <w:sz w:val="8"/>
        </w:rPr>
      </w:pPr>
      <w:r>
        <w:pict>
          <v:group id="_x0000_s1635" o:spid="_x0000_s1635" o:spt="203" style="position:absolute;left:0pt;margin-left:75.5pt;margin-top:10.05pt;height:151.6pt;width:445pt;mso-position-horizontal-relative:page;mso-wrap-distance-bottom:0pt;mso-wrap-distance-top:0pt;z-index:-251359232;mso-width-relative:page;mso-height-relative:page;" coordorigin="1510,201" coordsize="8900,3032">
            <o:lock v:ext="edit"/>
            <v:shape id="_x0000_s1636" o:spid="_x0000_s1636" style="position:absolute;left:1517;top:208;height:3017;width:8885;" fillcolor="#F7F7F7" filled="t" stroked="f" coordorigin="1518,209" coordsize="8885,3017" path="m10365,3225l1555,3225,1550,3225,1546,3224,1541,3222,1536,3220,1518,3192,1518,241,1550,209,10370,209,10402,241,10402,3192,10379,3222,10374,3224,10370,3225,10365,3225xe">
              <v:path arrowok="t"/>
              <v:fill on="t" focussize="0,0"/>
              <v:stroke on="f"/>
              <v:imagedata o:title=""/>
              <o:lock v:ext="edit"/>
            </v:shape>
            <v:shape id="_x0000_s1637" o:spid="_x0000_s1637" style="position:absolute;left:1517;top:208;height:3017;width:8885;" filled="f" stroked="t" coordorigin="1518,209" coordsize="8885,3017" path="m1518,3187l1518,246,1518,241,1519,236,1521,232,1523,227,1525,223,1529,220,1532,216,1536,213,1541,211,1546,210,1550,209,1555,209,10365,209,10370,209,10374,210,10379,211,10383,213,10388,216,10391,220,10395,223,10397,227,10399,232,10401,236,10402,241,10402,246,10402,3187,10402,3192,10401,3197,10399,3202,10397,3206,10379,3222,10374,3224,10370,3225,10365,3225,1555,3225,1550,3225,1546,3224,1541,3222,1536,3220,1521,3202,1519,3197,1518,3192,1518,3187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638" o:spid="_x0000_s1638" o:spt="1" style="position:absolute;left:2065;top:246;height:2972;width:82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39" o:spid="_x0000_s1639" o:spt="1" style="position:absolute;left:1525;top:246;height:2972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640" o:spid="_x0000_s1640" o:spt="20" style="position:absolute;left:2058;top:246;height:297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641" o:spid="_x0000_s1641" o:spt="202" type="#_x0000_t202" style="position:absolute;left:1510;top:201;height:3032;width:890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29"/>
                      </w:numPr>
                      <w:tabs>
                        <w:tab w:val="left" w:pos="675"/>
                        <w:tab w:val="left" w:pos="676"/>
                      </w:tabs>
                      <w:spacing w:before="91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</w:t>
                    </w:r>
                    <w:r>
                      <w:rPr>
                        <w:color w:val="0000FF"/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val="left" w:pos="1098"/>
                        <w:tab w:val="left" w:pos="1099"/>
                      </w:tabs>
                      <w:spacing w:before="100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static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main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String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[] </w:t>
                    </w:r>
                    <w:r>
                      <w:rPr>
                        <w:w w:val="105"/>
                        <w:sz w:val="17"/>
                      </w:rPr>
                      <w:t>args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2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val="left" w:pos="1521"/>
                        <w:tab w:val="left" w:pos="1522"/>
                      </w:tabs>
                      <w:spacing w:before="64"/>
                      <w:ind w:left="1521" w:right="0" w:hanging="1193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真实对象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val="left" w:pos="1521"/>
                        <w:tab w:val="left" w:pos="1522"/>
                      </w:tabs>
                      <w:spacing w:before="88"/>
                      <w:ind w:left="1521" w:right="0" w:hanging="1193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UserServiceImpl userService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color w:val="770087"/>
                        <w:spacing w:val="-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UserServiceImpl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val="left" w:pos="1521"/>
                        <w:tab w:val="left" w:pos="1522"/>
                      </w:tabs>
                      <w:spacing w:before="64"/>
                      <w:ind w:left="1521" w:right="0" w:hanging="1193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代理对象的调用处理程序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val="left" w:pos="1521"/>
                        <w:tab w:val="left" w:pos="1522"/>
                      </w:tabs>
                      <w:spacing w:before="89"/>
                      <w:ind w:left="1521" w:right="0" w:hanging="1193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ProxyInvocationHandler pih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color w:val="770087"/>
                        <w:spacing w:val="-3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ProxyInvocationHandler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val="left" w:pos="1521"/>
                        <w:tab w:val="left" w:pos="1522"/>
                      </w:tabs>
                      <w:spacing w:before="64"/>
                      <w:ind w:left="1521" w:right="0" w:hanging="1193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pih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setTarget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userService</w:t>
                    </w:r>
                    <w:r>
                      <w:rPr>
                        <w:color w:val="333333"/>
                        <w:spacing w:val="-2"/>
                        <w:w w:val="105"/>
                        <w:sz w:val="17"/>
                      </w:rPr>
                      <w:t xml:space="preserve">);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设置要代理的对象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val="left" w:pos="1521"/>
                        <w:tab w:val="left" w:pos="1522"/>
                      </w:tabs>
                      <w:spacing w:before="52"/>
                      <w:ind w:left="1521" w:right="0" w:hanging="1193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UserService</w:t>
                    </w:r>
                    <w:r>
                      <w:rPr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proxy</w:t>
                    </w:r>
                    <w:r>
                      <w:rPr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981A1A"/>
                        <w:spacing w:val="-7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w w:val="105"/>
                        <w:sz w:val="17"/>
                      </w:rPr>
                      <w:t>pih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getProxy</w:t>
                    </w:r>
                    <w:r>
                      <w:rPr>
                        <w:color w:val="333333"/>
                        <w:spacing w:val="-4"/>
                        <w:w w:val="105"/>
                        <w:sz w:val="17"/>
                      </w:rPr>
                      <w:t xml:space="preserve">();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//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动态生成代理类！</w:t>
                    </w:r>
                  </w:p>
                  <w:p>
                    <w:pPr>
                      <w:numPr>
                        <w:ilvl w:val="0"/>
                        <w:numId w:val="29"/>
                      </w:numPr>
                      <w:tabs>
                        <w:tab w:val="left" w:pos="1098"/>
                        <w:tab w:val="left" w:pos="1521"/>
                        <w:tab w:val="left" w:pos="1522"/>
                      </w:tabs>
                      <w:spacing w:before="88" w:line="381" w:lineRule="auto"/>
                      <w:ind w:left="223" w:right="5788" w:firstLine="105"/>
                      <w:jc w:val="left"/>
                      <w:rPr>
                        <w:sz w:val="17"/>
                      </w:rPr>
                    </w:pPr>
                    <w:r>
                      <w:rPr>
                        <w:spacing w:val="-1"/>
                        <w:sz w:val="17"/>
                      </w:rPr>
                      <w:t>proxy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.</w:t>
                    </w:r>
                    <w:r>
                      <w:rPr>
                        <w:spacing w:val="-1"/>
                        <w:sz w:val="17"/>
                      </w:rPr>
                      <w:t>delete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();</w:t>
                    </w:r>
                    <w:r>
                      <w:rPr>
                        <w:color w:val="999999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10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  <w:p>
                    <w:pPr>
                      <w:tabs>
                        <w:tab w:val="left" w:pos="675"/>
                      </w:tabs>
                      <w:spacing w:before="0" w:line="170" w:lineRule="exact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11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3"/>
        <w:rPr>
          <w:sz w:val="6"/>
        </w:rPr>
      </w:pPr>
    </w:p>
    <w:p>
      <w:pPr>
        <w:pStyle w:val="6"/>
        <w:spacing w:before="56"/>
        <w:ind w:left="130"/>
      </w:pPr>
      <w:r>
        <w:rPr>
          <w:color w:val="333333"/>
          <w:w w:val="105"/>
        </w:rPr>
        <w:t>【测试，增删改查，查看结果】</w:t>
      </w:r>
    </w:p>
    <w:p>
      <w:pPr>
        <w:pStyle w:val="6"/>
        <w:spacing w:before="7"/>
        <w:rPr>
          <w:sz w:val="29"/>
        </w:rPr>
      </w:pPr>
    </w:p>
    <w:p>
      <w:pPr>
        <w:pStyle w:val="3"/>
        <w:numPr>
          <w:ilvl w:val="1"/>
          <w:numId w:val="27"/>
        </w:numPr>
        <w:tabs>
          <w:tab w:val="left" w:pos="577"/>
        </w:tabs>
        <w:spacing w:before="0" w:after="0" w:line="240" w:lineRule="auto"/>
        <w:ind w:left="576" w:right="0" w:hanging="447"/>
        <w:jc w:val="left"/>
      </w:pPr>
      <w:bookmarkStart w:id="97" w:name="9.6、动态代理的好处"/>
      <w:bookmarkEnd w:id="97"/>
      <w:bookmarkStart w:id="98" w:name="9.6、动态代理的好处"/>
      <w:bookmarkEnd w:id="98"/>
      <w:r>
        <w:rPr>
          <w:color w:val="333333"/>
        </w:rPr>
        <w:t>、动态代理的好处</w:t>
      </w:r>
    </w:p>
    <w:p>
      <w:pPr>
        <w:pStyle w:val="6"/>
        <w:spacing w:before="113"/>
        <w:ind w:left="130"/>
      </w:pPr>
      <w:r>
        <w:rPr>
          <w:color w:val="333333"/>
          <w:w w:val="105"/>
        </w:rPr>
        <w:t>静态代理有的它都有，静态代理没有的，它也有！</w:t>
      </w:r>
    </w:p>
    <w:p>
      <w:pPr>
        <w:pStyle w:val="6"/>
        <w:spacing w:before="115" w:line="327" w:lineRule="exact"/>
        <w:ind w:left="580"/>
        <w:rPr>
          <w:rFonts w:hint="eastAsia" w:ascii="Arial Unicode MS" w:eastAsia="Arial Unicode MS"/>
        </w:rPr>
      </w:pPr>
      <w:r>
        <w:pict>
          <v:shape id="_x0000_s1642" o:spid="_x0000_s1642" style="position:absolute;left:0pt;margin-left:86pt;margin-top:13pt;height:3.8pt;width:3.8pt;mso-position-horizontal-relative:page;z-index:251959296;mso-width-relative:page;mso-height-relative:page;" fillcolor="#333333" filled="t" stroked="f" coordorigin="1721,261" coordsize="76,76" path="m1758,336l1721,303,1721,293,1753,261,1763,261,1796,293,1796,303,1758,33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 xml:space="preserve">可以使得我们的真实角色更加纯粹 </w:t>
      </w:r>
      <w:r>
        <w:rPr>
          <w:rFonts w:hint="eastAsia" w:ascii="Arial Unicode MS" w:eastAsia="Arial Unicode MS"/>
          <w:color w:val="333333"/>
        </w:rPr>
        <w:t xml:space="preserve">. </w:t>
      </w:r>
      <w:r>
        <w:rPr>
          <w:color w:val="333333"/>
        </w:rPr>
        <w:t xml:space="preserve">不再去关注一些公共的事情 </w:t>
      </w:r>
      <w:r>
        <w:rPr>
          <w:rFonts w:hint="eastAsia" w:ascii="Arial Unicode MS" w:eastAsia="Arial Unicode MS"/>
          <w:color w:val="333333"/>
        </w:rPr>
        <w:t>.</w:t>
      </w:r>
    </w:p>
    <w:p>
      <w:pPr>
        <w:pStyle w:val="6"/>
        <w:spacing w:line="300" w:lineRule="exact"/>
        <w:ind w:left="580"/>
        <w:rPr>
          <w:rFonts w:hint="eastAsia" w:ascii="Arial Unicode MS" w:eastAsia="Arial Unicode MS"/>
        </w:rPr>
      </w:pPr>
      <w:r>
        <w:pict>
          <v:shape id="_x0000_s1643" o:spid="_x0000_s1643" style="position:absolute;left:0pt;margin-left:86pt;margin-top:5.9pt;height:3.8pt;width:3.8pt;mso-position-horizontal-relative:page;z-index:251960320;mso-width-relative:page;mso-height-relative:page;" fillcolor="#333333" filled="t" stroked="f" coordorigin="1721,119" coordsize="76,76" path="m1758,194l1721,161,1721,151,1722,147,1725,137,1728,133,1732,130,1735,126,1739,124,1748,120,1753,119,1763,119,1768,120,1777,124,1781,126,1785,130,1788,133,1791,137,1795,147,1796,151,1796,161,1763,194,1758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 xml:space="preserve">公共的业务由代理来完成 </w:t>
      </w:r>
      <w:r>
        <w:rPr>
          <w:rFonts w:hint="eastAsia" w:ascii="Arial Unicode MS" w:eastAsia="Arial Unicode MS"/>
          <w:color w:val="333333"/>
        </w:rPr>
        <w:t xml:space="preserve">. </w:t>
      </w:r>
      <w:r>
        <w:rPr>
          <w:color w:val="333333"/>
        </w:rPr>
        <w:t xml:space="preserve">实现了业务的分工 </w:t>
      </w:r>
      <w:r>
        <w:rPr>
          <w:rFonts w:hint="eastAsia" w:ascii="Arial Unicode MS" w:eastAsia="Arial Unicode MS"/>
          <w:color w:val="333333"/>
        </w:rPr>
        <w:t>,</w:t>
      </w:r>
    </w:p>
    <w:p>
      <w:pPr>
        <w:pStyle w:val="6"/>
        <w:spacing w:line="300" w:lineRule="exact"/>
        <w:ind w:left="580"/>
        <w:rPr>
          <w:rFonts w:hint="eastAsia" w:ascii="Arial Unicode MS" w:eastAsia="Arial Unicode MS"/>
        </w:rPr>
      </w:pPr>
      <w:r>
        <w:pict>
          <v:shape id="_x0000_s1644" o:spid="_x0000_s1644" style="position:absolute;left:0pt;margin-left:86pt;margin-top:5.9pt;height:3.8pt;width:3.8pt;mso-position-horizontal-relative:page;z-index:251961344;mso-width-relative:page;mso-height-relative:page;" fillcolor="#333333" filled="t" stroked="f" coordorigin="1721,119" coordsize="76,76" path="m1763,194l1753,194,1748,193,1744,191,1739,189,1721,161,1721,151,1753,119,1763,119,1796,151,1796,161,1772,191,1768,193,1763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 xml:space="preserve">公共业务发生扩展时变得更加集中和方便 </w:t>
      </w:r>
      <w:r>
        <w:rPr>
          <w:rFonts w:hint="eastAsia" w:ascii="Arial Unicode MS" w:eastAsia="Arial Unicode MS"/>
          <w:color w:val="333333"/>
        </w:rPr>
        <w:t>.</w:t>
      </w:r>
    </w:p>
    <w:p>
      <w:pPr>
        <w:pStyle w:val="6"/>
        <w:spacing w:line="300" w:lineRule="exact"/>
        <w:ind w:left="580"/>
      </w:pPr>
      <w:r>
        <w:pict>
          <v:shape id="_x0000_s1645" o:spid="_x0000_s1645" style="position:absolute;left:0pt;margin-left:86pt;margin-top:5.9pt;height:3.8pt;width:3.8pt;mso-position-horizontal-relative:page;z-index:251962368;mso-width-relative:page;mso-height-relative:page;" fillcolor="#333333" filled="t" stroked="f" coordorigin="1721,119" coordsize="76,76" path="m1758,194l1721,161,1721,151,1753,119,1763,119,1796,151,1796,161,1758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 xml:space="preserve">一个动态代理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>一般代理某一类业务</w:t>
      </w:r>
    </w:p>
    <w:p>
      <w:pPr>
        <w:pStyle w:val="6"/>
        <w:spacing w:line="323" w:lineRule="exact"/>
        <w:ind w:left="580"/>
      </w:pPr>
      <w:r>
        <w:pict>
          <v:shape id="_x0000_s1646" o:spid="_x0000_s1646" style="position:absolute;left:0pt;margin-left:86pt;margin-top:5.9pt;height:3.8pt;width:3.8pt;mso-position-horizontal-relative:page;z-index:251963392;mso-width-relative:page;mso-height-relative:page;" fillcolor="#333333" filled="t" stroked="f" coordorigin="1721,119" coordsize="76,76" path="m1763,194l1753,194,1748,193,1744,191,1739,189,1721,161,1721,151,1753,119,1763,119,1796,151,1796,161,1772,191,1768,193,1763,19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一个动态代理可以代理多个类，代理的是接口！</w:t>
      </w:r>
    </w:p>
    <w:p>
      <w:pPr>
        <w:spacing w:after="0" w:line="323" w:lineRule="exact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2"/>
        <w:spacing w:before="0" w:line="650" w:lineRule="exact"/>
      </w:pPr>
      <w:bookmarkStart w:id="99" w:name="10、AOP"/>
      <w:bookmarkEnd w:id="99"/>
      <w:r>
        <w:rPr>
          <w:color w:val="333333"/>
        </w:rPr>
        <w:t>10</w:t>
      </w:r>
      <w:r>
        <w:rPr>
          <w:rFonts w:hint="eastAsia" w:ascii="微软雅黑" w:eastAsia="微软雅黑"/>
          <w:color w:val="333333"/>
        </w:rPr>
        <w:t>、</w:t>
      </w:r>
      <w:r>
        <w:rPr>
          <w:color w:val="333333"/>
        </w:rPr>
        <w:t>AOP</w:t>
      </w:r>
    </w:p>
    <w:p>
      <w:pPr>
        <w:pStyle w:val="6"/>
        <w:spacing w:line="20" w:lineRule="exact"/>
        <w:ind w:left="122"/>
        <w:rPr>
          <w:rFonts w:ascii="Arial"/>
          <w:sz w:val="2"/>
        </w:rPr>
      </w:pPr>
      <w:r>
        <w:rPr>
          <w:rFonts w:ascii="Arial"/>
          <w:sz w:val="2"/>
        </w:rPr>
        <w:pict>
          <v:group id="_x0000_s1647" o:spid="_x0000_s1647" o:spt="203" style="height:0.75pt;width:445pt;" coordsize="8900,15">
            <o:lock v:ext="edit"/>
            <v:line id="_x0000_s1648" o:spid="_x0000_s1648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3"/>
        <w:numPr>
          <w:ilvl w:val="1"/>
          <w:numId w:val="30"/>
        </w:numPr>
        <w:tabs>
          <w:tab w:val="left" w:pos="836"/>
        </w:tabs>
        <w:spacing w:before="102" w:after="0" w:line="240" w:lineRule="auto"/>
        <w:ind w:left="835" w:right="0" w:hanging="706"/>
        <w:jc w:val="left"/>
        <w:rPr>
          <w:rFonts w:ascii="Arial" w:eastAsia="Arial"/>
        </w:rPr>
      </w:pPr>
      <w:bookmarkStart w:id="100" w:name="10.1 什么是AOP "/>
      <w:bookmarkEnd w:id="100"/>
      <w:bookmarkStart w:id="101" w:name="10.1 什么是AOP "/>
      <w:bookmarkEnd w:id="101"/>
      <w:r>
        <w:rPr>
          <w:color w:val="333333"/>
        </w:rPr>
        <w:t>什么是</w:t>
      </w:r>
      <w:r>
        <w:rPr>
          <w:rFonts w:ascii="Arial" w:eastAsia="Arial"/>
          <w:color w:val="333333"/>
          <w:spacing w:val="-3"/>
        </w:rPr>
        <w:t>AOP</w:t>
      </w:r>
    </w:p>
    <w:p>
      <w:pPr>
        <w:pStyle w:val="6"/>
        <w:spacing w:before="150" w:line="204" w:lineRule="auto"/>
        <w:ind w:left="130" w:right="240"/>
        <w:jc w:val="both"/>
      </w:pPr>
      <w:r>
        <w:rPr>
          <w:rFonts w:hint="eastAsia" w:ascii="Arial Unicode MS" w:eastAsia="Arial Unicode MS"/>
          <w:color w:val="333333"/>
          <w:w w:val="105"/>
        </w:rPr>
        <w:t>AOP</w:t>
      </w:r>
      <w:r>
        <w:rPr>
          <w:color w:val="333333"/>
          <w:w w:val="105"/>
        </w:rPr>
        <w:t>（</w:t>
      </w:r>
      <w:r>
        <w:rPr>
          <w:rFonts w:hint="eastAsia" w:ascii="Arial Unicode MS" w:eastAsia="Arial Unicode MS"/>
          <w:color w:val="333333"/>
          <w:w w:val="105"/>
        </w:rPr>
        <w:t>Aspect</w:t>
      </w:r>
      <w:r>
        <w:rPr>
          <w:rFonts w:hint="eastAsia" w:ascii="Arial Unicode MS" w:eastAsia="Arial Unicode MS"/>
          <w:color w:val="333333"/>
          <w:spacing w:val="-38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Oriented</w:t>
      </w:r>
      <w:r>
        <w:rPr>
          <w:rFonts w:hint="eastAsia" w:ascii="Arial Unicode MS" w:eastAsia="Arial Unicode MS"/>
          <w:color w:val="333333"/>
          <w:spacing w:val="-37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Programming</w:t>
      </w:r>
      <w:r>
        <w:rPr>
          <w:color w:val="333333"/>
          <w:w w:val="105"/>
        </w:rPr>
        <w:t>）</w:t>
      </w:r>
      <w:r>
        <w:rPr>
          <w:color w:val="333333"/>
          <w:spacing w:val="-1"/>
          <w:w w:val="105"/>
        </w:rPr>
        <w:t>意为：面向切面编程，通过预编译方式和运行期动态代理实现</w:t>
      </w:r>
      <w:r>
        <w:rPr>
          <w:color w:val="333333"/>
        </w:rPr>
        <w:t>程序功能的统一维护的一种技术。</w:t>
      </w:r>
      <w:r>
        <w:rPr>
          <w:rFonts w:hint="eastAsia" w:ascii="Arial Unicode MS" w:eastAsia="Arial Unicode MS"/>
          <w:color w:val="333333"/>
        </w:rPr>
        <w:t>AOP</w:t>
      </w:r>
      <w:r>
        <w:rPr>
          <w:color w:val="333333"/>
        </w:rPr>
        <w:t>是</w:t>
      </w:r>
      <w:r>
        <w:rPr>
          <w:rFonts w:hint="eastAsia" w:ascii="Arial Unicode MS" w:eastAsia="Arial Unicode MS"/>
          <w:color w:val="333333"/>
        </w:rPr>
        <w:t>OOP</w:t>
      </w:r>
      <w:r>
        <w:rPr>
          <w:color w:val="333333"/>
        </w:rPr>
        <w:t>的延续，是软件开发中的一个热点，也是</w:t>
      </w:r>
      <w:r>
        <w:rPr>
          <w:rFonts w:hint="eastAsia" w:ascii="Arial Unicode MS" w:eastAsia="Arial Unicode MS"/>
          <w:color w:val="333333"/>
        </w:rPr>
        <w:t>Spring</w:t>
      </w:r>
      <w:r>
        <w:rPr>
          <w:color w:val="333333"/>
          <w:spacing w:val="-5"/>
        </w:rPr>
        <w:t xml:space="preserve">框架中的  </w:t>
      </w:r>
      <w:r>
        <w:rPr>
          <w:color w:val="333333"/>
        </w:rPr>
        <w:t>一个重要内容，是函数式编程的一种衍生范型。利用</w:t>
      </w:r>
      <w:r>
        <w:rPr>
          <w:rFonts w:hint="eastAsia" w:ascii="Arial Unicode MS" w:eastAsia="Arial Unicode MS"/>
          <w:color w:val="333333"/>
        </w:rPr>
        <w:t>AOP</w:t>
      </w:r>
      <w:r>
        <w:rPr>
          <w:color w:val="333333"/>
        </w:rPr>
        <w:t xml:space="preserve">可以对业务逻辑的各个部分进行隔离，从而使 </w:t>
      </w:r>
      <w:r>
        <w:rPr>
          <w:color w:val="333333"/>
          <w:w w:val="105"/>
        </w:rPr>
        <w:t>得业务逻辑各部分之间的耦合度降低，提高程序的可重用性，同时提高了开发的效率。</w:t>
      </w:r>
    </w:p>
    <w:p>
      <w:pPr>
        <w:pStyle w:val="6"/>
        <w:spacing w:before="16"/>
        <w:rPr>
          <w:sz w:val="12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1029970</wp:posOffset>
            </wp:positionH>
            <wp:positionV relativeFrom="paragraph">
              <wp:posOffset>175260</wp:posOffset>
            </wp:positionV>
            <wp:extent cx="5550535" cy="3121660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jpe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0592" cy="3121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spacing w:before="5"/>
        <w:rPr>
          <w:sz w:val="29"/>
        </w:rPr>
      </w:pPr>
    </w:p>
    <w:p>
      <w:pPr>
        <w:pStyle w:val="3"/>
        <w:numPr>
          <w:ilvl w:val="1"/>
          <w:numId w:val="30"/>
        </w:numPr>
        <w:tabs>
          <w:tab w:val="left" w:pos="835"/>
        </w:tabs>
        <w:spacing w:before="0" w:after="0" w:line="240" w:lineRule="auto"/>
        <w:ind w:left="834" w:right="0" w:hanging="705"/>
        <w:jc w:val="left"/>
      </w:pPr>
      <w:bookmarkStart w:id="102" w:name="10.2  Aop在Spring中的作用"/>
      <w:bookmarkEnd w:id="102"/>
      <w:bookmarkStart w:id="103" w:name="10.2  Aop在Spring中的作用"/>
      <w:bookmarkEnd w:id="103"/>
      <w:r>
        <w:rPr>
          <w:rFonts w:ascii="Arial" w:eastAsia="Arial"/>
          <w:color w:val="333333"/>
        </w:rPr>
        <w:t>Aop</w:t>
      </w:r>
      <w:r>
        <w:rPr>
          <w:color w:val="333333"/>
        </w:rPr>
        <w:t>在</w:t>
      </w:r>
      <w:r>
        <w:rPr>
          <w:rFonts w:ascii="Arial" w:eastAsia="Arial"/>
          <w:color w:val="333333"/>
        </w:rPr>
        <w:t>Spring</w:t>
      </w:r>
      <w:r>
        <w:rPr>
          <w:color w:val="333333"/>
        </w:rPr>
        <w:t>中的作用</w:t>
      </w:r>
    </w:p>
    <w:p>
      <w:pPr>
        <w:pStyle w:val="6"/>
        <w:spacing w:before="112"/>
        <w:ind w:left="130"/>
      </w:pPr>
      <w:r>
        <w:rPr>
          <w:color w:val="FF0000"/>
          <w:w w:val="105"/>
        </w:rPr>
        <w:t>提供声明式事务；允许用户自定义切面</w:t>
      </w:r>
    </w:p>
    <w:p>
      <w:pPr>
        <w:pStyle w:val="6"/>
        <w:spacing w:before="135" w:line="206" w:lineRule="auto"/>
        <w:ind w:left="580" w:right="207"/>
        <w:rPr>
          <w:rFonts w:hint="eastAsia" w:ascii="Arial Unicode MS" w:eastAsia="Arial Unicode MS"/>
        </w:rPr>
      </w:pPr>
      <w:r>
        <w:pict>
          <v:shape id="_x0000_s1649" o:spid="_x0000_s1649" style="position:absolute;left:0pt;margin-left:86pt;margin-top:12.25pt;height:3.8pt;width:3.8pt;mso-position-horizontal-relative:page;z-index:251966464;mso-width-relative:page;mso-height-relative:page;" fillcolor="#333333" filled="t" stroked="f" coordorigin="1721,246" coordsize="76,76" path="m1758,321l1723,297,1721,293,1721,288,1721,278,1753,246,1763,246,1796,278,1796,288,1795,293,1793,297,1791,302,1763,321,1758,321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spacing w:val="-1"/>
        </w:rPr>
        <w:t xml:space="preserve">横切关注点：跨越应用程序多个模块的方法或功能。即是，与我们业务逻辑无关的，但是我们需要  关注的部分，就是横切关注点。如日志 </w:t>
      </w:r>
      <w:r>
        <w:rPr>
          <w:rFonts w:hint="eastAsia" w:ascii="Arial Unicode MS" w:eastAsia="Arial Unicode MS"/>
          <w:color w:val="333333"/>
          <w:spacing w:val="-1"/>
        </w:rPr>
        <w:t xml:space="preserve">, </w:t>
      </w:r>
      <w:r>
        <w:rPr>
          <w:color w:val="333333"/>
          <w:spacing w:val="-2"/>
        </w:rPr>
        <w:t xml:space="preserve">安全 </w:t>
      </w:r>
      <w:r>
        <w:rPr>
          <w:rFonts w:hint="eastAsia" w:ascii="Arial Unicode MS" w:eastAsia="Arial Unicode MS"/>
          <w:color w:val="333333"/>
          <w:spacing w:val="-1"/>
        </w:rPr>
        <w:t xml:space="preserve">, </w:t>
      </w:r>
      <w:r>
        <w:rPr>
          <w:color w:val="333333"/>
          <w:spacing w:val="-2"/>
        </w:rPr>
        <w:t xml:space="preserve">缓存 </w:t>
      </w:r>
      <w:r>
        <w:rPr>
          <w:rFonts w:hint="eastAsia" w:ascii="Arial Unicode MS" w:eastAsia="Arial Unicode MS"/>
          <w:color w:val="333333"/>
          <w:spacing w:val="-1"/>
        </w:rPr>
        <w:t xml:space="preserve">, </w:t>
      </w:r>
      <w:r>
        <w:rPr>
          <w:color w:val="333333"/>
          <w:spacing w:val="-1"/>
        </w:rPr>
        <w:t xml:space="preserve">事务等等 </w:t>
      </w:r>
      <w:r>
        <w:rPr>
          <w:rFonts w:hint="eastAsia" w:ascii="Arial Unicode MS" w:eastAsia="Arial Unicode MS"/>
          <w:color w:val="333333"/>
        </w:rPr>
        <w:t>....</w:t>
      </w:r>
    </w:p>
    <w:p>
      <w:pPr>
        <w:pStyle w:val="6"/>
        <w:spacing w:line="204" w:lineRule="auto"/>
        <w:ind w:left="580" w:right="2345"/>
      </w:pPr>
      <w:r>
        <w:pict>
          <v:shape id="_x0000_s1650" o:spid="_x0000_s1650" style="position:absolute;left:0pt;margin-left:86pt;margin-top:5.4pt;height:3.8pt;width:3.8pt;mso-position-horizontal-relative:page;z-index:251967488;mso-width-relative:page;mso-height-relative:page;" fillcolor="#333333" filled="t" stroked="f" coordorigin="1721,109" coordsize="76,76" path="m1758,184l1721,151,1721,141,1753,109,1763,109,1796,141,1796,151,1758,18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651" o:spid="_x0000_s1651" style="position:absolute;left:0pt;margin-left:86pt;margin-top:20.4pt;height:3.8pt;width:3.8pt;mso-position-horizontal-relative:page;z-index:251968512;mso-width-relative:page;mso-height-relative:page;" fillcolor="#333333" filled="t" stroked="f" coordorigin="1721,409" coordsize="76,76" path="m1758,484l1721,451,1721,441,1753,409,1763,409,1796,441,1796,451,1758,48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652" o:spid="_x0000_s1652" style="position:absolute;left:0pt;margin-left:86pt;margin-top:35.4pt;height:3.8pt;width:3.8pt;mso-position-horizontal-relative:page;z-index:251969536;mso-width-relative:page;mso-height-relative:page;" fillcolor="#333333" filled="t" stroked="f" coordorigin="1721,709" coordsize="76,76" path="m1758,784l1721,751,1721,741,1753,709,1763,709,1796,741,1796,751,1758,7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切面（</w:t>
      </w:r>
      <w:r>
        <w:rPr>
          <w:rFonts w:hint="eastAsia" w:ascii="Arial Unicode MS" w:eastAsia="Arial Unicode MS"/>
          <w:color w:val="333333"/>
        </w:rPr>
        <w:t>ASPECT</w:t>
      </w:r>
      <w:r>
        <w:rPr>
          <w:color w:val="333333"/>
        </w:rPr>
        <w:t>）：横切关注点 被模块化 的特殊对象。即，它是一个类。</w:t>
      </w:r>
      <w:r>
        <w:rPr>
          <w:color w:val="333333"/>
          <w:w w:val="105"/>
        </w:rPr>
        <w:t>通知（</w:t>
      </w:r>
      <w:r>
        <w:rPr>
          <w:rFonts w:hint="eastAsia" w:ascii="Arial Unicode MS" w:eastAsia="Arial Unicode MS"/>
          <w:color w:val="333333"/>
          <w:w w:val="105"/>
        </w:rPr>
        <w:t>Advice</w:t>
      </w:r>
      <w:r>
        <w:rPr>
          <w:color w:val="333333"/>
          <w:w w:val="105"/>
        </w:rPr>
        <w:t>）：切面必须要完成的工作。即，它是类中的一个方法。目标（</w:t>
      </w:r>
      <w:r>
        <w:rPr>
          <w:rFonts w:hint="eastAsia" w:ascii="Arial Unicode MS" w:eastAsia="Arial Unicode MS"/>
          <w:color w:val="333333"/>
          <w:w w:val="105"/>
        </w:rPr>
        <w:t>Target</w:t>
      </w:r>
      <w:r>
        <w:rPr>
          <w:color w:val="333333"/>
          <w:w w:val="105"/>
        </w:rPr>
        <w:t>）：被通知对象。</w:t>
      </w:r>
    </w:p>
    <w:p>
      <w:pPr>
        <w:pStyle w:val="6"/>
        <w:spacing w:line="204" w:lineRule="auto"/>
        <w:ind w:left="580" w:right="3796"/>
        <w:jc w:val="both"/>
      </w:pPr>
      <w:r>
        <w:pict>
          <v:shape id="_x0000_s1653" o:spid="_x0000_s1653" style="position:absolute;left:0pt;margin-left:86pt;margin-top:5.4pt;height:3.8pt;width:3.8pt;mso-position-horizontal-relative:page;z-index:251970560;mso-width-relative:page;mso-height-relative:page;" fillcolor="#333333" filled="t" stroked="f" coordorigin="1721,109" coordsize="76,76" path="m1758,184l1721,151,1721,141,1753,109,1763,109,1796,141,1796,151,1758,18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654" o:spid="_x0000_s1654" style="position:absolute;left:0pt;margin-left:86pt;margin-top:20.4pt;height:3.8pt;width:3.8pt;mso-position-horizontal-relative:page;z-index:251971584;mso-width-relative:page;mso-height-relative:page;" fillcolor="#333333" filled="t" stroked="f" coordorigin="1721,409" coordsize="76,76" path="m1758,484l1721,451,1721,441,1721,437,1725,427,1728,423,1732,420,1735,416,1739,413,1748,410,1753,409,1763,409,1768,410,1777,413,1781,416,1785,420,1788,423,1791,427,1795,437,1796,441,1796,451,1763,484,1758,484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655" o:spid="_x0000_s1655" style="position:absolute;left:0pt;margin-left:86pt;margin-top:35.4pt;height:3.8pt;width:3.8pt;mso-position-horizontal-relative:page;z-index:251972608;mso-width-relative:page;mso-height-relative:page;" fillcolor="#333333" filled="t" stroked="f" coordorigin="1721,709" coordsize="76,76" path="m1758,784l1753,784,1748,783,1744,781,1739,779,1721,751,1721,741,1753,709,1763,709,1796,741,1796,751,1772,781,1768,783,1763,784,1758,78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代理（</w:t>
      </w:r>
      <w:r>
        <w:rPr>
          <w:rFonts w:hint="eastAsia" w:ascii="Arial Unicode MS" w:hAnsi="Arial Unicode MS" w:eastAsia="Arial Unicode MS"/>
          <w:color w:val="333333"/>
        </w:rPr>
        <w:t>Proxy</w:t>
      </w:r>
      <w:r>
        <w:rPr>
          <w:color w:val="333333"/>
        </w:rPr>
        <w:t>）：</w:t>
      </w:r>
      <w:r>
        <w:rPr>
          <w:color w:val="333333"/>
          <w:spacing w:val="-1"/>
        </w:rPr>
        <w:t>向目标对象应用通知之后创建的对象。</w:t>
      </w:r>
      <w:r>
        <w:rPr>
          <w:color w:val="333333"/>
          <w:w w:val="105"/>
        </w:rPr>
        <w:t>切入点（</w:t>
      </w:r>
      <w:r>
        <w:rPr>
          <w:rFonts w:hint="eastAsia" w:ascii="Arial Unicode MS" w:hAnsi="Arial Unicode MS" w:eastAsia="Arial Unicode MS"/>
          <w:color w:val="333333"/>
          <w:w w:val="105"/>
        </w:rPr>
        <w:t>PointCut</w:t>
      </w:r>
      <w:r>
        <w:rPr>
          <w:color w:val="333333"/>
          <w:w w:val="105"/>
        </w:rPr>
        <w:t>）：</w:t>
      </w:r>
      <w:r>
        <w:rPr>
          <w:color w:val="333333"/>
          <w:spacing w:val="-8"/>
          <w:w w:val="105"/>
        </w:rPr>
        <w:t xml:space="preserve">切面通知 执行的 </w:t>
      </w:r>
      <w:r>
        <w:rPr>
          <w:rFonts w:hint="eastAsia" w:ascii="Arial Unicode MS" w:hAnsi="Arial Unicode MS" w:eastAsia="Arial Unicode MS"/>
          <w:color w:val="333333"/>
          <w:w w:val="105"/>
        </w:rPr>
        <w:t>“</w:t>
      </w:r>
      <w:r>
        <w:rPr>
          <w:color w:val="333333"/>
          <w:w w:val="105"/>
        </w:rPr>
        <w:t>地点</w:t>
      </w:r>
      <w:r>
        <w:rPr>
          <w:rFonts w:hint="eastAsia" w:ascii="Arial Unicode MS" w:hAnsi="Arial Unicode MS" w:eastAsia="Arial Unicode MS"/>
          <w:color w:val="333333"/>
          <w:w w:val="105"/>
        </w:rPr>
        <w:t>”</w:t>
      </w:r>
      <w:r>
        <w:rPr>
          <w:color w:val="333333"/>
          <w:w w:val="105"/>
        </w:rPr>
        <w:t>的定义。连接点（</w:t>
      </w:r>
      <w:r>
        <w:rPr>
          <w:rFonts w:hint="eastAsia" w:ascii="Arial Unicode MS" w:hAnsi="Arial Unicode MS" w:eastAsia="Arial Unicode MS"/>
          <w:color w:val="333333"/>
          <w:w w:val="105"/>
        </w:rPr>
        <w:t>JointPoint</w:t>
      </w:r>
      <w:r>
        <w:rPr>
          <w:color w:val="333333"/>
          <w:w w:val="105"/>
        </w:rPr>
        <w:t>）：与切入点匹配的执行点。</w:t>
      </w:r>
    </w:p>
    <w:p>
      <w:pPr>
        <w:spacing w:after="0" w:line="204" w:lineRule="auto"/>
        <w:jc w:val="both"/>
        <w:sectPr>
          <w:pgSz w:w="11900" w:h="16840"/>
          <w:pgMar w:top="460" w:right="1340" w:bottom="280" w:left="1380" w:header="720" w:footer="720" w:gutter="0"/>
        </w:sectPr>
      </w:pPr>
    </w:p>
    <w:p>
      <w:pPr>
        <w:pStyle w:val="6"/>
        <w:ind w:left="205"/>
        <w:rPr>
          <w:sz w:val="20"/>
        </w:rPr>
      </w:pPr>
      <w:r>
        <w:rPr>
          <w:sz w:val="20"/>
        </w:rPr>
        <w:drawing>
          <wp:inline distT="0" distB="0" distL="0" distR="0">
            <wp:extent cx="5581015" cy="3448050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649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spacing w:before="14"/>
        <w:rPr>
          <w:sz w:val="28"/>
        </w:rPr>
      </w:pPr>
    </w:p>
    <w:p>
      <w:pPr>
        <w:pStyle w:val="6"/>
        <w:spacing w:before="58"/>
        <w:ind w:left="130"/>
        <w:rPr>
          <w:rFonts w:hint="eastAsia" w:ascii="Arial Unicode MS" w:eastAsia="Arial Unicode MS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958850</wp:posOffset>
            </wp:positionH>
            <wp:positionV relativeFrom="paragraph">
              <wp:posOffset>338455</wp:posOffset>
            </wp:positionV>
            <wp:extent cx="5657850" cy="3453765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jpe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7687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ial Unicode MS" w:eastAsia="Arial Unicode MS"/>
          <w:color w:val="333333"/>
          <w:w w:val="105"/>
        </w:rPr>
        <w:t>SpringAOP</w:t>
      </w:r>
      <w:r>
        <w:rPr>
          <w:color w:val="333333"/>
          <w:w w:val="105"/>
        </w:rPr>
        <w:t>中，通过</w:t>
      </w:r>
      <w:r>
        <w:rPr>
          <w:rFonts w:hint="eastAsia" w:ascii="Arial Unicode MS" w:eastAsia="Arial Unicode MS"/>
          <w:color w:val="333333"/>
          <w:w w:val="105"/>
        </w:rPr>
        <w:t>Advice</w:t>
      </w:r>
      <w:r>
        <w:rPr>
          <w:color w:val="333333"/>
          <w:w w:val="105"/>
        </w:rPr>
        <w:t>定义横切逻辑，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中支持</w:t>
      </w:r>
      <w:r>
        <w:rPr>
          <w:rFonts w:hint="eastAsia" w:ascii="Arial Unicode MS" w:eastAsia="Arial Unicode MS"/>
          <w:color w:val="333333"/>
          <w:w w:val="105"/>
        </w:rPr>
        <w:t>5</w:t>
      </w:r>
      <w:r>
        <w:rPr>
          <w:color w:val="333333"/>
          <w:w w:val="105"/>
        </w:rPr>
        <w:t>种类型的</w:t>
      </w:r>
      <w:r>
        <w:rPr>
          <w:rFonts w:hint="eastAsia" w:ascii="Arial Unicode MS" w:eastAsia="Arial Unicode MS"/>
          <w:color w:val="333333"/>
          <w:w w:val="105"/>
        </w:rPr>
        <w:t>Advice:</w:t>
      </w:r>
    </w:p>
    <w:p>
      <w:pPr>
        <w:pStyle w:val="6"/>
        <w:spacing w:before="89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 xml:space="preserve">即 </w:t>
      </w:r>
      <w:r>
        <w:rPr>
          <w:rFonts w:hint="eastAsia" w:ascii="Arial Unicode MS" w:eastAsia="Arial Unicode MS"/>
          <w:color w:val="333333"/>
          <w:w w:val="105"/>
        </w:rPr>
        <w:t xml:space="preserve">Aop </w:t>
      </w:r>
      <w:r>
        <w:rPr>
          <w:color w:val="333333"/>
          <w:w w:val="105"/>
        </w:rPr>
        <w:t xml:space="preserve">在 不改变原有代码的情况下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 xml:space="preserve">去增加新的功能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6"/>
        <w:spacing w:before="16"/>
        <w:rPr>
          <w:rFonts w:ascii="Arial Unicode MS"/>
          <w:sz w:val="30"/>
        </w:rPr>
      </w:pPr>
    </w:p>
    <w:p>
      <w:pPr>
        <w:pStyle w:val="3"/>
        <w:numPr>
          <w:ilvl w:val="1"/>
          <w:numId w:val="30"/>
        </w:numPr>
        <w:tabs>
          <w:tab w:val="left" w:pos="836"/>
        </w:tabs>
        <w:spacing w:before="0" w:after="0" w:line="240" w:lineRule="auto"/>
        <w:ind w:left="835" w:right="0" w:hanging="706"/>
        <w:jc w:val="left"/>
        <w:rPr>
          <w:rFonts w:ascii="Arial" w:eastAsia="Arial"/>
        </w:rPr>
      </w:pPr>
      <w:bookmarkStart w:id="104" w:name="10.3 使用Spring实现Aop"/>
      <w:bookmarkEnd w:id="104"/>
      <w:bookmarkStart w:id="105" w:name="10.3 使用Spring实现Aop"/>
      <w:bookmarkEnd w:id="105"/>
      <w:r>
        <w:rPr>
          <w:color w:val="333333"/>
        </w:rPr>
        <w:t>使用</w:t>
      </w:r>
      <w:r>
        <w:rPr>
          <w:rFonts w:ascii="Arial" w:eastAsia="Arial"/>
          <w:color w:val="333333"/>
        </w:rPr>
        <w:t>Spring</w:t>
      </w:r>
      <w:r>
        <w:rPr>
          <w:color w:val="333333"/>
        </w:rPr>
        <w:t>实现</w:t>
      </w:r>
      <w:r>
        <w:rPr>
          <w:rFonts w:ascii="Arial" w:eastAsia="Arial"/>
          <w:color w:val="333333"/>
        </w:rPr>
        <w:t>Aop</w:t>
      </w:r>
    </w:p>
    <w:p>
      <w:pPr>
        <w:pStyle w:val="6"/>
        <w:spacing w:before="112"/>
        <w:ind w:left="130"/>
      </w:pPr>
      <w:r>
        <w:rPr>
          <w:color w:val="333333"/>
        </w:rPr>
        <w:t>【重点】使用</w:t>
      </w:r>
      <w:r>
        <w:rPr>
          <w:rFonts w:hint="eastAsia" w:ascii="Arial Unicode MS" w:eastAsia="Arial Unicode MS"/>
          <w:color w:val="333333"/>
        </w:rPr>
        <w:t>AOP</w:t>
      </w:r>
      <w:r>
        <w:rPr>
          <w:color w:val="333333"/>
        </w:rPr>
        <w:t>织入，需要导入一个依赖包！</w:t>
      </w:r>
    </w:p>
    <w:p>
      <w:pPr>
        <w:spacing w:after="0"/>
        <w:sectPr>
          <w:pgSz w:w="11900" w:h="16840"/>
          <w:pgMar w:top="580" w:right="1340" w:bottom="280" w:left="1380" w:header="720" w:footer="720" w:gutter="0"/>
        </w:sectPr>
      </w:pPr>
    </w:p>
    <w:p>
      <w:pPr>
        <w:pStyle w:val="6"/>
        <w:ind w:left="129"/>
        <w:rPr>
          <w:sz w:val="20"/>
        </w:rPr>
      </w:pPr>
      <w:r>
        <w:rPr>
          <w:sz w:val="20"/>
        </w:rPr>
        <w:pict>
          <v:group id="_x0000_s1656" o:spid="_x0000_s1656" o:spt="203" style="height:97.55pt;width:445pt;" coordsize="8900,1951">
            <o:lock v:ext="edit"/>
            <v:shape id="_x0000_s1657" o:spid="_x0000_s1657" style="position:absolute;left:7;top:7;height:1936;width:8885;" fillcolor="#F7F7F7" filled="t" stroked="f" coordorigin="8,8" coordsize="8885,1936" path="m8854,1943l45,1943,40,1943,35,1942,31,1940,26,1939,8,1911,8,40,40,8,8859,8,8892,40,8892,1911,8868,1940,8864,1942,8859,1943,8854,1943xe">
              <v:path arrowok="t"/>
              <v:fill on="t" focussize="0,0"/>
              <v:stroke on="f"/>
              <v:imagedata o:title=""/>
              <o:lock v:ext="edit"/>
            </v:shape>
            <v:shape id="_x0000_s1658" o:spid="_x0000_s1658" style="position:absolute;left:7;top:7;height:1936;width:8885;" filled="f" stroked="t" coordorigin="8,8" coordsize="8885,1936" path="m8,1906l8,45,8,40,8,35,10,31,12,26,15,22,18,18,22,15,26,12,31,10,35,8,40,8,45,8,8854,8,8859,8,8864,8,8868,10,8873,12,8877,15,8881,18,8884,22,8892,45,8892,1906,8868,1940,8864,1942,8859,1943,8854,1943,45,1943,40,1943,35,1942,31,1940,26,1939,8,1911,8,190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659" o:spid="_x0000_s1659" o:spt="1" style="position:absolute;left:435;top:45;height:189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60" o:spid="_x0000_s1660" o:spt="1" style="position:absolute;left:15;top:45;height:189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661" o:spid="_x0000_s1661" o:spt="20" style="position:absolute;left:428;top:45;height:189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662" o:spid="_x0000_s1662" o:spt="202" type="#_x0000_t202" style="position:absolute;left:435;top:22;height:190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 https://mvnrepository.com/artifact/org.aspectj/aspectjweaver --&gt;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org.aspectj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aspectjweaver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1.9.4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</v:shape>
            <v:shape id="_x0000_s1663" o:spid="_x0000_s1663" o:spt="202" type="#_x0000_t202" style="position:absolute;left:26;top:22;height:190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rPr>
          <w:sz w:val="20"/>
        </w:rPr>
      </w:pPr>
    </w:p>
    <w:p>
      <w:pPr>
        <w:pStyle w:val="6"/>
        <w:spacing w:before="3"/>
        <w:rPr>
          <w:sz w:val="12"/>
        </w:rPr>
      </w:pPr>
    </w:p>
    <w:p>
      <w:pPr>
        <w:pStyle w:val="4"/>
        <w:spacing w:before="36"/>
        <w:ind w:left="130" w:firstLine="0"/>
        <w:rPr>
          <w:rFonts w:hint="eastAsia" w:ascii="微软雅黑" w:eastAsia="微软雅黑"/>
        </w:rPr>
      </w:pPr>
      <w:bookmarkStart w:id="106" w:name="第一种方式"/>
      <w:bookmarkEnd w:id="106"/>
      <w:r>
        <w:rPr>
          <w:rFonts w:hint="eastAsia" w:ascii="微软雅黑" w:eastAsia="微软雅黑"/>
          <w:color w:val="333333"/>
        </w:rPr>
        <w:t>第一种方式</w:t>
      </w:r>
    </w:p>
    <w:p>
      <w:pPr>
        <w:pStyle w:val="5"/>
        <w:spacing w:before="108"/>
      </w:pPr>
      <w:r>
        <w:rPr>
          <w:color w:val="333333"/>
        </w:rPr>
        <w:t xml:space="preserve">通过 </w:t>
      </w:r>
      <w:r>
        <w:rPr>
          <w:rFonts w:ascii="Arial" w:eastAsia="Arial"/>
          <w:color w:val="333333"/>
        </w:rPr>
        <w:t xml:space="preserve">Spring API </w:t>
      </w:r>
      <w:r>
        <w:rPr>
          <w:color w:val="333333"/>
        </w:rPr>
        <w:t>实现</w:t>
      </w:r>
    </w:p>
    <w:p>
      <w:pPr>
        <w:pStyle w:val="6"/>
        <w:spacing w:before="100"/>
        <w:ind w:left="130"/>
      </w:pPr>
      <w:r>
        <w:pict>
          <v:group id="_x0000_s1664" o:spid="_x0000_s1664" o:spt="203" style="position:absolute;left:0pt;margin-left:75.85pt;margin-top:32.9pt;height:150.85pt;width:444.25pt;mso-position-horizontal-relative:page;z-index:-260335616;mso-width-relative:page;mso-height-relative:page;" coordorigin="1518,658" coordsize="8885,3017">
            <o:lock v:ext="edit"/>
            <v:shape id="_x0000_s1665" o:spid="_x0000_s1665" style="position:absolute;left:1517;top:658;height:3017;width:8885;" fillcolor="#F7F7F7" filled="t" stroked="f" coordorigin="1518,658" coordsize="8885,3017" path="m10365,3675l1555,3675,1550,3675,1518,3642,1518,691,1519,686,1523,677,1525,673,1529,669,1532,666,1536,663,1546,659,1550,658,10370,658,10374,659,10383,663,10388,666,10391,669,10395,673,10397,677,10401,686,10402,691,10402,3642,10370,3675,10365,3675xe">
              <v:path arrowok="t"/>
              <v:fill on="t" focussize="0,0"/>
              <v:stroke on="f"/>
              <v:imagedata o:title=""/>
              <o:lock v:ext="edit"/>
            </v:shape>
            <v:shape id="_x0000_s1666" o:spid="_x0000_s1666" style="position:absolute;left:1525;top:695;height:2972;width:8810;" fillcolor="#F7F7F7" filled="t" stroked="f" coordorigin="1525,696" coordsize="8810,2972" path="m10335,696l2066,696,1525,696,1525,3667,2066,3667,10335,3667,10335,696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667" o:spid="_x0000_s1667" o:spt="203" style="position:absolute;left:0pt;margin-left:75.85pt;margin-top:195.7pt;height:299.4pt;width:444.25pt;mso-position-horizontal-relative:page;z-index:-260334592;mso-width-relative:page;mso-height-relative:page;" coordorigin="1518,3915" coordsize="8885,5988">
            <o:lock v:ext="edit"/>
            <v:shape id="_x0000_s1668" o:spid="_x0000_s1668" style="position:absolute;left:1517;top:3914;height:5988;width:8885;" fillcolor="#F7F7F7" filled="t" stroked="f" coordorigin="1518,3915" coordsize="8885,5988" path="m10365,9903l1555,9903,1550,9903,1521,9879,1519,9875,1518,9870,1518,3947,1519,3943,1523,3933,1525,3929,1529,3926,1532,3922,1536,3920,1546,3916,1550,3915,10370,3915,10374,3916,10383,3920,10388,3922,10391,3926,10395,3929,10397,3933,10401,3943,10402,3947,10402,9870,10401,9875,10399,9879,10397,9884,10370,9903,10365,9903xe">
              <v:path arrowok="t"/>
              <v:fill on="t" focussize="0,0"/>
              <v:stroke on="f"/>
              <v:imagedata o:title=""/>
              <o:lock v:ext="edit"/>
            </v:shape>
            <v:shape id="_x0000_s1669" o:spid="_x0000_s1669" style="position:absolute;left:1525;top:3952;height:5943;width:8810;" fillcolor="#F7F7F7" filled="t" stroked="f" coordorigin="1525,3952" coordsize="8810,5943" path="m10335,3952l2066,3952,1525,3952,1525,9895,2066,9895,10335,9895,10335,3952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首先编写我们的业务接口和实现类</w:t>
      </w:r>
    </w:p>
    <w:p>
      <w:pPr>
        <w:pStyle w:val="6"/>
        <w:spacing w:before="8" w:after="1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3142"/>
        <w:gridCol w:w="5201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3142" w:type="dxa"/>
            <w:vMerge w:val="restart"/>
            <w:tcBorders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interface</w:t>
            </w:r>
            <w:r>
              <w:rPr>
                <w:color w:val="770087"/>
                <w:spacing w:val="-44"/>
                <w:w w:val="105"/>
                <w:sz w:val="17"/>
              </w:rPr>
              <w:t xml:space="preserve"> </w:t>
            </w:r>
            <w:r>
              <w:rPr>
                <w:color w:val="0000FF"/>
                <w:w w:val="105"/>
                <w:sz w:val="17"/>
              </w:rPr>
              <w:t>UserService</w:t>
            </w:r>
          </w:p>
          <w:p>
            <w:pPr>
              <w:pStyle w:val="11"/>
              <w:spacing w:before="1"/>
              <w:rPr>
                <w:rFonts w:ascii="微软雅黑"/>
                <w:sz w:val="20"/>
              </w:rPr>
            </w:pPr>
          </w:p>
          <w:p>
            <w:pPr>
              <w:pStyle w:val="11"/>
              <w:spacing w:before="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add</w:t>
            </w:r>
            <w:r>
              <w:rPr>
                <w:color w:val="333333"/>
                <w:w w:val="105"/>
                <w:sz w:val="17"/>
              </w:rPr>
              <w:t>();</w:t>
            </w:r>
          </w:p>
          <w:p>
            <w:pPr>
              <w:pStyle w:val="11"/>
              <w:spacing w:before="2"/>
              <w:rPr>
                <w:rFonts w:ascii="微软雅黑"/>
                <w:sz w:val="20"/>
              </w:rPr>
            </w:pPr>
          </w:p>
          <w:p>
            <w:pPr>
              <w:pStyle w:val="11"/>
              <w:spacing w:before="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>void</w:t>
            </w:r>
            <w:r>
              <w:rPr>
                <w:color w:val="008754"/>
                <w:spacing w:val="-3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delete</w:t>
            </w:r>
            <w:r>
              <w:rPr>
                <w:color w:val="333333"/>
                <w:w w:val="105"/>
                <w:sz w:val="17"/>
              </w:rPr>
              <w:t>();</w:t>
            </w:r>
          </w:p>
          <w:p>
            <w:pPr>
              <w:pStyle w:val="11"/>
              <w:spacing w:before="1"/>
              <w:rPr>
                <w:rFonts w:ascii="微软雅黑"/>
                <w:sz w:val="20"/>
              </w:rPr>
            </w:pPr>
          </w:p>
          <w:p>
            <w:pPr>
              <w:pStyle w:val="11"/>
              <w:spacing w:before="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>void</w:t>
            </w:r>
            <w:r>
              <w:rPr>
                <w:color w:val="008754"/>
                <w:spacing w:val="-3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update</w:t>
            </w:r>
            <w:r>
              <w:rPr>
                <w:color w:val="333333"/>
                <w:w w:val="105"/>
                <w:sz w:val="17"/>
              </w:rPr>
              <w:t>();</w:t>
            </w:r>
          </w:p>
          <w:p>
            <w:pPr>
              <w:pStyle w:val="11"/>
              <w:spacing w:before="2"/>
              <w:rPr>
                <w:rFonts w:ascii="微软雅黑"/>
                <w:sz w:val="20"/>
              </w:rPr>
            </w:pPr>
          </w:p>
          <w:p>
            <w:pPr>
              <w:pStyle w:val="11"/>
              <w:spacing w:before="0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>void</w:t>
            </w:r>
            <w:r>
              <w:rPr>
                <w:color w:val="008754"/>
                <w:spacing w:val="-3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search</w:t>
            </w:r>
            <w:r>
              <w:rPr>
                <w:color w:val="333333"/>
                <w:w w:val="105"/>
                <w:sz w:val="17"/>
              </w:rPr>
              <w:t>();</w:t>
            </w:r>
          </w:p>
          <w:p>
            <w:pPr>
              <w:pStyle w:val="11"/>
              <w:spacing w:before="1"/>
              <w:rPr>
                <w:rFonts w:ascii="微软雅黑"/>
                <w:sz w:val="20"/>
              </w:rPr>
            </w:pPr>
          </w:p>
          <w:p>
            <w:pPr>
              <w:pStyle w:val="11"/>
              <w:spacing w:before="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5201" w:type="dxa"/>
            <w:vMerge w:val="restart"/>
            <w:tcBorders>
              <w:left w:val="nil"/>
            </w:tcBorders>
            <w:shd w:val="clear" w:color="auto" w:fill="F7F7F7"/>
          </w:tcPr>
          <w:p>
            <w:pPr>
              <w:pStyle w:val="11"/>
              <w:spacing w:before="61"/>
              <w:ind w:left="72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314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1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314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1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314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1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314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1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314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1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314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1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314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1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314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1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314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1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3142" w:type="dxa"/>
            <w:vMerge w:val="continue"/>
            <w:tcBorders>
              <w:top w:val="nil"/>
              <w:left w:val="single" w:color="DDDDDD" w:sz="8" w:space="0"/>
              <w:righ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01" w:type="dxa"/>
            <w:vMerge w:val="continue"/>
            <w:tcBorders>
              <w:top w:val="nil"/>
              <w:left w:val="nil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6"/>
        <w:spacing w:before="6"/>
        <w:rPr>
          <w:sz w:val="11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UserServiceImpl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>UserService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add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增加用户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delete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删除用户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update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更新用户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search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查询用户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6"/>
        <w:spacing w:before="11"/>
        <w:rPr>
          <w:sz w:val="35"/>
        </w:rPr>
      </w:pPr>
    </w:p>
    <w:p>
      <w:pPr>
        <w:pStyle w:val="6"/>
        <w:ind w:left="130"/>
      </w:pPr>
      <w:r>
        <w:rPr>
          <w:color w:val="333333"/>
        </w:rPr>
        <w:t xml:space="preserve">然后去写我们的增强类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 xml:space="preserve">我们编写两个 </w:t>
      </w:r>
      <w:r>
        <w:rPr>
          <w:rFonts w:hint="eastAsia" w:ascii="Arial Unicode MS" w:eastAsia="Arial Unicode MS"/>
          <w:color w:val="333333"/>
        </w:rPr>
        <w:t xml:space="preserve">, </w:t>
      </w:r>
      <w:r>
        <w:rPr>
          <w:color w:val="333333"/>
        </w:rPr>
        <w:t>一个前置增强 一个后置增强</w:t>
      </w:r>
    </w:p>
    <w:p>
      <w:pPr>
        <w:spacing w:after="0"/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55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Log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MethodBeforeAdvice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6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//method :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要执行的目标对象的方法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6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//objects :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被调用的方法的参数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6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 xml:space="preserve">//Object : 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目标对象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@Override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before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Method method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008754"/>
                <w:w w:val="105"/>
                <w:sz w:val="17"/>
              </w:rPr>
              <w:t>Object</w:t>
            </w:r>
            <w:r>
              <w:rPr>
                <w:color w:val="333333"/>
                <w:w w:val="105"/>
                <w:sz w:val="17"/>
              </w:rPr>
              <w:t xml:space="preserve">[] </w:t>
            </w:r>
            <w:r>
              <w:rPr>
                <w:w w:val="105"/>
                <w:sz w:val="17"/>
              </w:rPr>
              <w:t>objects</w:t>
            </w:r>
            <w:r>
              <w:rPr>
                <w:color w:val="333333"/>
                <w:w w:val="105"/>
                <w:sz w:val="17"/>
              </w:rPr>
              <w:t xml:space="preserve">, </w:t>
            </w: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>o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>throws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 xml:space="preserve">Throwable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6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 xml:space="preserve">( </w:t>
            </w:r>
            <w:r>
              <w:rPr>
                <w:w w:val="105"/>
                <w:sz w:val="17"/>
              </w:rPr>
              <w:t>o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getClass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getName</w:t>
            </w:r>
            <w:r>
              <w:rPr>
                <w:color w:val="333333"/>
                <w:w w:val="105"/>
                <w:sz w:val="17"/>
              </w:rPr>
              <w:t xml:space="preserve">() 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的</w:t>
            </w:r>
            <w:r>
              <w:rPr>
                <w:color w:val="AA1111"/>
                <w:w w:val="105"/>
                <w:sz w:val="17"/>
              </w:rPr>
              <w:t xml:space="preserve">" </w:t>
            </w: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getName</w:t>
            </w:r>
            <w:r>
              <w:rPr>
                <w:color w:val="333333"/>
                <w:w w:val="105"/>
                <w:sz w:val="17"/>
              </w:rPr>
              <w:t>()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6"/>
              <w:ind w:left="136"/>
              <w:rPr>
                <w:sz w:val="17"/>
              </w:rPr>
            </w:pPr>
            <w:r>
              <w:rPr>
                <w:color w:val="981A1A"/>
                <w:w w:val="105"/>
                <w:sz w:val="17"/>
              </w:rPr>
              <w:t xml:space="preserve">+ 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方法被执行了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5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6"/>
        <w:spacing w:before="5"/>
        <w:rPr>
          <w:sz w:val="9"/>
        </w:rPr>
      </w:pPr>
      <w:r>
        <w:pict>
          <v:group id="_x0000_s1670" o:spid="_x0000_s1670" o:spt="203" style="position:absolute;left:0pt;margin-left:75.5pt;margin-top:10.55pt;height:178.6pt;width:445pt;mso-position-horizontal-relative:page;mso-wrap-distance-bottom:0pt;mso-wrap-distance-top:0pt;z-index:-251335680;mso-width-relative:page;mso-height-relative:page;" coordorigin="1510,211" coordsize="8900,3572">
            <o:lock v:ext="edit"/>
            <v:shape id="_x0000_s1671" o:spid="_x0000_s1671" style="position:absolute;left:1517;top:218;height:3557;width:8885;" fillcolor="#F7F7F7" filled="t" stroked="f" coordorigin="1518,219" coordsize="8885,3557" path="m10365,3775l1555,3775,1550,3775,1518,3743,1518,251,1519,246,1523,237,1525,233,1529,230,1532,226,1536,223,1541,221,1546,220,1550,219,10370,219,10391,230,10395,233,10397,237,10401,246,10402,251,10402,3743,10370,3775,10365,3775xe">
              <v:path arrowok="t"/>
              <v:fill on="t" focussize="0,0"/>
              <v:stroke on="f"/>
              <v:imagedata o:title=""/>
              <o:lock v:ext="edit"/>
            </v:shape>
            <v:shape id="_x0000_s1672" o:spid="_x0000_s1672" style="position:absolute;left:1517;top:218;height:3557;width:8885;" filled="f" stroked="t" coordorigin="1518,219" coordsize="8885,3557" path="m1518,3738l1518,256,1518,251,1519,246,1521,242,1523,237,1525,233,1529,230,1532,226,1536,223,1541,221,1546,220,1550,219,1555,219,10365,219,10370,219,10374,220,10379,221,10383,223,10388,226,10391,230,10395,233,10397,237,10399,242,10401,246,10402,251,10402,256,10402,3738,10402,3743,10401,3747,10399,3752,10397,3757,10379,3772,10374,3774,10370,3775,10365,3775,1555,3775,1521,3752,1519,3747,1518,3743,1518,3738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673" o:spid="_x0000_s1673" o:spt="1" style="position:absolute;left:2065;top:256;height:3512;width:82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74" o:spid="_x0000_s1674" o:spt="1" style="position:absolute;left:1525;top:256;height:3512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675" o:spid="_x0000_s1675" o:spt="20" style="position:absolute;left:2058;top:256;height:3512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676" o:spid="_x0000_s1676" o:spt="202" type="#_x0000_t202" style="position:absolute;left:1510;top:211;height:3572;width:890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31"/>
                      </w:numPr>
                      <w:tabs>
                        <w:tab w:val="left" w:pos="675"/>
                        <w:tab w:val="left" w:pos="676"/>
                      </w:tabs>
                      <w:spacing w:before="91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AfterLog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implements </w:t>
                    </w:r>
                    <w:r>
                      <w:rPr>
                        <w:w w:val="105"/>
                        <w:sz w:val="17"/>
                      </w:rPr>
                      <w:t>AfterReturningAdvice</w:t>
                    </w:r>
                    <w:r>
                      <w:rPr>
                        <w:spacing w:val="-2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val="left" w:pos="1098"/>
                        <w:tab w:val="left" w:pos="1099"/>
                      </w:tabs>
                      <w:spacing w:before="64"/>
                      <w:ind w:left="1098" w:right="0" w:hanging="77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//returnValue</w:t>
                    </w:r>
                    <w:r>
                      <w:rPr>
                        <w:color w:val="AA5400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返回值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val="left" w:pos="1098"/>
                        <w:tab w:val="left" w:pos="1099"/>
                      </w:tabs>
                      <w:spacing w:before="52"/>
                      <w:ind w:left="1098" w:right="0" w:hanging="77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//method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被调用的方法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val="left" w:pos="1098"/>
                        <w:tab w:val="left" w:pos="1099"/>
                      </w:tabs>
                      <w:spacing w:before="53"/>
                      <w:ind w:left="1098" w:right="0" w:hanging="77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//args</w:t>
                    </w:r>
                    <w:r>
                      <w:rPr>
                        <w:color w:val="AA5400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被调用的方法的对象的参数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val="left" w:pos="1098"/>
                        <w:tab w:val="left" w:pos="1099"/>
                      </w:tabs>
                      <w:spacing w:before="52"/>
                      <w:ind w:left="1098" w:right="0" w:hanging="770"/>
                      <w:jc w:val="left"/>
                      <w:rPr>
                        <w:rFonts w:hint="eastAsia" w:ascii="新宋体" w:eastAsia="新宋体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//target</w:t>
                    </w:r>
                    <w:r>
                      <w:rPr>
                        <w:color w:val="AA5400"/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被调用的目标对象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val="left" w:pos="1098"/>
                        <w:tab w:val="left" w:pos="1099"/>
                      </w:tabs>
                      <w:spacing w:before="88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@Override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val="left" w:pos="1098"/>
                        <w:tab w:val="left" w:pos="1099"/>
                      </w:tabs>
                      <w:spacing w:before="100" w:line="381" w:lineRule="auto"/>
                      <w:ind w:left="675" w:right="394" w:hanging="346"/>
                      <w:jc w:val="left"/>
                      <w:rPr>
                        <w:sz w:val="17"/>
                      </w:rPr>
                    </w:pPr>
                    <w:r>
                      <w:tab/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public</w:t>
                    </w:r>
                    <w:r>
                      <w:rPr>
                        <w:color w:val="770087"/>
                        <w:spacing w:val="-2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void</w:t>
                    </w:r>
                    <w:r>
                      <w:rPr>
                        <w:color w:val="008754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afterReturning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Object</w:t>
                    </w:r>
                    <w:r>
                      <w:rPr>
                        <w:color w:val="008754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returnValue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333333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Method</w:t>
                    </w:r>
                    <w:r>
                      <w:rPr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method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333333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8754"/>
                        <w:spacing w:val="-3"/>
                        <w:w w:val="105"/>
                        <w:sz w:val="17"/>
                      </w:rPr>
                      <w:t>Object</w:t>
                    </w:r>
                    <w:r>
                      <w:rPr>
                        <w:color w:val="333333"/>
                        <w:spacing w:val="-3"/>
                        <w:w w:val="105"/>
                        <w:sz w:val="17"/>
                      </w:rPr>
                      <w:t>[]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args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,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Object </w:t>
                    </w:r>
                    <w:r>
                      <w:rPr>
                        <w:w w:val="105"/>
                        <w:sz w:val="17"/>
                      </w:rPr>
                      <w:t>target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throws </w:t>
                    </w:r>
                    <w:r>
                      <w:rPr>
                        <w:w w:val="105"/>
                        <w:sz w:val="17"/>
                      </w:rPr>
                      <w:t>Throwable</w:t>
                    </w:r>
                    <w:r>
                      <w:rPr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val="left" w:pos="1521"/>
                        <w:tab w:val="left" w:pos="1522"/>
                      </w:tabs>
                      <w:spacing w:before="0" w:line="182" w:lineRule="exact"/>
                      <w:ind w:left="1521" w:right="0" w:hanging="1193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System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out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println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执行了</w:t>
                    </w:r>
                    <w:r>
                      <w:rPr>
                        <w:color w:val="AA1111"/>
                        <w:spacing w:val="-5"/>
                        <w:w w:val="105"/>
                        <w:sz w:val="17"/>
                      </w:rPr>
                      <w:t xml:space="preserve">" </w:t>
                    </w:r>
                    <w:r>
                      <w:rPr>
                        <w:color w:val="981A1A"/>
                        <w:spacing w:val="-5"/>
                        <w:w w:val="105"/>
                        <w:sz w:val="17"/>
                      </w:rPr>
                      <w:t xml:space="preserve">+ </w:t>
                    </w:r>
                    <w:r>
                      <w:rPr>
                        <w:w w:val="105"/>
                        <w:sz w:val="17"/>
                      </w:rPr>
                      <w:t>target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().</w:t>
                    </w:r>
                    <w:r>
                      <w:rPr>
                        <w:w w:val="105"/>
                        <w:sz w:val="17"/>
                      </w:rPr>
                      <w:t>getName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</w:p>
                  <w:p>
                    <w:pPr>
                      <w:tabs>
                        <w:tab w:val="left" w:pos="1521"/>
                      </w:tabs>
                      <w:spacing w:before="52"/>
                      <w:ind w:left="32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9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981A1A"/>
                        <w:w w:val="105"/>
                        <w:sz w:val="17"/>
                      </w:rPr>
                      <w:t>+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的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+</w:t>
                    </w:r>
                    <w:r>
                      <w:rPr>
                        <w:w w:val="105"/>
                        <w:sz w:val="17"/>
                      </w:rPr>
                      <w:t>method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+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w w:val="105"/>
                        <w:sz w:val="17"/>
                      </w:rPr>
                      <w:t>方法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,"</w:t>
                    </w:r>
                  </w:p>
                  <w:p>
                    <w:pPr>
                      <w:tabs>
                        <w:tab w:val="left" w:pos="1098"/>
                        <w:tab w:val="left" w:pos="1521"/>
                      </w:tabs>
                      <w:spacing w:before="53" w:line="336" w:lineRule="auto"/>
                      <w:ind w:left="223" w:right="4875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10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981A1A"/>
                        <w:spacing w:val="-1"/>
                        <w:sz w:val="17"/>
                      </w:rPr>
                      <w:t>+</w:t>
                    </w:r>
                    <w:r>
                      <w:rPr>
                        <w:color w:val="AA1111"/>
                        <w:spacing w:val="-1"/>
                        <w:sz w:val="17"/>
                      </w:rPr>
                      <w:t>"</w:t>
                    </w:r>
                    <w:r>
                      <w:rPr>
                        <w:rFonts w:hint="eastAsia" w:ascii="新宋体" w:eastAsia="新宋体"/>
                        <w:color w:val="AA1111"/>
                        <w:spacing w:val="-1"/>
                        <w:sz w:val="17"/>
                      </w:rPr>
                      <w:t>返回</w:t>
                    </w:r>
                    <w:r>
                      <w:rPr>
                        <w:rFonts w:hint="eastAsia" w:ascii="新宋体" w:eastAsia="新宋体"/>
                        <w:color w:val="AA1111"/>
                        <w:sz w:val="17"/>
                      </w:rPr>
                      <w:t>值：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rPr>
                        <w:color w:val="981A1A"/>
                        <w:sz w:val="17"/>
                      </w:rPr>
                      <w:t>+</w:t>
                    </w:r>
                    <w:r>
                      <w:rPr>
                        <w:sz w:val="17"/>
                      </w:rPr>
                      <w:t>returnValue</w:t>
                    </w:r>
                    <w:r>
                      <w:rPr>
                        <w:color w:val="333333"/>
                        <w:sz w:val="17"/>
                      </w:rPr>
                      <w:t xml:space="preserve">); 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11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  <w:p>
                    <w:pPr>
                      <w:tabs>
                        <w:tab w:val="left" w:pos="675"/>
                      </w:tabs>
                      <w:spacing w:before="33"/>
                      <w:ind w:left="22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12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shape id="_x0000_s1677" o:spid="_x0000_s1677" style="position:absolute;left:0pt;margin-left:75.85pt;margin-top:29.35pt;height:164.35pt;width:444.25pt;mso-position-horizontal-relative:page;mso-position-vertical-relative:page;z-index:-260331520;mso-width-relative:page;mso-height-relative:page;" fillcolor="#F7F7F7" filled="t" stroked="f" coordorigin="1518,588" coordsize="8885,3287" path="m10402,620l10401,615,10397,606,10395,602,10391,598,10388,595,10383,592,10374,588,10370,588,1550,588,1546,588,1536,592,1532,595,1529,598,1525,602,1523,606,1519,615,1518,620,1518,3841,1519,3846,1523,3855,1525,3859,1525,3867,1532,3867,1536,3869,1546,3873,1550,3874,1555,3874,10365,3874,10402,3841,10402,620e">
            <v:path arrowok="t"/>
            <v:fill on="t" focussize="0,0"/>
            <v:stroke on="f"/>
            <v:imagedata o:title=""/>
            <o:lock v:ext="edit"/>
          </v:shape>
        </w:pict>
      </w:r>
    </w:p>
    <w:p>
      <w:pPr>
        <w:pStyle w:val="6"/>
        <w:spacing w:before="1"/>
        <w:rPr>
          <w:sz w:val="6"/>
        </w:rPr>
      </w:pPr>
    </w:p>
    <w:p>
      <w:pPr>
        <w:pStyle w:val="6"/>
        <w:spacing w:before="58"/>
        <w:ind w:left="130"/>
        <w:rPr>
          <w:rFonts w:hint="eastAsia" w:ascii="Arial Unicode MS" w:eastAsia="Arial Unicode MS"/>
        </w:rPr>
      </w:pPr>
      <w:r>
        <w:pict>
          <v:group id="_x0000_s1678" o:spid="_x0000_s1678" o:spt="203" style="position:absolute;left:0pt;margin-left:75.85pt;margin-top:30.8pt;height:339.95pt;width:444.25pt;mso-position-horizontal-relative:page;z-index:-260330496;mso-width-relative:page;mso-height-relative:page;" coordorigin="1518,616" coordsize="8885,6799">
            <o:lock v:ext="edit"/>
            <v:shape id="_x0000_s1679" o:spid="_x0000_s1679" style="position:absolute;left:1517;top:616;height:6799;width:8885;" fillcolor="#F7F7F7" filled="t" stroked="f" coordorigin="1518,616" coordsize="8885,6799" path="m10365,7415l1555,7415,1550,7415,1518,7382,1518,649,1519,644,1523,635,1525,631,1529,627,1532,624,1536,621,1541,619,1546,617,1550,616,10370,616,10391,627,10395,631,10397,635,10401,644,10402,649,10402,7382,10370,7415,10365,7415xe">
              <v:path arrowok="t"/>
              <v:fill on="t" focussize="0,0"/>
              <v:stroke on="f"/>
              <v:imagedata o:title=""/>
              <o:lock v:ext="edit"/>
            </v:shape>
            <v:shape id="_x0000_s1680" o:spid="_x0000_s1680" style="position:absolute;left:1525;top:653;height:6754;width:8810;" fillcolor="#F7F7F7" filled="t" stroked="f" coordorigin="1525,654" coordsize="8810,6754" path="m10335,654l2066,654,1525,654,1525,7407,2066,7407,10335,7407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10"/>
        </w:rPr>
        <w:t>最后去</w:t>
      </w:r>
      <w:r>
        <w:rPr>
          <w:rFonts w:hint="eastAsia" w:ascii="Arial Unicode MS" w:eastAsia="Arial Unicode MS"/>
          <w:color w:val="333333"/>
          <w:w w:val="110"/>
        </w:rPr>
        <w:t>spring</w:t>
      </w:r>
      <w:r>
        <w:rPr>
          <w:color w:val="333333"/>
          <w:w w:val="110"/>
        </w:rPr>
        <w:t xml:space="preserve">的文件中注册 </w:t>
      </w:r>
      <w:r>
        <w:rPr>
          <w:rFonts w:hint="eastAsia" w:ascii="Arial Unicode MS" w:eastAsia="Arial Unicode MS"/>
          <w:color w:val="333333"/>
          <w:w w:val="110"/>
        </w:rPr>
        <w:t xml:space="preserve">, </w:t>
      </w:r>
      <w:r>
        <w:rPr>
          <w:color w:val="333333"/>
          <w:w w:val="110"/>
        </w:rPr>
        <w:t>并实现</w:t>
      </w:r>
      <w:r>
        <w:rPr>
          <w:rFonts w:hint="eastAsia" w:ascii="Arial Unicode MS" w:eastAsia="Arial Unicode MS"/>
          <w:color w:val="333333"/>
          <w:w w:val="110"/>
        </w:rPr>
        <w:t>aop</w:t>
      </w:r>
      <w:r>
        <w:rPr>
          <w:color w:val="333333"/>
          <w:w w:val="110"/>
        </w:rPr>
        <w:t xml:space="preserve">切入实现 </w:t>
      </w:r>
      <w:r>
        <w:rPr>
          <w:rFonts w:hint="eastAsia" w:ascii="Arial Unicode MS" w:eastAsia="Arial Unicode MS"/>
          <w:color w:val="333333"/>
          <w:w w:val="110"/>
        </w:rPr>
        <w:t xml:space="preserve">, </w:t>
      </w:r>
      <w:r>
        <w:rPr>
          <w:color w:val="333333"/>
          <w:w w:val="110"/>
        </w:rPr>
        <w:t xml:space="preserve">注意导入约束 </w:t>
      </w:r>
      <w:r>
        <w:rPr>
          <w:rFonts w:hint="eastAsia" w:ascii="Arial Unicode MS" w:eastAsia="Arial Unicode MS"/>
          <w:color w:val="333333"/>
          <w:w w:val="110"/>
        </w:rPr>
        <w:t>.</w:t>
      </w:r>
    </w:p>
    <w:p>
      <w:pPr>
        <w:pStyle w:val="6"/>
        <w:spacing w:before="15"/>
        <w:rPr>
          <w:rFonts w:ascii="Arial Unicode MS"/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&lt;beans </w:t>
            </w:r>
            <w:r>
              <w:rPr>
                <w:color w:val="0000CC"/>
                <w:w w:val="105"/>
                <w:sz w:val="17"/>
              </w:rPr>
              <w:t>xmlns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"http://www.springframework.org/schema/beans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xmlns:xsi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"http://www.w3.org/2001/XMLSchema-instance"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"http://www.w3.org/2001/XMLSchema-instance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877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xmlns:aop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"http://www.springframework.org/schema/aop"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"http://www.springframework.org/schema/aop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right="767"/>
              <w:jc w:val="right"/>
              <w:rPr>
                <w:sz w:val="17"/>
              </w:rPr>
            </w:pPr>
            <w:r>
              <w:rPr>
                <w:color w:val="0000CC"/>
                <w:sz w:val="17"/>
              </w:rPr>
              <w:t>xsi:schemaLocation</w:t>
            </w:r>
            <w:r>
              <w:rPr>
                <w:color w:val="333333"/>
                <w:sz w:val="17"/>
              </w:rPr>
              <w:t>=</w:t>
            </w:r>
            <w:r>
              <w:fldChar w:fldCharType="begin"/>
            </w:r>
            <w:r>
              <w:instrText xml:space="preserve"> HYPERLINK "http://www.springframework.org/schema/beans" \h </w:instrText>
            </w:r>
            <w:r>
              <w:fldChar w:fldCharType="separate"/>
            </w:r>
            <w:r>
              <w:rPr>
                <w:color w:val="AA1111"/>
                <w:sz w:val="17"/>
              </w:rPr>
              <w:t>"http://www.springframework.org/schema/beans</w:t>
            </w:r>
            <w:r>
              <w:rPr>
                <w:color w:val="AA1111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09" w:right="907"/>
              <w:jc w:val="center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"http://www.springframework.org/schema/beans/spring-beans.xsd"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http://www.springframework.org/schema/beans/spring-beans.xsd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"http://www.springframework.org/schema/aop"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http://www.springframework.org/schema/aop</w:t>
            </w:r>
            <w:r>
              <w:rPr>
                <w:color w:val="AA1111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701" w:right="908"/>
              <w:jc w:val="center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"http://www.springframework.org/schema/aop/spring-aop.xsd" \h </w:instrText>
            </w:r>
            <w:r>
              <w:fldChar w:fldCharType="separate"/>
            </w:r>
            <w:r>
              <w:rPr>
                <w:color w:val="AA1111"/>
                <w:w w:val="105"/>
                <w:sz w:val="17"/>
              </w:rPr>
              <w:t>http://www.springframework.org/schema/aop/spring-aop.xsd</w:t>
            </w:r>
            <w:r>
              <w:rPr>
                <w:color w:val="AA1111"/>
                <w:w w:val="105"/>
                <w:sz w:val="17"/>
              </w:rPr>
              <w:fldChar w:fldCharType="end"/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注册</w:t>
            </w:r>
            <w:r>
              <w:rPr>
                <w:color w:val="AA5400"/>
                <w:w w:val="105"/>
                <w:sz w:val="17"/>
              </w:rPr>
              <w:t>bean--&gt;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right="767"/>
              <w:jc w:val="right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&lt;bean</w:t>
            </w:r>
            <w:r>
              <w:rPr>
                <w:color w:val="117700"/>
                <w:spacing w:val="-62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"userService"</w:t>
            </w:r>
            <w:r>
              <w:rPr>
                <w:color w:val="AA1111"/>
                <w:spacing w:val="-61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"com.kuang.service.UserServiceImpl"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"log"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"com.kuang.log.Log"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"afterLog"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"com.kuang.log.AfterLog"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&lt;!--aop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的配置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&lt;aop:config&gt;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tabs>
                <w:tab w:val="left" w:pos="2144"/>
              </w:tabs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切入点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ab/>
            </w:r>
            <w:r>
              <w:rPr>
                <w:color w:val="AA5400"/>
                <w:w w:val="105"/>
                <w:sz w:val="17"/>
              </w:rPr>
              <w:t>expression: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表达式匹配要执行的方法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&lt;aop:pointcut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"pointcut" </w:t>
            </w:r>
            <w:r>
              <w:rPr>
                <w:color w:val="0000CC"/>
                <w:w w:val="105"/>
                <w:sz w:val="17"/>
              </w:rPr>
              <w:t>expression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"execution(*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com.kuang.service.UserServiceImpl.*(..))"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执行环绕</w:t>
            </w:r>
            <w:r>
              <w:rPr>
                <w:color w:val="AA5400"/>
                <w:w w:val="105"/>
                <w:sz w:val="17"/>
              </w:rPr>
              <w:t>; advice-ref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 xml:space="preserve">执行方法 </w:t>
            </w:r>
            <w:r>
              <w:rPr>
                <w:color w:val="AA5400"/>
                <w:w w:val="105"/>
                <w:sz w:val="17"/>
              </w:rPr>
              <w:t>. pointcut-ref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切入点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&lt;aop:advisor </w:t>
            </w:r>
            <w:r>
              <w:rPr>
                <w:color w:val="0000CC"/>
                <w:w w:val="105"/>
                <w:sz w:val="17"/>
              </w:rPr>
              <w:t>advice-ref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"log" </w:t>
            </w:r>
            <w:r>
              <w:rPr>
                <w:color w:val="0000CC"/>
                <w:w w:val="105"/>
                <w:sz w:val="17"/>
              </w:rPr>
              <w:t>pointcut-ref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"pointcut"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09" w:right="908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&lt;aop:advisor </w:t>
            </w:r>
            <w:r>
              <w:rPr>
                <w:color w:val="0000CC"/>
                <w:w w:val="105"/>
                <w:sz w:val="17"/>
              </w:rPr>
              <w:t>advice-ref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"afterLog" </w:t>
            </w:r>
            <w:r>
              <w:rPr>
                <w:color w:val="0000CC"/>
                <w:w w:val="105"/>
                <w:sz w:val="17"/>
              </w:rPr>
              <w:t>pointcut-ref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"pointcut"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&lt;/aop:config&gt;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&lt;/beans&gt;</w:t>
            </w:r>
          </w:p>
        </w:tc>
      </w:tr>
    </w:tbl>
    <w:p>
      <w:pPr>
        <w:pStyle w:val="6"/>
        <w:spacing w:before="191"/>
        <w:ind w:left="130"/>
      </w:pPr>
      <w:r>
        <w:rPr>
          <w:color w:val="333333"/>
          <w:w w:val="105"/>
        </w:rPr>
        <w:t>测试</w:t>
      </w:r>
    </w:p>
    <w:p>
      <w:pPr>
        <w:spacing w:after="0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6"/>
        <w:ind w:left="129"/>
        <w:rPr>
          <w:sz w:val="20"/>
        </w:rPr>
      </w:pPr>
      <w:r>
        <w:rPr>
          <w:sz w:val="20"/>
        </w:rPr>
        <w:pict>
          <v:group id="_x0000_s1681" o:spid="_x0000_s1681" o:spt="203" style="height:138.1pt;width:445pt;" coordsize="8900,2762">
            <o:lock v:ext="edit"/>
            <v:shape id="_x0000_s1682" o:spid="_x0000_s1682" style="position:absolute;left:7;top:7;height:2747;width:8885;" fillcolor="#F7F7F7" filled="t" stroked="f" coordorigin="8,8" coordsize="8885,2747" path="m8859,2754l40,2754,35,2753,10,2731,8,2726,8,2721,8,40,40,8,8859,8,8892,40,8892,2721,8891,2726,8889,2731,8887,2735,8884,2739,8877,2746,8873,2749,8864,2753,8859,2754xe">
              <v:path arrowok="t"/>
              <v:fill on="t" focussize="0,0"/>
              <v:stroke on="f"/>
              <v:imagedata o:title=""/>
              <o:lock v:ext="edit"/>
            </v:shape>
            <v:shape id="_x0000_s1683" o:spid="_x0000_s1683" style="position:absolute;left:7;top:7;height:2747;width:8885;" filled="f" stroked="t" coordorigin="8,8" coordsize="8885,2747" path="m8,2716l8,45,8,40,8,35,10,31,12,26,15,22,18,18,22,15,26,12,31,10,35,8,40,8,45,8,8854,8,8859,8,8864,8,8868,10,8873,12,8877,15,8881,18,8884,22,8892,45,8892,2716,8892,2721,8891,2726,8889,2731,8887,2735,8868,2751,8864,2753,8859,2754,8854,2754,45,2754,40,2754,35,2753,10,2731,8,2726,8,2721,8,271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684" o:spid="_x0000_s1684" o:spt="1" style="position:absolute;left:435;top:45;height:2702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85" o:spid="_x0000_s1685" o:spt="1" style="position:absolute;left:15;top:45;height:2702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686" o:spid="_x0000_s1686" o:spt="20" style="position:absolute;left:428;top:45;height:270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687" o:spid="_x0000_s1687" o:spt="202" type="#_x0000_t202" style="position:absolute;left:435;top:22;height:271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 w:line="381" w:lineRule="auto"/>
                      <w:ind w:left="543" w:right="5541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MyTest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{ 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spacing w:before="0" w:line="381" w:lineRule="auto"/>
                      <w:ind w:left="966" w:right="4081" w:hanging="424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test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(){ </w:t>
                    </w:r>
                    <w:r>
                      <w:rPr>
                        <w:w w:val="105"/>
                        <w:sz w:val="17"/>
                      </w:rPr>
                      <w:t xml:space="preserve">ApplicationContext context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5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770087"/>
                        <w:spacing w:val="-6"/>
                        <w:w w:val="105"/>
                        <w:sz w:val="17"/>
                      </w:rPr>
                      <w:t>new</w:t>
                    </w:r>
                  </w:p>
                  <w:p>
                    <w:pPr>
                      <w:spacing w:before="0" w:line="381" w:lineRule="auto"/>
                      <w:ind w:left="966" w:right="3257" w:hanging="847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ClassPathXmlApplicationContext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"beans.xml"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 xml:space="preserve">UserService userService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0" w:line="381" w:lineRule="auto"/>
                      <w:ind w:left="966" w:right="3142" w:hanging="847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context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getBean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"userService"</w:t>
                    </w:r>
                    <w:r>
                      <w:rPr>
                        <w:color w:val="333333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>userService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search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before="0" w:line="170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99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688" o:spid="_x0000_s1688" o:spt="202" type="#_x0000_t202" style="position:absolute;left:26;top:22;height:271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rPr>
          <w:sz w:val="20"/>
        </w:rPr>
      </w:pPr>
    </w:p>
    <w:p>
      <w:pPr>
        <w:pStyle w:val="6"/>
        <w:spacing w:before="5"/>
        <w:rPr>
          <w:sz w:val="10"/>
        </w:rPr>
      </w:pPr>
    </w:p>
    <w:p>
      <w:pPr>
        <w:pStyle w:val="6"/>
        <w:spacing w:before="58"/>
        <w:ind w:left="130"/>
        <w:rPr>
          <w:rFonts w:hint="eastAsia" w:ascii="Arial Unicode MS" w:eastAsia="Arial Unicode MS"/>
        </w:rPr>
      </w:pPr>
      <w:r>
        <w:rPr>
          <w:rFonts w:hint="eastAsia" w:ascii="Arial Unicode MS" w:eastAsia="Arial Unicode MS"/>
          <w:color w:val="333333"/>
          <w:w w:val="105"/>
        </w:rPr>
        <w:t>Aop</w:t>
      </w:r>
      <w:r>
        <w:rPr>
          <w:color w:val="333333"/>
          <w:w w:val="105"/>
        </w:rPr>
        <w:t xml:space="preserve">的重要性 </w:t>
      </w:r>
      <w:r>
        <w:rPr>
          <w:rFonts w:hint="eastAsia" w:ascii="Arial Unicode MS" w:eastAsia="Arial Unicode MS"/>
          <w:color w:val="333333"/>
          <w:w w:val="105"/>
        </w:rPr>
        <w:t xml:space="preserve">: </w:t>
      </w:r>
      <w:r>
        <w:rPr>
          <w:color w:val="333333"/>
          <w:w w:val="105"/>
        </w:rPr>
        <w:t xml:space="preserve">很重要 </w:t>
      </w:r>
      <w:r>
        <w:rPr>
          <w:rFonts w:hint="eastAsia" w:ascii="Arial Unicode MS" w:eastAsia="Arial Unicode MS"/>
          <w:color w:val="333333"/>
          <w:w w:val="105"/>
        </w:rPr>
        <w:t xml:space="preserve">. </w:t>
      </w:r>
      <w:r>
        <w:rPr>
          <w:color w:val="333333"/>
          <w:w w:val="105"/>
        </w:rPr>
        <w:t xml:space="preserve">一定要理解其中的思路 </w:t>
      </w:r>
      <w:r>
        <w:rPr>
          <w:rFonts w:hint="eastAsia" w:ascii="Arial Unicode MS" w:eastAsia="Arial Unicode MS"/>
          <w:color w:val="333333"/>
          <w:w w:val="105"/>
        </w:rPr>
        <w:t xml:space="preserve">, </w:t>
      </w:r>
      <w:r>
        <w:rPr>
          <w:color w:val="333333"/>
          <w:w w:val="105"/>
        </w:rPr>
        <w:t xml:space="preserve">主要是思想的理解这一块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6"/>
        <w:spacing w:before="149" w:line="204" w:lineRule="auto"/>
        <w:ind w:left="130" w:right="221"/>
        <w:rPr>
          <w:rFonts w:hint="eastAsia" w:ascii="Arial Unicode MS" w:eastAsia="Arial Unicode MS"/>
        </w:rPr>
      </w:pP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的</w:t>
      </w:r>
      <w:r>
        <w:rPr>
          <w:rFonts w:hint="eastAsia" w:ascii="Arial Unicode MS" w:eastAsia="Arial Unicode MS"/>
          <w:color w:val="333333"/>
          <w:w w:val="105"/>
        </w:rPr>
        <w:t>Aop</w:t>
      </w:r>
      <w:r>
        <w:rPr>
          <w:color w:val="333333"/>
          <w:spacing w:val="-4"/>
          <w:w w:val="105"/>
        </w:rPr>
        <w:t xml:space="preserve">就是将公共的业务 </w:t>
      </w:r>
      <w:r>
        <w:rPr>
          <w:rFonts w:hint="eastAsia" w:ascii="Arial Unicode MS" w:eastAsia="Arial Unicode MS"/>
          <w:color w:val="333333"/>
          <w:w w:val="105"/>
        </w:rPr>
        <w:t>(</w:t>
      </w:r>
      <w:r>
        <w:rPr>
          <w:color w:val="333333"/>
          <w:spacing w:val="-11"/>
          <w:w w:val="105"/>
        </w:rPr>
        <w:t xml:space="preserve">日志 </w:t>
      </w:r>
      <w:r>
        <w:rPr>
          <w:rFonts w:hint="eastAsia" w:ascii="Arial Unicode MS" w:eastAsia="Arial Unicode MS"/>
          <w:color w:val="333333"/>
          <w:spacing w:val="-14"/>
          <w:w w:val="105"/>
        </w:rPr>
        <w:t xml:space="preserve">, </w:t>
      </w:r>
      <w:r>
        <w:rPr>
          <w:color w:val="333333"/>
          <w:w w:val="105"/>
        </w:rPr>
        <w:t>安全等</w:t>
      </w:r>
      <w:r>
        <w:rPr>
          <w:rFonts w:hint="eastAsia" w:ascii="Arial Unicode MS" w:eastAsia="Arial Unicode MS"/>
          <w:color w:val="333333"/>
          <w:spacing w:val="-14"/>
          <w:w w:val="105"/>
        </w:rPr>
        <w:t xml:space="preserve">) </w:t>
      </w:r>
      <w:r>
        <w:rPr>
          <w:color w:val="333333"/>
          <w:spacing w:val="-4"/>
          <w:w w:val="105"/>
        </w:rPr>
        <w:t xml:space="preserve">和领域业务结合起来 </w:t>
      </w:r>
      <w:r>
        <w:rPr>
          <w:rFonts w:hint="eastAsia" w:ascii="Arial Unicode MS" w:eastAsia="Arial Unicode MS"/>
          <w:color w:val="333333"/>
          <w:spacing w:val="-14"/>
          <w:w w:val="105"/>
        </w:rPr>
        <w:t xml:space="preserve">, </w:t>
      </w:r>
      <w:r>
        <w:rPr>
          <w:color w:val="333333"/>
          <w:spacing w:val="-4"/>
          <w:w w:val="105"/>
        </w:rPr>
        <w:t xml:space="preserve">当执行领域业务时 </w:t>
      </w:r>
      <w:r>
        <w:rPr>
          <w:rFonts w:hint="eastAsia" w:ascii="Arial Unicode MS" w:eastAsia="Arial Unicode MS"/>
          <w:color w:val="333333"/>
          <w:spacing w:val="-14"/>
          <w:w w:val="105"/>
        </w:rPr>
        <w:t xml:space="preserve">, </w:t>
      </w:r>
      <w:r>
        <w:rPr>
          <w:color w:val="333333"/>
          <w:spacing w:val="-3"/>
          <w:w w:val="105"/>
        </w:rPr>
        <w:t>将会把公共业</w:t>
      </w:r>
      <w:r>
        <w:rPr>
          <w:color w:val="333333"/>
          <w:spacing w:val="-5"/>
          <w:w w:val="105"/>
        </w:rPr>
        <w:t xml:space="preserve">务加进来 </w:t>
      </w:r>
      <w:r>
        <w:rPr>
          <w:rFonts w:hint="eastAsia" w:ascii="Arial Unicode MS" w:eastAsia="Arial Unicode MS"/>
          <w:color w:val="333333"/>
          <w:spacing w:val="-10"/>
          <w:w w:val="105"/>
        </w:rPr>
        <w:t xml:space="preserve">. </w:t>
      </w:r>
      <w:r>
        <w:rPr>
          <w:color w:val="333333"/>
          <w:spacing w:val="-2"/>
          <w:w w:val="105"/>
        </w:rPr>
        <w:t xml:space="preserve">实现公共业务的重复利用 </w:t>
      </w:r>
      <w:r>
        <w:rPr>
          <w:rFonts w:hint="eastAsia" w:ascii="Arial Unicode MS" w:eastAsia="Arial Unicode MS"/>
          <w:color w:val="333333"/>
          <w:spacing w:val="-10"/>
          <w:w w:val="105"/>
        </w:rPr>
        <w:t xml:space="preserve">. </w:t>
      </w:r>
      <w:r>
        <w:rPr>
          <w:color w:val="333333"/>
          <w:spacing w:val="-3"/>
          <w:w w:val="105"/>
        </w:rPr>
        <w:t xml:space="preserve">领域业务更纯粹 </w:t>
      </w:r>
      <w:r>
        <w:rPr>
          <w:rFonts w:hint="eastAsia" w:ascii="Arial Unicode MS" w:eastAsia="Arial Unicode MS"/>
          <w:color w:val="333333"/>
          <w:spacing w:val="-9"/>
          <w:w w:val="105"/>
        </w:rPr>
        <w:t xml:space="preserve">, </w:t>
      </w:r>
      <w:r>
        <w:rPr>
          <w:color w:val="333333"/>
          <w:spacing w:val="-3"/>
          <w:w w:val="105"/>
        </w:rPr>
        <w:t xml:space="preserve">程序猿专注领域业务 </w:t>
      </w:r>
      <w:r>
        <w:rPr>
          <w:rFonts w:hint="eastAsia" w:ascii="Arial Unicode MS" w:eastAsia="Arial Unicode MS"/>
          <w:color w:val="333333"/>
          <w:spacing w:val="-10"/>
          <w:w w:val="105"/>
        </w:rPr>
        <w:t xml:space="preserve">, </w:t>
      </w:r>
      <w:r>
        <w:rPr>
          <w:color w:val="333333"/>
          <w:spacing w:val="-3"/>
          <w:w w:val="105"/>
        </w:rPr>
        <w:t xml:space="preserve">其本质还是动态代理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6"/>
        <w:spacing w:before="16"/>
        <w:rPr>
          <w:rFonts w:ascii="Arial Unicode MS"/>
          <w:sz w:val="32"/>
        </w:rPr>
      </w:pPr>
    </w:p>
    <w:p>
      <w:pPr>
        <w:pStyle w:val="4"/>
        <w:ind w:left="130" w:firstLine="0"/>
        <w:rPr>
          <w:rFonts w:hint="eastAsia" w:ascii="微软雅黑" w:eastAsia="微软雅黑"/>
        </w:rPr>
      </w:pPr>
      <w:bookmarkStart w:id="107" w:name="第二种方式"/>
      <w:bookmarkEnd w:id="107"/>
      <w:r>
        <w:rPr>
          <w:rFonts w:hint="eastAsia" w:ascii="微软雅黑" w:eastAsia="微软雅黑"/>
          <w:color w:val="333333"/>
        </w:rPr>
        <w:t>第二种方式</w:t>
      </w:r>
    </w:p>
    <w:p>
      <w:pPr>
        <w:pStyle w:val="5"/>
        <w:spacing w:before="109"/>
        <w:rPr>
          <w:rFonts w:ascii="Arial" w:eastAsia="Arial"/>
        </w:rPr>
      </w:pPr>
      <w:r>
        <w:rPr>
          <w:color w:val="333333"/>
          <w:w w:val="105"/>
        </w:rPr>
        <w:t>自定义类来实现</w:t>
      </w:r>
      <w:r>
        <w:rPr>
          <w:rFonts w:ascii="Arial" w:eastAsia="Arial"/>
          <w:color w:val="333333"/>
          <w:w w:val="105"/>
        </w:rPr>
        <w:t>Aop</w:t>
      </w:r>
    </w:p>
    <w:p>
      <w:pPr>
        <w:pStyle w:val="6"/>
        <w:spacing w:before="115" w:line="304" w:lineRule="auto"/>
        <w:ind w:left="130" w:right="5593"/>
      </w:pPr>
      <w:r>
        <w:pict>
          <v:group id="_x0000_s1689" o:spid="_x0000_s1689" o:spt="203" style="position:absolute;left:0pt;margin-left:75.85pt;margin-top:56.15pt;height:137.35pt;width:444.25pt;mso-position-horizontal-relative:page;z-index:-260326400;mso-width-relative:page;mso-height-relative:page;" coordorigin="1518,1124" coordsize="8885,2747">
            <o:lock v:ext="edit"/>
            <v:shape id="_x0000_s1690" o:spid="_x0000_s1690" style="position:absolute;left:1517;top:1123;height:2747;width:8885;" fillcolor="#F7F7F7" filled="t" stroked="f" coordorigin="1518,1124" coordsize="8885,2747" path="m10365,3870l1555,3870,1550,3870,1546,3869,1541,3867,1536,3865,1518,3837,1518,1156,1550,1124,10370,1124,10402,1156,10402,3837,10379,3867,10374,3869,10370,3870,10365,3870xe">
              <v:path arrowok="t"/>
              <v:fill on="t" focussize="0,0"/>
              <v:stroke on="f"/>
              <v:imagedata o:title=""/>
              <o:lock v:ext="edit"/>
            </v:shape>
            <v:shape id="_x0000_s1691" o:spid="_x0000_s1691" style="position:absolute;left:1525;top:1161;height:2702;width:8810;" fillcolor="#F7F7F7" filled="t" stroked="f" coordorigin="1525,1161" coordsize="8810,2702" path="m10335,1161l2066,1161,1525,1161,1525,3862,2066,3862,10335,3862,10335,1161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目标业务类不变依旧是</w:t>
      </w:r>
      <w:r>
        <w:rPr>
          <w:rFonts w:hint="eastAsia" w:ascii="Arial Unicode MS" w:eastAsia="Arial Unicode MS"/>
          <w:color w:val="333333"/>
          <w:w w:val="105"/>
        </w:rPr>
        <w:t xml:space="preserve">userServiceImpl </w:t>
      </w:r>
      <w:r>
        <w:rPr>
          <w:color w:val="333333"/>
          <w:w w:val="105"/>
        </w:rPr>
        <w:t xml:space="preserve">第一步 </w:t>
      </w:r>
      <w:r>
        <w:rPr>
          <w:rFonts w:hint="eastAsia" w:ascii="Arial Unicode MS" w:eastAsia="Arial Unicode MS"/>
          <w:color w:val="333333"/>
          <w:w w:val="105"/>
        </w:rPr>
        <w:t xml:space="preserve">: </w:t>
      </w:r>
      <w:r>
        <w:rPr>
          <w:color w:val="333333"/>
          <w:w w:val="105"/>
        </w:rPr>
        <w:t>写我们自己的一个切入类</w:t>
      </w:r>
    </w:p>
    <w:p>
      <w:pPr>
        <w:pStyle w:val="6"/>
        <w:spacing w:before="4"/>
        <w:rPr>
          <w:sz w:val="5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DiyPointcut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before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tabs>
                <w:tab w:val="left" w:leader="hyphen" w:pos="4897"/>
              </w:tabs>
              <w:spacing w:before="22"/>
              <w:ind w:right="211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"---------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方法执行前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ab/>
            </w:r>
            <w:r>
              <w:rPr>
                <w:color w:val="AA1111"/>
                <w:spacing w:val="-1"/>
                <w:sz w:val="17"/>
              </w:rPr>
              <w:t>"</w:t>
            </w:r>
            <w:r>
              <w:rPr>
                <w:color w:val="333333"/>
                <w:spacing w:val="-1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after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tabs>
                <w:tab w:val="left" w:leader="hyphen" w:pos="4897"/>
              </w:tabs>
              <w:spacing w:before="22"/>
              <w:ind w:right="211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"---------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方法执行后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ab/>
            </w:r>
            <w:r>
              <w:rPr>
                <w:color w:val="AA1111"/>
                <w:spacing w:val="-1"/>
                <w:sz w:val="17"/>
              </w:rPr>
              <w:t>"</w:t>
            </w:r>
            <w:r>
              <w:rPr>
                <w:color w:val="333333"/>
                <w:spacing w:val="-1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6"/>
        <w:spacing w:before="192"/>
        <w:ind w:left="130"/>
      </w:pPr>
      <w:r>
        <w:pict>
          <v:group id="_x0000_s1692" o:spid="_x0000_s1692" o:spt="203" style="position:absolute;left:0pt;margin-left:75.85pt;margin-top:37.5pt;height:204.85pt;width:444.25pt;mso-position-horizontal-relative:page;z-index:-260325376;mso-width-relative:page;mso-height-relative:page;" coordorigin="1518,750" coordsize="8885,4097">
            <o:lock v:ext="edit"/>
            <v:shape id="_x0000_s1693" o:spid="_x0000_s1693" style="position:absolute;left:1517;top:750;height:4097;width:8885;" fillcolor="#F7F7F7" filled="t" stroked="f" coordorigin="1518,750" coordsize="8885,4097" path="m10365,4847l1555,4847,1550,4847,1518,4815,1518,783,1550,750,10370,750,10402,783,10402,4815,10365,4847xe">
              <v:path arrowok="t"/>
              <v:fill on="t" focussize="0,0"/>
              <v:stroke on="f"/>
              <v:imagedata o:title=""/>
              <o:lock v:ext="edit"/>
            </v:shape>
            <v:shape id="_x0000_s1694" o:spid="_x0000_s1694" style="position:absolute;left:1525;top:787;height:4052;width:8810;" fillcolor="#F7F7F7" filled="t" stroked="f" coordorigin="1525,788" coordsize="8810,4052" path="m10335,788l2066,788,1525,788,1525,4840,2066,4840,10335,4840,10335,788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去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中配置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第二种方式自定义实现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注册</w:t>
            </w:r>
            <w:r>
              <w:rPr>
                <w:color w:val="AA5400"/>
                <w:w w:val="105"/>
                <w:sz w:val="17"/>
              </w:rPr>
              <w:t>bean--&gt;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"diy"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"com.kuang.config.DiyPointcut"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&lt;!--aop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的配置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&lt;aop:config&gt;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第二种方式：使用</w:t>
            </w:r>
            <w:r>
              <w:rPr>
                <w:color w:val="AA5400"/>
                <w:w w:val="105"/>
                <w:sz w:val="17"/>
              </w:rPr>
              <w:t>AOP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的标签实现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&lt;aop:aspect </w:t>
            </w:r>
            <w:r>
              <w:rPr>
                <w:color w:val="0000CC"/>
                <w:w w:val="105"/>
                <w:sz w:val="17"/>
              </w:rPr>
              <w:t>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"diy"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&lt;aop:pointcut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"diyPonitcut" </w:t>
            </w:r>
            <w:r>
              <w:rPr>
                <w:color w:val="0000CC"/>
                <w:w w:val="105"/>
                <w:sz w:val="17"/>
              </w:rPr>
              <w:t>expression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"execution(*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com.kuang.service.UserServiceImpl.*(..))"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&lt;aop:before </w:t>
            </w:r>
            <w:r>
              <w:rPr>
                <w:color w:val="0000CC"/>
                <w:w w:val="105"/>
                <w:sz w:val="17"/>
              </w:rPr>
              <w:t>pointcut-ref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"diyPonitcut" </w:t>
            </w:r>
            <w:r>
              <w:rPr>
                <w:color w:val="0000CC"/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"before"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&lt;aop:after </w:t>
            </w:r>
            <w:r>
              <w:rPr>
                <w:color w:val="0000CC"/>
                <w:w w:val="105"/>
                <w:sz w:val="17"/>
              </w:rPr>
              <w:t>pointcut-ref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"diyPonitcut" </w:t>
            </w:r>
            <w:r>
              <w:rPr>
                <w:color w:val="0000CC"/>
                <w:w w:val="105"/>
                <w:sz w:val="17"/>
              </w:rPr>
              <w:t>method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"after"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&lt;/aop:aspect&gt;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&lt;/aop:config&gt;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6"/>
        <w:spacing w:before="191"/>
        <w:ind w:left="130"/>
      </w:pPr>
      <w:r>
        <w:rPr>
          <w:color w:val="333333"/>
          <w:w w:val="105"/>
        </w:rPr>
        <w:t>测试：</w:t>
      </w:r>
    </w:p>
    <w:p>
      <w:pPr>
        <w:spacing w:after="0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6"/>
        <w:ind w:left="129"/>
        <w:rPr>
          <w:sz w:val="20"/>
        </w:rPr>
      </w:pPr>
      <w:r>
        <w:rPr>
          <w:sz w:val="20"/>
        </w:rPr>
        <w:pict>
          <v:group id="_x0000_s1695" o:spid="_x0000_s1695" o:spt="203" style="height:138.1pt;width:445pt;" coordsize="8900,2762">
            <o:lock v:ext="edit"/>
            <v:shape id="_x0000_s1696" o:spid="_x0000_s1696" style="position:absolute;left:7;top:7;height:2747;width:8885;" fillcolor="#F7F7F7" filled="t" stroked="f" coordorigin="8,8" coordsize="8885,2747" path="m8854,2754l45,2754,40,2754,8,2721,8,40,40,8,8859,8,8892,40,8892,2721,8854,2754xe">
              <v:path arrowok="t"/>
              <v:fill on="t" focussize="0,0"/>
              <v:stroke on="f"/>
              <v:imagedata o:title=""/>
              <o:lock v:ext="edit"/>
            </v:shape>
            <v:shape id="_x0000_s1697" o:spid="_x0000_s1697" style="position:absolute;left:7;top:7;height:2747;width:8885;" filled="f" stroked="t" coordorigin="8,8" coordsize="8885,2747" path="m8,2716l8,45,8,40,8,35,10,31,12,26,15,22,18,18,22,15,26,12,31,10,35,8,40,8,45,8,8854,8,8859,8,8864,8,8868,10,8873,12,8877,15,8881,18,8884,22,8892,45,8892,2716,8892,2721,8891,2726,8889,2731,8887,2735,8854,2754,45,2754,10,2731,8,2726,8,2721,8,271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698" o:spid="_x0000_s1698" o:spt="1" style="position:absolute;left:435;top:45;height:2702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699" o:spid="_x0000_s1699" o:spt="1" style="position:absolute;left:15;top:45;height:2702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700" o:spid="_x0000_s1700" o:spt="20" style="position:absolute;left:428;top:45;height:270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701" o:spid="_x0000_s1701" o:spt="202" type="#_x0000_t202" style="position:absolute;left:435;top:22;height:271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 w:line="381" w:lineRule="auto"/>
                      <w:ind w:left="543" w:right="5541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MyTest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{ 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spacing w:before="0" w:line="381" w:lineRule="auto"/>
                      <w:ind w:left="966" w:right="4081" w:hanging="424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 xml:space="preserve">void </w:t>
                    </w:r>
                    <w:r>
                      <w:rPr>
                        <w:w w:val="105"/>
                        <w:sz w:val="17"/>
                      </w:rPr>
                      <w:t>test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(){ </w:t>
                    </w:r>
                    <w:r>
                      <w:rPr>
                        <w:w w:val="105"/>
                        <w:sz w:val="17"/>
                      </w:rPr>
                      <w:t xml:space="preserve">ApplicationContext context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5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770087"/>
                        <w:spacing w:val="-6"/>
                        <w:w w:val="105"/>
                        <w:sz w:val="17"/>
                      </w:rPr>
                      <w:t>new</w:t>
                    </w:r>
                  </w:p>
                  <w:p>
                    <w:pPr>
                      <w:spacing w:before="0" w:line="381" w:lineRule="auto"/>
                      <w:ind w:left="966" w:right="3257" w:hanging="847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ClassPathXmlApplicationContext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"beans.xml"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 xml:space="preserve">UserService userService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</w:p>
                  <w:p>
                    <w:pPr>
                      <w:spacing w:before="0" w:line="381" w:lineRule="auto"/>
                      <w:ind w:left="966" w:right="4505" w:hanging="847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context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getBean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"userService"</w:t>
                    </w:r>
                    <w:r>
                      <w:rPr>
                        <w:color w:val="333333"/>
                        <w:sz w:val="17"/>
                      </w:rPr>
                      <w:t xml:space="preserve">); </w:t>
                    </w:r>
                    <w:r>
                      <w:rPr>
                        <w:w w:val="105"/>
                        <w:sz w:val="17"/>
                      </w:rPr>
                      <w:t>userService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add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before="0" w:line="170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99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702" o:spid="_x0000_s1702" o:spt="202" type="#_x0000_t202" style="position:absolute;left:26;top:22;height:271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rPr>
          <w:sz w:val="20"/>
        </w:rPr>
      </w:pPr>
    </w:p>
    <w:p>
      <w:pPr>
        <w:pStyle w:val="6"/>
        <w:spacing w:before="3"/>
        <w:rPr>
          <w:sz w:val="12"/>
        </w:rPr>
      </w:pPr>
    </w:p>
    <w:p>
      <w:pPr>
        <w:pStyle w:val="4"/>
        <w:spacing w:before="36"/>
        <w:ind w:left="130" w:firstLine="0"/>
        <w:rPr>
          <w:rFonts w:hint="eastAsia" w:ascii="微软雅黑" w:eastAsia="微软雅黑"/>
        </w:rPr>
      </w:pPr>
      <w:bookmarkStart w:id="108" w:name="第三种方式"/>
      <w:bookmarkEnd w:id="108"/>
      <w:r>
        <w:rPr>
          <w:rFonts w:hint="eastAsia" w:ascii="微软雅黑" w:eastAsia="微软雅黑"/>
          <w:color w:val="333333"/>
        </w:rPr>
        <w:t>第三种方式</w:t>
      </w:r>
    </w:p>
    <w:p>
      <w:pPr>
        <w:pStyle w:val="5"/>
        <w:spacing w:before="108"/>
      </w:pPr>
      <w:r>
        <w:rPr>
          <w:color w:val="333333"/>
          <w:w w:val="105"/>
        </w:rPr>
        <w:t>使用注解实现</w:t>
      </w:r>
    </w:p>
    <w:p>
      <w:pPr>
        <w:pStyle w:val="6"/>
        <w:spacing w:before="100"/>
        <w:ind w:left="130"/>
      </w:pPr>
      <w:r>
        <w:pict>
          <v:group id="_x0000_s1703" o:spid="_x0000_s1703" o:spt="203" style="position:absolute;left:0pt;margin-left:75.85pt;margin-top:32.9pt;height:407.45pt;width:444.25pt;mso-position-horizontal-relative:page;z-index:-260321280;mso-width-relative:page;mso-height-relative:page;" coordorigin="1518,658" coordsize="8885,8149">
            <o:lock v:ext="edit"/>
            <v:shape id="_x0000_s1704" o:spid="_x0000_s1704" style="position:absolute;left:1517;top:658;height:8149;width:8885;" fillcolor="#F7F7F7" filled="t" stroked="f" coordorigin="1518,658" coordsize="8885,8149" path="m10365,8807l1555,8807,1550,8807,1518,8775,1518,691,1550,658,10370,658,10402,691,10402,8775,10365,8807xe">
              <v:path arrowok="t"/>
              <v:fill on="t" focussize="0,0"/>
              <v:stroke on="f"/>
              <v:imagedata o:title=""/>
              <o:lock v:ext="edit"/>
            </v:shape>
            <v:shape id="_x0000_s1705" o:spid="_x0000_s1705" style="position:absolute;left:1525;top:695;height:8104;width:8810;" fillcolor="#F7F7F7" filled="t" stroked="f" coordorigin="1525,696" coordsize="8810,8104" path="m10335,696l2066,696,1525,696,1525,8800,2066,8800,10335,8800,10335,696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第一步：编写一个注解实现的增强类</w:t>
      </w:r>
    </w:p>
    <w:p>
      <w:pPr>
        <w:pStyle w:val="6"/>
        <w:spacing w:before="9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config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aspectj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ProceedingJoinPoint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aspectj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After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aspectj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Around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aspectj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Aspect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aspectj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Before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@Aspect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AnnotationPointcut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right="1084"/>
              <w:jc w:val="right"/>
              <w:rPr>
                <w:sz w:val="17"/>
              </w:rPr>
            </w:pPr>
            <w:r>
              <w:rPr>
                <w:color w:val="545454"/>
                <w:sz w:val="17"/>
              </w:rPr>
              <w:t>@Before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AA1111"/>
                <w:sz w:val="17"/>
              </w:rPr>
              <w:t>"execution(* com.kuang.service.UserServiceImpl.*(..))"</w:t>
            </w:r>
            <w:r>
              <w:rPr>
                <w:color w:val="333333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before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tabs>
                <w:tab w:val="left" w:leader="hyphen" w:pos="5880"/>
              </w:tabs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"---------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方法执行前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ab/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@After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"execution(* com.kuang.service.UserServiceImpl.*(..))"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after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tabs>
                <w:tab w:val="left" w:leader="hyphen" w:pos="5880"/>
              </w:tabs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"---------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方法执行后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ab/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right="1084"/>
              <w:jc w:val="right"/>
              <w:rPr>
                <w:sz w:val="17"/>
              </w:rPr>
            </w:pPr>
            <w:r>
              <w:rPr>
                <w:color w:val="545454"/>
                <w:sz w:val="17"/>
              </w:rPr>
              <w:t>@Around</w:t>
            </w:r>
            <w:r>
              <w:rPr>
                <w:color w:val="333333"/>
                <w:sz w:val="17"/>
              </w:rPr>
              <w:t>(</w:t>
            </w:r>
            <w:r>
              <w:rPr>
                <w:color w:val="AA1111"/>
                <w:sz w:val="17"/>
              </w:rPr>
              <w:t>"execution(* com.kuang.service.UserServiceImpl.*(..))"</w:t>
            </w:r>
            <w:r>
              <w:rPr>
                <w:color w:val="333333"/>
                <w:sz w:val="17"/>
              </w:rPr>
              <w:t>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around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ProceedingJoinPoint jp</w:t>
            </w:r>
            <w:r>
              <w:rPr>
                <w:color w:val="333333"/>
                <w:w w:val="105"/>
                <w:sz w:val="17"/>
              </w:rPr>
              <w:t xml:space="preserve">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Throwable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环绕前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签名</w:t>
            </w:r>
            <w:r>
              <w:rPr>
                <w:color w:val="AA1111"/>
                <w:w w:val="105"/>
                <w:sz w:val="17"/>
              </w:rPr>
              <w:t>:"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jp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getSignature</w:t>
            </w:r>
            <w:r>
              <w:rPr>
                <w:color w:val="333333"/>
                <w:w w:val="105"/>
                <w:sz w:val="17"/>
              </w:rPr>
              <w:t>());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执行目标方法</w:t>
            </w:r>
            <w:r>
              <w:rPr>
                <w:color w:val="AA5400"/>
                <w:w w:val="105"/>
                <w:sz w:val="17"/>
              </w:rPr>
              <w:t>proceed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Object </w:t>
            </w:r>
            <w:r>
              <w:rPr>
                <w:w w:val="105"/>
                <w:sz w:val="17"/>
              </w:rPr>
              <w:t xml:space="preserve">proceed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jp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proceed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环绕后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proceed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6"/>
        <w:spacing w:before="191"/>
        <w:ind w:left="130"/>
      </w:pPr>
      <w:r>
        <w:pict>
          <v:group id="_x0000_s1706" o:spid="_x0000_s1706" o:spt="203" style="position:absolute;left:0pt;margin-left:75.85pt;margin-top:37.45pt;height:42.8pt;width:444.25pt;mso-position-horizontal-relative:page;z-index:-260320256;mso-width-relative:page;mso-height-relative:page;" coordorigin="1518,749" coordsize="8885,856">
            <o:lock v:ext="edit"/>
            <v:shape id="_x0000_s1707" o:spid="_x0000_s1707" style="position:absolute;left:1517;top:749;height:856;width:8885;" fillcolor="#F7F7F7" filled="t" stroked="f" coordorigin="1518,749" coordsize="8885,856" path="m10365,1605l1555,1605,1550,1605,1546,1604,1541,1602,1536,1600,1532,1597,1525,1590,1523,1586,1521,1582,1519,1577,1518,1572,1518,782,1550,749,10370,749,10402,782,10402,1572,10401,1577,10399,1582,10397,1586,10395,1590,10388,1597,10383,1600,10379,1602,10374,1604,10370,1605,10365,1605xe">
              <v:path arrowok="t"/>
              <v:fill on="t" focussize="0,0"/>
              <v:stroke on="f"/>
              <v:imagedata o:title=""/>
              <o:lock v:ext="edit"/>
            </v:shape>
            <v:shape id="_x0000_s1708" o:spid="_x0000_s1708" style="position:absolute;left:1525;top:786;height:811;width:8810;" fillcolor="#F7F7F7" filled="t" stroked="f" coordorigin="1525,787" coordsize="8810,811" path="m10335,787l1946,787,1525,787,1525,1597,1946,1597,10335,1597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第二步：在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配置文件中，注册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>，并增加支持注解的配置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&lt;!--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第三种方式</w:t>
            </w:r>
            <w:r>
              <w:rPr>
                <w:color w:val="AA5400"/>
                <w:w w:val="105"/>
                <w:sz w:val="17"/>
              </w:rPr>
              <w:t>: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注解实现</w:t>
            </w:r>
            <w:r>
              <w:rPr>
                <w:color w:val="AA5400"/>
                <w:w w:val="105"/>
                <w:sz w:val="17"/>
              </w:rPr>
              <w:t>--&gt;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&lt;bean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"annotationPointcut"</w:t>
            </w:r>
            <w:r>
              <w:rPr>
                <w:color w:val="AA1111"/>
                <w:spacing w:val="-54"/>
                <w:w w:val="105"/>
                <w:sz w:val="17"/>
              </w:rPr>
              <w:t xml:space="preserve"> </w:t>
            </w:r>
            <w:r>
              <w:rPr>
                <w:color w:val="0000CC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"com.kuang.config.AnnotationPointcut"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&lt;aop:aspectj-autoproxy/&gt;</w:t>
            </w:r>
          </w:p>
        </w:tc>
      </w:tr>
    </w:tbl>
    <w:p>
      <w:pPr>
        <w:pStyle w:val="6"/>
        <w:spacing w:before="191"/>
        <w:ind w:left="130"/>
      </w:pPr>
      <w:r>
        <w:rPr>
          <w:rFonts w:hint="eastAsia" w:ascii="Arial Unicode MS" w:eastAsia="Arial Unicode MS"/>
          <w:color w:val="333333"/>
          <w:w w:val="105"/>
        </w:rPr>
        <w:t>aop:aspectj-autoproxy</w:t>
      </w:r>
      <w:r>
        <w:rPr>
          <w:color w:val="333333"/>
          <w:w w:val="105"/>
        </w:rPr>
        <w:t>：说明</w:t>
      </w:r>
    </w:p>
    <w:p>
      <w:pPr>
        <w:spacing w:after="0"/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4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9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通过</w:t>
            </w:r>
            <w:r>
              <w:rPr>
                <w:color w:val="333333"/>
                <w:w w:val="105"/>
                <w:sz w:val="17"/>
              </w:rPr>
              <w:t>aop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命名空间的</w:t>
            </w:r>
            <w:r>
              <w:rPr>
                <w:color w:val="117700"/>
                <w:w w:val="105"/>
                <w:sz w:val="17"/>
              </w:rPr>
              <w:t>&lt;aop:aspectj-autoproxy</w:t>
            </w:r>
            <w:r>
              <w:rPr>
                <w:color w:val="117700"/>
                <w:spacing w:val="-55"/>
                <w:w w:val="105"/>
                <w:sz w:val="17"/>
              </w:rPr>
              <w:t xml:space="preserve"> </w:t>
            </w:r>
            <w:r>
              <w:rPr>
                <w:color w:val="117700"/>
                <w:w w:val="105"/>
                <w:sz w:val="17"/>
              </w:rPr>
              <w:t>/&gt;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声明自动为</w:t>
            </w:r>
            <w:r>
              <w:rPr>
                <w:color w:val="333333"/>
                <w:w w:val="105"/>
                <w:sz w:val="17"/>
              </w:rPr>
              <w:t>spring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容器中那些配置</w:t>
            </w:r>
            <w:r>
              <w:rPr>
                <w:color w:val="333333"/>
                <w:w w:val="105"/>
                <w:sz w:val="17"/>
              </w:rPr>
              <w:t>@aspectJ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切面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的</w:t>
            </w:r>
            <w:r>
              <w:rPr>
                <w:color w:val="333333"/>
                <w:w w:val="105"/>
                <w:sz w:val="17"/>
              </w:rPr>
              <w:t>bean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创建代理，织入切面。当然，</w:t>
            </w:r>
            <w:r>
              <w:rPr>
                <w:color w:val="333333"/>
                <w:w w:val="105"/>
                <w:sz w:val="17"/>
              </w:rPr>
              <w:t xml:space="preserve">spring 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在内部依旧采用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333333"/>
                <w:w w:val="105"/>
                <w:sz w:val="17"/>
              </w:rPr>
              <w:t>AnnotationAwareAspectJAutoProxyCreator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进行自动代理的创建工作，但具体实现的细节已经被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&lt;aop:aspectj-autoproxy /&gt;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隐藏起来了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5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117700"/>
                <w:sz w:val="17"/>
              </w:rPr>
              <w:t>&lt;aop:aspectj-autoproxy /&gt;</w:t>
            </w:r>
            <w:r>
              <w:rPr>
                <w:rFonts w:hint="eastAsia" w:ascii="新宋体" w:eastAsia="新宋体"/>
                <w:color w:val="333333"/>
                <w:sz w:val="17"/>
              </w:rPr>
              <w:t>有一个</w:t>
            </w:r>
            <w:r>
              <w:rPr>
                <w:color w:val="333333"/>
                <w:sz w:val="17"/>
              </w:rPr>
              <w:t>proxy-target-class</w:t>
            </w:r>
            <w:r>
              <w:rPr>
                <w:rFonts w:hint="eastAsia" w:ascii="新宋体" w:eastAsia="新宋体"/>
                <w:color w:val="333333"/>
                <w:sz w:val="17"/>
              </w:rPr>
              <w:t>属性，默认为</w:t>
            </w:r>
            <w:r>
              <w:rPr>
                <w:color w:val="333333"/>
                <w:sz w:val="17"/>
              </w:rPr>
              <w:t>false</w:t>
            </w:r>
            <w:r>
              <w:rPr>
                <w:rFonts w:hint="eastAsia" w:ascii="新宋体" w:eastAsia="新宋体"/>
                <w:color w:val="333333"/>
                <w:sz w:val="17"/>
              </w:rPr>
              <w:t>，表示使用</w:t>
            </w:r>
            <w:r>
              <w:rPr>
                <w:color w:val="333333"/>
                <w:sz w:val="17"/>
              </w:rPr>
              <w:t>jdk</w:t>
            </w:r>
            <w:r>
              <w:rPr>
                <w:rFonts w:hint="eastAsia" w:ascii="新宋体" w:eastAsia="新宋体"/>
                <w:color w:val="333333"/>
                <w:sz w:val="17"/>
              </w:rPr>
              <w:t>动态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tabs>
                <w:tab w:val="left" w:pos="4431"/>
              </w:tabs>
              <w:spacing w:before="1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代理织入增强，当配为</w:t>
            </w:r>
            <w:r>
              <w:rPr>
                <w:color w:val="117700"/>
                <w:w w:val="105"/>
                <w:sz w:val="17"/>
              </w:rPr>
              <w:t>&lt;aop:aspectj-autoproxy</w:t>
            </w:r>
            <w:r>
              <w:rPr>
                <w:color w:val="117700"/>
                <w:w w:val="105"/>
                <w:sz w:val="17"/>
              </w:rPr>
              <w:tab/>
            </w:r>
            <w:r>
              <w:rPr>
                <w:color w:val="0000CC"/>
                <w:w w:val="105"/>
                <w:sz w:val="17"/>
              </w:rPr>
              <w:t>poxy-target-class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"true"</w:t>
            </w:r>
            <w:r>
              <w:rPr>
                <w:color w:val="117700"/>
                <w:w w:val="105"/>
                <w:sz w:val="17"/>
              </w:rPr>
              <w:t>/&gt;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时，表示使用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1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333333"/>
                <w:w w:val="105"/>
                <w:sz w:val="17"/>
              </w:rPr>
              <w:t>CGLib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动态代理技术织入增强。不过即使</w:t>
            </w:r>
            <w:r>
              <w:rPr>
                <w:color w:val="333333"/>
                <w:w w:val="105"/>
                <w:sz w:val="17"/>
              </w:rPr>
              <w:t>proxy-target-class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设置为</w:t>
            </w:r>
            <w:r>
              <w:rPr>
                <w:color w:val="333333"/>
                <w:w w:val="105"/>
                <w:sz w:val="17"/>
              </w:rPr>
              <w:t>false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，如果目标类没有声明接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1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口，则</w:t>
            </w:r>
            <w:r>
              <w:rPr>
                <w:color w:val="333333"/>
                <w:w w:val="105"/>
                <w:sz w:val="17"/>
              </w:rPr>
              <w:t>spring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将自动使用</w:t>
            </w:r>
            <w:r>
              <w:rPr>
                <w:color w:val="333333"/>
                <w:w w:val="105"/>
                <w:sz w:val="17"/>
              </w:rPr>
              <w:t>CGLib</w:t>
            </w:r>
            <w:r>
              <w:rPr>
                <w:rFonts w:hint="eastAsia" w:ascii="新宋体" w:eastAsia="新宋体"/>
                <w:color w:val="333333"/>
                <w:w w:val="105"/>
                <w:sz w:val="17"/>
              </w:rPr>
              <w:t>动态代理。</w:t>
            </w:r>
          </w:p>
        </w:tc>
      </w:tr>
    </w:tbl>
    <w:p>
      <w:pPr>
        <w:pStyle w:val="6"/>
        <w:rPr>
          <w:sz w:val="20"/>
        </w:rPr>
      </w:pPr>
    </w:p>
    <w:p>
      <w:pPr>
        <w:pStyle w:val="6"/>
        <w:spacing w:before="9"/>
        <w:rPr>
          <w:sz w:val="11"/>
        </w:rPr>
      </w:pPr>
    </w:p>
    <w:p>
      <w:pPr>
        <w:pStyle w:val="2"/>
      </w:pPr>
      <w:r>
        <w:pict>
          <v:shape id="_x0000_s1709" o:spid="_x0000_s1709" style="position:absolute;left:0pt;margin-left:75.85pt;margin-top:-153.85pt;height:123.85pt;width:444.25pt;mso-position-horizontal-relative:page;z-index:-260305920;mso-width-relative:page;mso-height-relative:page;" fillcolor="#F7F7F7" filled="t" stroked="f" coordorigin="1518,-3078" coordsize="8885,2477" path="m10402,-3045l10370,-3078,1550,-3078,1518,-3045,1518,-634,1519,-630,1521,-625,1523,-620,1525,-616,1532,-609,1536,-607,1541,-605,1546,-603,1550,-602,1555,-602,10365,-602,10370,-602,10374,-603,10379,-605,10383,-607,10388,-609,10395,-616,10397,-620,10399,-625,10401,-630,10402,-634,10402,-3045e">
            <v:path arrowok="t"/>
            <v:fill on="t" focussize="0,0"/>
            <v:stroke on="f"/>
            <v:imagedata o:title=""/>
            <o:lock v:ext="edit"/>
          </v:shape>
        </w:pict>
      </w:r>
      <w:bookmarkStart w:id="109" w:name="11、整合Mybatis"/>
      <w:bookmarkEnd w:id="109"/>
      <w:r>
        <w:rPr>
          <w:color w:val="333333"/>
          <w:w w:val="105"/>
        </w:rPr>
        <w:t>11</w:t>
      </w:r>
      <w:r>
        <w:rPr>
          <w:rFonts w:hint="eastAsia" w:ascii="微软雅黑" w:eastAsia="微软雅黑"/>
          <w:color w:val="333333"/>
          <w:w w:val="105"/>
        </w:rPr>
        <w:t>、整合</w:t>
      </w:r>
      <w:r>
        <w:rPr>
          <w:color w:val="333333"/>
          <w:w w:val="105"/>
        </w:rPr>
        <w:t>Mybatis</w:t>
      </w:r>
    </w:p>
    <w:p>
      <w:pPr>
        <w:pStyle w:val="6"/>
        <w:spacing w:line="20" w:lineRule="exact"/>
        <w:ind w:left="122"/>
        <w:rPr>
          <w:rFonts w:ascii="Arial"/>
          <w:sz w:val="2"/>
        </w:rPr>
      </w:pPr>
      <w:r>
        <w:rPr>
          <w:rFonts w:ascii="Arial"/>
          <w:sz w:val="2"/>
        </w:rPr>
        <w:pict>
          <v:group id="_x0000_s1710" o:spid="_x0000_s1710" o:spt="203" style="height:0.75pt;width:445pt;" coordsize="8900,15">
            <o:lock v:ext="edit"/>
            <v:line id="_x0000_s1711" o:spid="_x0000_s1711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6"/>
        <w:spacing w:before="156"/>
        <w:ind w:left="130"/>
      </w:pPr>
      <w:r>
        <w:rPr>
          <w:color w:val="333333"/>
          <w:w w:val="105"/>
        </w:rPr>
        <w:t>步骤：</w:t>
      </w:r>
    </w:p>
    <w:p>
      <w:pPr>
        <w:pStyle w:val="10"/>
        <w:numPr>
          <w:ilvl w:val="2"/>
          <w:numId w:val="30"/>
        </w:numPr>
        <w:tabs>
          <w:tab w:val="left" w:pos="581"/>
        </w:tabs>
        <w:spacing w:before="115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导入相关</w:t>
      </w:r>
      <w:r>
        <w:rPr>
          <w:rFonts w:hint="eastAsia" w:ascii="Arial Unicode MS" w:eastAsia="Arial Unicode MS"/>
          <w:color w:val="333333"/>
          <w:w w:val="105"/>
          <w:sz w:val="19"/>
        </w:rPr>
        <w:t>jar</w:t>
      </w:r>
      <w:r>
        <w:rPr>
          <w:color w:val="333333"/>
          <w:w w:val="105"/>
          <w:sz w:val="19"/>
        </w:rPr>
        <w:t>包</w:t>
      </w:r>
    </w:p>
    <w:p>
      <w:pPr>
        <w:pStyle w:val="10"/>
        <w:numPr>
          <w:ilvl w:val="3"/>
          <w:numId w:val="30"/>
        </w:numPr>
        <w:tabs>
          <w:tab w:val="left" w:pos="1031"/>
        </w:tabs>
        <w:spacing w:before="59" w:after="0" w:line="240" w:lineRule="auto"/>
        <w:ind w:left="1030" w:right="0" w:hanging="211"/>
        <w:jc w:val="left"/>
        <w:rPr>
          <w:rFonts w:ascii="Arial Unicode MS"/>
          <w:sz w:val="19"/>
        </w:rPr>
      </w:pPr>
      <w:r>
        <w:rPr>
          <w:rFonts w:ascii="Arial Unicode MS"/>
          <w:color w:val="333333"/>
          <w:w w:val="115"/>
          <w:sz w:val="19"/>
        </w:rPr>
        <w:t>junit</w:t>
      </w:r>
    </w:p>
    <w:p>
      <w:pPr>
        <w:pStyle w:val="6"/>
        <w:spacing w:before="1"/>
        <w:rPr>
          <w:rFonts w:ascii="Arial Unicode MS"/>
          <w:sz w:val="9"/>
        </w:rPr>
      </w:pPr>
      <w:r>
        <w:pict>
          <v:group id="_x0000_s1712" o:spid="_x0000_s1712" o:spt="203" style="position:absolute;left:0pt;margin-left:120.5pt;margin-top:9.85pt;height:70.55pt;width:399.95pt;mso-position-horizontal-relative:page;mso-wrap-distance-bottom:0pt;mso-wrap-distance-top:0pt;z-index:-251319296;mso-width-relative:page;mso-height-relative:page;" coordorigin="2411,198" coordsize="7999,1411">
            <o:lock v:ext="edit"/>
            <v:shape id="_x0000_s1713" o:spid="_x0000_s1713" style="position:absolute;left:2418;top:205;height:1396;width:7984;" fillcolor="#F7F7F7" filled="t" stroked="f" coordorigin="2418,205" coordsize="7984,1396" path="m10365,1601l2456,1601,2451,1601,2418,1568,2418,238,2451,205,10370,205,10402,238,10402,1568,10365,1601xe">
              <v:path arrowok="t"/>
              <v:fill on="t" focussize="0,0"/>
              <v:stroke on="f"/>
              <v:imagedata o:title=""/>
              <o:lock v:ext="edit"/>
            </v:shape>
            <v:shape id="_x0000_s1714" o:spid="_x0000_s1714" style="position:absolute;left:2418;top:205;height:1396;width:7984;" filled="f" stroked="t" coordorigin="2418,205" coordsize="7984,1396" path="m2418,1563l2418,243,2418,238,2419,233,2421,228,2423,224,2426,219,2429,216,2433,212,2437,210,2442,208,2446,206,2451,205,2456,205,10365,205,10370,205,10374,206,10379,208,10383,210,10388,212,10391,216,10395,219,10402,243,10402,1563,10402,1568,10401,1573,10399,1577,10397,1582,10379,1598,10374,1600,10370,1601,10365,1601,2456,1601,2451,1601,2446,1600,2442,1598,2437,1596,2421,1577,2419,1573,2418,1568,2418,156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715" o:spid="_x0000_s1715" o:spt="1" style="position:absolute;left:2846;top:242;height:1351;width:74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16" o:spid="_x0000_s1716" o:spt="1" style="position:absolute;left:2425;top:242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717" o:spid="_x0000_s1717" o:spt="20" style="position:absolute;left:2839;top:243;height:135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718" o:spid="_x0000_s1718" o:spt="202" type="#_x0000_t202" style="position:absolute;left:2846;top:220;height:1365;width:75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junit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junit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4.12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</v:shape>
            <v:shape id="_x0000_s1719" o:spid="_x0000_s1719" o:spt="202" type="#_x0000_t202" style="position:absolute;left:2437;top:220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7"/>
        <w:rPr>
          <w:rFonts w:ascii="Arial Unicode MS"/>
          <w:sz w:val="6"/>
        </w:rPr>
      </w:pPr>
    </w:p>
    <w:p>
      <w:pPr>
        <w:pStyle w:val="10"/>
        <w:numPr>
          <w:ilvl w:val="3"/>
          <w:numId w:val="30"/>
        </w:numPr>
        <w:tabs>
          <w:tab w:val="left" w:pos="1031"/>
        </w:tabs>
        <w:spacing w:before="81" w:after="0" w:line="240" w:lineRule="auto"/>
        <w:ind w:left="1030" w:right="0" w:hanging="211"/>
        <w:jc w:val="left"/>
        <w:rPr>
          <w:rFonts w:ascii="Arial Unicode MS"/>
          <w:sz w:val="19"/>
        </w:rPr>
      </w:pPr>
      <w:r>
        <w:rPr>
          <w:rFonts w:ascii="Arial Unicode MS"/>
          <w:color w:val="333333"/>
          <w:w w:val="110"/>
          <w:sz w:val="19"/>
        </w:rPr>
        <w:t>mybatis</w:t>
      </w:r>
    </w:p>
    <w:p>
      <w:pPr>
        <w:pStyle w:val="6"/>
        <w:spacing w:before="1"/>
        <w:rPr>
          <w:rFonts w:ascii="Arial Unicode MS"/>
          <w:sz w:val="9"/>
        </w:rPr>
      </w:pPr>
      <w:r>
        <w:pict>
          <v:group id="_x0000_s1720" o:spid="_x0000_s1720" o:spt="203" style="position:absolute;left:0pt;margin-left:120.5pt;margin-top:9.85pt;height:70.55pt;width:399.95pt;mso-position-horizontal-relative:page;mso-wrap-distance-bottom:0pt;mso-wrap-distance-top:0pt;z-index:-251316224;mso-width-relative:page;mso-height-relative:page;" coordorigin="2411,198" coordsize="7999,1411">
            <o:lock v:ext="edit"/>
            <v:shape id="_x0000_s1721" o:spid="_x0000_s1721" style="position:absolute;left:2418;top:205;height:1396;width:7984;" fillcolor="#F7F7F7" filled="t" stroked="f" coordorigin="2418,205" coordsize="7984,1396" path="m10365,1601l2456,1601,2451,1601,2418,1568,2418,238,2419,233,2423,224,2426,220,2429,216,2433,213,2437,210,2446,206,2451,205,10370,205,10374,206,10383,210,10388,213,10391,216,10395,220,10397,224,10401,233,10402,238,10402,1568,10370,1601,10365,1601xe">
              <v:path arrowok="t"/>
              <v:fill on="t" focussize="0,0"/>
              <v:stroke on="f"/>
              <v:imagedata o:title=""/>
              <o:lock v:ext="edit"/>
            </v:shape>
            <v:shape id="_x0000_s1722" o:spid="_x0000_s1722" style="position:absolute;left:2418;top:205;height:1396;width:7984;" filled="f" stroked="t" coordorigin="2418,205" coordsize="7984,1396" path="m2418,1563l2418,243,2418,238,2419,233,2421,228,2423,224,2426,220,2429,216,2433,213,2437,210,2442,208,2446,206,2451,205,2456,205,10365,205,10370,205,10374,206,10379,208,10383,210,10388,213,10391,216,10395,220,10402,243,10402,1563,10402,1568,10401,1573,10399,1578,10397,1582,10365,1601,2456,1601,2421,1578,2419,1573,2418,1568,2418,156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723" o:spid="_x0000_s1723" o:spt="1" style="position:absolute;left:2846;top:242;height:1351;width:74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24" o:spid="_x0000_s1724" o:spt="1" style="position:absolute;left:2425;top:242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725" o:spid="_x0000_s1725" o:spt="20" style="position:absolute;left:2839;top:243;height:135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726" o:spid="_x0000_s1726" o:spt="202" type="#_x0000_t202" style="position:absolute;left:2846;top:220;height:1365;width:75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org.mybatis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mybatis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3.5.2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</v:shape>
            <v:shape id="_x0000_s1727" o:spid="_x0000_s1727" o:spt="202" type="#_x0000_t202" style="position:absolute;left:2437;top:220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7"/>
        <w:rPr>
          <w:rFonts w:ascii="Arial Unicode MS"/>
          <w:sz w:val="6"/>
        </w:rPr>
      </w:pPr>
    </w:p>
    <w:p>
      <w:pPr>
        <w:pStyle w:val="10"/>
        <w:numPr>
          <w:ilvl w:val="3"/>
          <w:numId w:val="30"/>
        </w:numPr>
        <w:tabs>
          <w:tab w:val="left" w:pos="1031"/>
        </w:tabs>
        <w:spacing w:before="81" w:after="0" w:line="240" w:lineRule="auto"/>
        <w:ind w:left="1030" w:right="0" w:hanging="211"/>
        <w:jc w:val="left"/>
        <w:rPr>
          <w:rFonts w:ascii="Arial Unicode MS"/>
          <w:sz w:val="19"/>
        </w:rPr>
      </w:pPr>
      <w:r>
        <w:rPr>
          <w:rFonts w:ascii="Arial Unicode MS"/>
          <w:color w:val="333333"/>
          <w:w w:val="110"/>
          <w:sz w:val="19"/>
        </w:rPr>
        <w:t>mysql-connector-java</w:t>
      </w:r>
    </w:p>
    <w:p>
      <w:pPr>
        <w:pStyle w:val="6"/>
        <w:spacing w:before="1"/>
        <w:rPr>
          <w:rFonts w:ascii="Arial Unicode MS"/>
          <w:sz w:val="9"/>
        </w:rPr>
      </w:pPr>
      <w:r>
        <w:pict>
          <v:group id="_x0000_s1728" o:spid="_x0000_s1728" o:spt="203" style="position:absolute;left:0pt;margin-left:120.5pt;margin-top:9.85pt;height:70.55pt;width:399.95pt;mso-position-horizontal-relative:page;mso-wrap-distance-bottom:0pt;mso-wrap-distance-top:0pt;z-index:-251313152;mso-width-relative:page;mso-height-relative:page;" coordorigin="2411,198" coordsize="7999,1411">
            <o:lock v:ext="edit"/>
            <v:shape id="_x0000_s1729" o:spid="_x0000_s1729" style="position:absolute;left:2418;top:205;height:1396;width:7984;" fillcolor="#F7F7F7" filled="t" stroked="f" coordorigin="2418,205" coordsize="7984,1396" path="m10370,1601l2451,1601,2446,1600,2418,1568,2418,238,2451,205,10370,205,10402,238,10402,1568,10370,1601xe">
              <v:path arrowok="t"/>
              <v:fill on="t" focussize="0,0"/>
              <v:stroke on="f"/>
              <v:imagedata o:title=""/>
              <o:lock v:ext="edit"/>
            </v:shape>
            <v:shape id="_x0000_s1730" o:spid="_x0000_s1730" style="position:absolute;left:2418;top:205;height:1396;width:7984;" filled="f" stroked="t" coordorigin="2418,205" coordsize="7984,1396" path="m2418,1563l2418,243,2418,238,2419,233,2421,228,2423,224,2426,220,2429,216,2433,213,2437,210,2442,208,2446,206,2451,205,2456,205,10365,205,10370,205,10374,206,10379,208,10383,210,10388,213,10391,216,10395,220,10402,243,10402,1563,10402,1568,10401,1573,10399,1578,10397,1582,10379,1598,10374,1600,10370,1601,10365,1601,2456,1601,2451,1601,2446,1600,2442,1598,2437,1596,2421,1578,2419,1573,2418,1568,2418,156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731" o:spid="_x0000_s1731" o:spt="1" style="position:absolute;left:2846;top:242;height:1351;width:74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32" o:spid="_x0000_s1732" o:spt="1" style="position:absolute;left:2425;top:242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733" o:spid="_x0000_s1733" o:spt="20" style="position:absolute;left:2839;top:243;height:135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734" o:spid="_x0000_s1734" o:spt="202" type="#_x0000_t202" style="position:absolute;left:2846;top:220;height:1365;width:75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mysql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mysql-connector-java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5.1.47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</v:shape>
            <v:shape id="_x0000_s1735" o:spid="_x0000_s1735" o:spt="202" type="#_x0000_t202" style="position:absolute;left:2437;top:220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7"/>
        <w:rPr>
          <w:rFonts w:ascii="Arial Unicode MS"/>
          <w:sz w:val="6"/>
        </w:rPr>
      </w:pPr>
    </w:p>
    <w:p>
      <w:pPr>
        <w:pStyle w:val="10"/>
        <w:numPr>
          <w:ilvl w:val="3"/>
          <w:numId w:val="30"/>
        </w:numPr>
        <w:tabs>
          <w:tab w:val="left" w:pos="1031"/>
        </w:tabs>
        <w:spacing w:before="58" w:after="0" w:line="240" w:lineRule="auto"/>
        <w:ind w:left="103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spring</w:t>
      </w:r>
      <w:r>
        <w:rPr>
          <w:color w:val="333333"/>
          <w:w w:val="105"/>
          <w:sz w:val="19"/>
        </w:rPr>
        <w:t>相关</w:t>
      </w:r>
    </w:p>
    <w:p>
      <w:pPr>
        <w:pStyle w:val="6"/>
        <w:spacing w:before="10"/>
        <w:rPr>
          <w:sz w:val="8"/>
        </w:rPr>
      </w:pPr>
      <w:r>
        <w:pict>
          <v:group id="_x0000_s1736" o:spid="_x0000_s1736" o:spt="203" style="position:absolute;left:0pt;margin-left:120.5pt;margin-top:9.85pt;height:138.1pt;width:399.95pt;mso-position-horizontal-relative:page;mso-wrap-distance-bottom:0pt;mso-wrap-distance-top:0pt;z-index:-251310080;mso-width-relative:page;mso-height-relative:page;" coordorigin="2411,198" coordsize="7999,2762">
            <o:lock v:ext="edit"/>
            <v:shape id="_x0000_s1737" o:spid="_x0000_s1737" style="position:absolute;left:2418;top:205;height:2747;width:7984;" fillcolor="#F7F7F7" filled="t" stroked="f" coordorigin="2418,205" coordsize="7984,2747" path="m10365,2951l2456,2951,2451,2951,2418,2919,2418,238,2419,233,2423,224,2426,220,2429,216,2433,213,2437,210,2446,206,2451,205,10370,205,10374,206,10383,210,10388,213,10391,216,10395,220,10397,224,10401,233,10402,238,10402,2919,10370,2951,10365,2951xe">
              <v:path arrowok="t"/>
              <v:fill on="t" focussize="0,0"/>
              <v:stroke on="f"/>
              <v:imagedata o:title=""/>
              <o:lock v:ext="edit"/>
            </v:shape>
            <v:shape id="_x0000_s1738" o:spid="_x0000_s1738" style="position:absolute;left:2418;top:205;height:2747;width:7984;" filled="f" stroked="t" coordorigin="2418,205" coordsize="7984,2747" path="m2418,2914l2418,243,2418,238,2419,233,2421,228,2423,224,2426,220,2429,216,2433,213,2437,210,2442,208,2446,206,2451,205,2456,205,10365,205,10370,205,10374,206,10379,208,10383,210,10388,213,10391,216,10395,220,10402,243,10402,2914,10402,2919,10401,2924,10399,2928,10397,2933,10379,2949,10374,2950,10370,2951,10365,2951,2456,2951,2451,2951,2446,2950,2442,2949,2437,2947,2421,2928,2419,2924,2418,2919,2418,2914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739" o:spid="_x0000_s1739" o:spt="1" style="position:absolute;left:2966;top:242;height:2702;width:73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40" o:spid="_x0000_s1740" o:spt="1" style="position:absolute;left:2425;top:242;height:2702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741" o:spid="_x0000_s1741" o:spt="20" style="position:absolute;left:2959;top:243;height:270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742" o:spid="_x0000_s1742" o:spt="202" type="#_x0000_t202" style="position:absolute;left:2966;top:220;height:2716;width:741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org.springframework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spring-webmvc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5.1.10.RELEASE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  <w:p>
                    <w:pPr>
                      <w:spacing w:before="101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org.springframework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spring-jdbc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5.1.10.RELEASE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</v:shape>
            <v:shape id="_x0000_s1743" o:spid="_x0000_s1743" o:spt="202" type="#_x0000_t202" style="position:absolute;left:2437;top:220;height:2716;width:5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10"/>
        <w:numPr>
          <w:ilvl w:val="3"/>
          <w:numId w:val="30"/>
        </w:numPr>
        <w:tabs>
          <w:tab w:val="left" w:pos="1031"/>
        </w:tabs>
        <w:spacing w:before="58" w:after="0" w:line="240" w:lineRule="auto"/>
        <w:ind w:left="103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sz w:val="19"/>
        </w:rPr>
        <w:t>aspectJ</w:t>
      </w:r>
      <w:r>
        <w:rPr>
          <w:rFonts w:hint="eastAsia" w:ascii="Arial Unicode MS" w:eastAsia="Arial Unicode MS"/>
          <w:color w:val="333333"/>
          <w:spacing w:val="-4"/>
          <w:sz w:val="19"/>
        </w:rPr>
        <w:t xml:space="preserve"> </w:t>
      </w:r>
      <w:r>
        <w:rPr>
          <w:rFonts w:hint="eastAsia" w:ascii="Arial Unicode MS" w:eastAsia="Arial Unicode MS"/>
          <w:color w:val="333333"/>
          <w:sz w:val="19"/>
        </w:rPr>
        <w:t>AOP</w:t>
      </w:r>
      <w:r>
        <w:rPr>
          <w:rFonts w:hint="eastAsia" w:ascii="Arial Unicode MS" w:eastAsia="Arial Unicode MS"/>
          <w:color w:val="333333"/>
          <w:spacing w:val="-3"/>
          <w:sz w:val="19"/>
        </w:rPr>
        <w:t xml:space="preserve"> </w:t>
      </w:r>
      <w:r>
        <w:rPr>
          <w:color w:val="333333"/>
          <w:sz w:val="19"/>
        </w:rPr>
        <w:t>织入器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6"/>
        <w:ind w:left="1030"/>
        <w:rPr>
          <w:sz w:val="20"/>
        </w:rPr>
      </w:pPr>
      <w:r>
        <w:rPr>
          <w:sz w:val="20"/>
        </w:rPr>
        <w:pict>
          <v:group id="_x0000_s1744" o:spid="_x0000_s1744" o:spt="203" style="height:84.05pt;width:399.95pt;" coordsize="7999,1681">
            <o:lock v:ext="edit"/>
            <v:shape id="_x0000_s1745" o:spid="_x0000_s1745" style="position:absolute;left:7;top:7;height:1666;width:7984;" fillcolor="#F7F7F7" filled="t" stroked="f" coordorigin="8,8" coordsize="7984,1666" path="m7959,1673l40,1673,35,1672,8,1641,8,40,40,8,7959,8,7991,40,7991,1641,7959,1673xe">
              <v:path arrowok="t"/>
              <v:fill on="t" focussize="0,0"/>
              <v:stroke on="f"/>
              <v:imagedata o:title=""/>
              <o:lock v:ext="edit"/>
            </v:shape>
            <v:shape id="_x0000_s1746" o:spid="_x0000_s1746" style="position:absolute;left:7;top:7;height:1666;width:7984;" filled="f" stroked="t" coordorigin="8,8" coordsize="7984,1666" path="m8,1636l8,45,8,40,8,35,10,31,12,26,15,22,18,18,22,15,26,12,31,10,35,8,40,8,45,8,7954,8,7959,8,7963,8,7968,10,7973,12,7977,15,7980,18,7984,22,7991,45,7991,1636,7968,1670,7963,1672,7959,1673,7954,1673,45,1673,40,1673,35,1672,31,1670,26,1668,8,1641,8,163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747" o:spid="_x0000_s1747" o:spt="1" style="position:absolute;left:435;top:45;height:1621;width:74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48" o:spid="_x0000_s1748" o:spt="1" style="position:absolute;left:15;top:45;height:162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749" o:spid="_x0000_s1749" o:spt="20" style="position:absolute;left:428;top:45;height:162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750" o:spid="_x0000_s1750" o:spt="202" type="#_x0000_t202" style="position:absolute;left:435;top:22;height:1636;width:75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 https://mvnrepository.com/artifact/org.aspectj/aspectjweaver</w:t>
                    </w:r>
                    <w:r>
                      <w:rPr>
                        <w:color w:val="AA5400"/>
                        <w:spacing w:val="-8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org.aspectj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aspectjweaver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1.9.4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</v:shape>
            <v:shape id="_x0000_s1751" o:spid="_x0000_s1751" o:spt="202" type="#_x0000_t202" style="position:absolute;left:26;top:22;height:163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spacing w:before="15"/>
        <w:rPr>
          <w:sz w:val="5"/>
        </w:rPr>
      </w:pPr>
    </w:p>
    <w:p>
      <w:pPr>
        <w:pStyle w:val="10"/>
        <w:numPr>
          <w:ilvl w:val="3"/>
          <w:numId w:val="30"/>
        </w:numPr>
        <w:tabs>
          <w:tab w:val="left" w:pos="1031"/>
        </w:tabs>
        <w:spacing w:before="58" w:after="0" w:line="240" w:lineRule="auto"/>
        <w:ind w:left="1030" w:right="0" w:hanging="211"/>
        <w:jc w:val="left"/>
        <w:rPr>
          <w:sz w:val="19"/>
        </w:rPr>
      </w:pPr>
      <w:r>
        <w:rPr>
          <w:rFonts w:hint="eastAsia" w:ascii="Arial Unicode MS" w:eastAsia="Arial Unicode MS"/>
          <w:color w:val="333333"/>
          <w:w w:val="105"/>
          <w:sz w:val="19"/>
        </w:rPr>
        <w:t>mybatis-spring</w:t>
      </w:r>
      <w:r>
        <w:rPr>
          <w:color w:val="333333"/>
          <w:w w:val="105"/>
          <w:sz w:val="19"/>
        </w:rPr>
        <w:t>整合包 【重点】</w:t>
      </w:r>
    </w:p>
    <w:p>
      <w:pPr>
        <w:pStyle w:val="6"/>
        <w:spacing w:before="10"/>
        <w:rPr>
          <w:sz w:val="8"/>
        </w:rPr>
      </w:pPr>
      <w:r>
        <w:pict>
          <v:group id="_x0000_s1752" o:spid="_x0000_s1752" o:spt="203" style="position:absolute;left:0pt;margin-left:120.5pt;margin-top:9.85pt;height:70.55pt;width:399.95pt;mso-position-horizontal-relative:page;mso-wrap-distance-bottom:0pt;mso-wrap-distance-top:0pt;z-index:-251302912;mso-width-relative:page;mso-height-relative:page;" coordorigin="2411,198" coordsize="7999,1411">
            <o:lock v:ext="edit"/>
            <v:shape id="_x0000_s1753" o:spid="_x0000_s1753" style="position:absolute;left:2418;top:205;height:1396;width:7984;" fillcolor="#F7F7F7" filled="t" stroked="f" coordorigin="2418,205" coordsize="7984,1396" path="m10365,1601l2456,1601,2451,1601,2418,1568,2418,238,2451,205,10370,205,10402,238,10402,1568,10365,1601xe">
              <v:path arrowok="t"/>
              <v:fill on="t" focussize="0,0"/>
              <v:stroke on="f"/>
              <v:imagedata o:title=""/>
              <o:lock v:ext="edit"/>
            </v:shape>
            <v:shape id="_x0000_s1754" o:spid="_x0000_s1754" style="position:absolute;left:2418;top:205;height:1396;width:7984;" filled="f" stroked="t" coordorigin="2418,205" coordsize="7984,1396" path="m2418,1563l2418,243,2418,238,2419,233,2421,228,2423,224,2426,220,2429,216,2433,213,2437,210,2442,208,2446,206,2451,205,2456,205,10365,205,10370,205,10374,206,10379,208,10383,210,10388,213,10391,216,10395,220,10397,224,10399,228,10401,233,10402,238,10402,243,10402,1563,10365,1601,2456,1601,2418,1568,2418,156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755" o:spid="_x0000_s1755" o:spt="1" style="position:absolute;left:2846;top:242;height:1351;width:74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56" o:spid="_x0000_s1756" o:spt="1" style="position:absolute;left:2425;top:242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757" o:spid="_x0000_s1757" o:spt="20" style="position:absolute;left:2839;top:243;height:135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758" o:spid="_x0000_s1758" o:spt="202" type="#_x0000_t202" style="position:absolute;left:2846;top:220;height:1365;width:753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org.mybatis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mybatis-spring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2.0.2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</v:shape>
            <v:shape id="_x0000_s1759" o:spid="_x0000_s1759" o:spt="202" type="#_x0000_t202" style="position:absolute;left:2437;top:220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10"/>
        <w:numPr>
          <w:ilvl w:val="3"/>
          <w:numId w:val="30"/>
        </w:numPr>
        <w:tabs>
          <w:tab w:val="left" w:pos="1031"/>
        </w:tabs>
        <w:spacing w:before="58" w:after="0" w:line="240" w:lineRule="auto"/>
        <w:ind w:left="1030" w:right="0" w:hanging="211"/>
        <w:jc w:val="left"/>
        <w:rPr>
          <w:sz w:val="19"/>
        </w:rPr>
      </w:pPr>
      <w:r>
        <w:rPr>
          <w:color w:val="333333"/>
          <w:sz w:val="19"/>
        </w:rPr>
        <w:t>配置</w:t>
      </w:r>
      <w:r>
        <w:rPr>
          <w:rFonts w:hint="eastAsia" w:ascii="Arial Unicode MS" w:eastAsia="Arial Unicode MS"/>
          <w:color w:val="333333"/>
          <w:sz w:val="19"/>
        </w:rPr>
        <w:t>Maven</w:t>
      </w:r>
      <w:r>
        <w:rPr>
          <w:color w:val="333333"/>
          <w:sz w:val="19"/>
        </w:rPr>
        <w:t>静态资源过滤问题！</w:t>
      </w:r>
    </w:p>
    <w:p>
      <w:pPr>
        <w:pStyle w:val="6"/>
        <w:spacing w:before="10"/>
        <w:rPr>
          <w:sz w:val="8"/>
        </w:rPr>
      </w:pPr>
      <w:r>
        <w:pict>
          <v:group id="_x0000_s1760" o:spid="_x0000_s1760" o:spt="203" style="position:absolute;left:0pt;margin-left:120.5pt;margin-top:9.85pt;height:165.1pt;width:399.95pt;mso-position-horizontal-relative:page;mso-wrap-distance-bottom:0pt;mso-wrap-distance-top:0pt;z-index:-251299840;mso-width-relative:page;mso-height-relative:page;" coordorigin="2411,198" coordsize="7999,3302">
            <o:lock v:ext="edit"/>
            <v:shape id="_x0000_s1761" o:spid="_x0000_s1761" style="position:absolute;left:2418;top:205;height:3287;width:7984;" fillcolor="#F7F7F7" filled="t" stroked="f" coordorigin="2418,205" coordsize="7984,3287" path="m10365,3492l2456,3492,2451,3491,2418,3459,2418,237,2419,233,2423,223,2426,219,2429,216,2433,212,2437,210,2446,206,2451,205,10370,205,10374,206,10383,210,10388,212,10391,216,10395,219,10397,223,10401,233,10402,237,10402,3459,10370,3491,10365,3492xe">
              <v:path arrowok="t"/>
              <v:fill on="t" focussize="0,0"/>
              <v:stroke on="f"/>
              <v:imagedata o:title=""/>
              <o:lock v:ext="edit"/>
            </v:shape>
            <v:shape id="_x0000_s1762" o:spid="_x0000_s1762" style="position:absolute;left:2418;top:205;height:3287;width:7984;" filled="f" stroked="t" coordorigin="2418,205" coordsize="7984,3287" path="m2418,3454l2418,243,2418,237,2419,233,2421,228,2423,223,2426,219,2429,216,2433,212,2437,210,2442,208,2446,206,2451,205,2456,205,10365,205,10370,205,10374,206,10379,208,10383,210,10388,212,10391,216,10395,219,10397,223,10399,228,10401,233,10402,237,10402,243,10402,3454,10402,3459,10401,3464,10399,3468,10397,3473,10365,3492,2456,3492,2421,3468,2419,3464,2418,3459,2418,3454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763" o:spid="_x0000_s1763" o:spt="1" style="position:absolute;left:2966;top:242;height:3242;width:73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64" o:spid="_x0000_s1764" o:spt="1" style="position:absolute;left:2425;top:242;height:3242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765" o:spid="_x0000_s1765" o:spt="20" style="position:absolute;left:2959;top:243;height:324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766" o:spid="_x0000_s1766" o:spt="202" type="#_x0000_t202" style="position:absolute;left:2966;top:220;height:3256;width:741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&lt;build&gt;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&lt;resources&gt;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&lt;resource&gt;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&lt;directory&gt;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src/main/java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&lt;/directory&gt;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&lt;includes&gt;</w:t>
                    </w:r>
                  </w:p>
                  <w:p>
                    <w:pPr>
                      <w:spacing w:before="100"/>
                      <w:ind w:left="181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**/*.properties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&lt;/include&gt;</w:t>
                    </w:r>
                  </w:p>
                  <w:p>
                    <w:pPr>
                      <w:spacing w:before="101"/>
                      <w:ind w:left="181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**/*.xml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&lt;/include&gt;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&lt;/includes&gt;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&lt;filtering&gt;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true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&lt;/filtering&gt;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&lt;/resource&gt;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&lt;/resources&gt;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&lt;/build&gt;</w:t>
                    </w:r>
                  </w:p>
                </w:txbxContent>
              </v:textbox>
            </v:shape>
            <v:shape id="_x0000_s1767" o:spid="_x0000_s1767" o:spt="202" type="#_x0000_t202" style="position:absolute;left:2437;top:220;height:3256;width:5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10"/>
        <w:numPr>
          <w:ilvl w:val="2"/>
          <w:numId w:val="30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编写配置文件</w:t>
      </w:r>
    </w:p>
    <w:p>
      <w:pPr>
        <w:pStyle w:val="10"/>
        <w:numPr>
          <w:ilvl w:val="2"/>
          <w:numId w:val="30"/>
        </w:numPr>
        <w:tabs>
          <w:tab w:val="left" w:pos="581"/>
        </w:tabs>
        <w:spacing w:before="51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代码实现</w:t>
      </w:r>
    </w:p>
    <w:p>
      <w:pPr>
        <w:pStyle w:val="3"/>
        <w:spacing w:before="89"/>
        <w:ind w:left="130" w:firstLine="0"/>
        <w:rPr>
          <w:rFonts w:ascii="Arial" w:eastAsia="Arial"/>
        </w:rPr>
      </w:pPr>
      <w:bookmarkStart w:id="110" w:name="回忆MyBatis"/>
      <w:bookmarkEnd w:id="110"/>
      <w:r>
        <w:rPr>
          <w:color w:val="333333"/>
          <w:w w:val="105"/>
        </w:rPr>
        <w:t>回忆</w:t>
      </w:r>
      <w:r>
        <w:rPr>
          <w:rFonts w:ascii="Arial" w:eastAsia="Arial"/>
          <w:color w:val="333333"/>
          <w:w w:val="105"/>
        </w:rPr>
        <w:t>MyBatis</w:t>
      </w:r>
    </w:p>
    <w:p>
      <w:pPr>
        <w:pStyle w:val="5"/>
        <w:spacing w:before="112"/>
      </w:pPr>
      <w:r>
        <w:pict>
          <v:group id="_x0000_s1768" o:spid="_x0000_s1768" o:spt="203" style="position:absolute;left:0pt;margin-left:75.85pt;margin-top:33.5pt;height:96.8pt;width:444.25pt;mso-position-horizontal-relative:page;z-index:-260295680;mso-width-relative:page;mso-height-relative:page;" coordorigin="1518,670" coordsize="8885,1936">
            <o:lock v:ext="edit"/>
            <v:shape id="_x0000_s1769" o:spid="_x0000_s1769" style="position:absolute;left:1517;top:670;height:1936;width:8885;" fillcolor="#F7F7F7" filled="t" stroked="f" coordorigin="1518,670" coordsize="8885,1936" path="m10365,2606l1555,2606,1550,2606,1546,2605,1541,2603,1536,2601,1518,2574,1518,703,1519,698,1523,689,1525,685,1529,681,1532,678,1536,675,1546,671,1550,670,10370,670,10374,671,10383,675,10388,678,10391,681,10395,685,10397,689,10401,698,10402,703,10402,2574,10379,2603,10374,2605,10370,2606,10365,2606xe">
              <v:path arrowok="t"/>
              <v:fill on="t" focussize="0,0"/>
              <v:stroke on="f"/>
              <v:imagedata o:title=""/>
              <o:lock v:ext="edit"/>
            </v:shape>
            <v:shape id="_x0000_s1770" o:spid="_x0000_s1770" style="position:absolute;left:1525;top:707;height:1891;width:8810;" fillcolor="#F7F7F7" filled="t" stroked="f" coordorigin="1525,708" coordsize="8810,1891" path="m10335,708l1946,708,1525,708,1525,2599,1946,2599,10335,2599,10335,708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编写</w:t>
      </w:r>
      <w:r>
        <w:rPr>
          <w:rFonts w:ascii="Arial" w:eastAsia="Arial"/>
          <w:color w:val="333333"/>
          <w:w w:val="105"/>
        </w:rPr>
        <w:t>pojo</w:t>
      </w:r>
      <w:r>
        <w:rPr>
          <w:color w:val="333333"/>
          <w:w w:val="105"/>
        </w:rPr>
        <w:t>实体类</w:t>
      </w:r>
    </w:p>
    <w:p>
      <w:pPr>
        <w:pStyle w:val="6"/>
        <w:spacing w:before="8"/>
        <w:rPr>
          <w:b/>
          <w:sz w:val="10"/>
        </w:rPr>
      </w:pPr>
    </w:p>
    <w:tbl>
      <w:tblPr>
        <w:tblStyle w:val="7"/>
        <w:tblW w:w="0" w:type="auto"/>
        <w:tblInd w:w="1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2824"/>
        <w:gridCol w:w="56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top w:val="single" w:color="E7E9EC" w:sz="18" w:space="0"/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2824" w:type="dxa"/>
            <w:tcBorders>
              <w:top w:val="single" w:color="E7E9EC" w:sz="18" w:space="0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pojo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  <w:tc>
          <w:tcPr>
            <w:tcW w:w="5639" w:type="dxa"/>
            <w:tcBorders>
              <w:top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282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63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282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  <w:tc>
          <w:tcPr>
            <w:tcW w:w="563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2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282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tabs>
                <w:tab w:val="left" w:pos="1797"/>
              </w:tabs>
              <w:ind w:right="30"/>
              <w:jc w:val="right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</w:t>
            </w:r>
            <w:r>
              <w:rPr>
                <w:color w:val="770087"/>
                <w:spacing w:val="-11"/>
                <w:w w:val="105"/>
                <w:sz w:val="17"/>
              </w:rPr>
              <w:t xml:space="preserve"> </w:t>
            </w:r>
            <w:r>
              <w:rPr>
                <w:color w:val="008754"/>
                <w:w w:val="105"/>
                <w:sz w:val="17"/>
              </w:rPr>
              <w:t>int</w:t>
            </w:r>
            <w:r>
              <w:rPr>
                <w:color w:val="008754"/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;</w:t>
            </w:r>
            <w:r>
              <w:rPr>
                <w:color w:val="333333"/>
                <w:w w:val="105"/>
                <w:sz w:val="17"/>
              </w:rPr>
              <w:tab/>
            </w:r>
            <w:r>
              <w:rPr>
                <w:color w:val="AA5400"/>
                <w:sz w:val="17"/>
              </w:rPr>
              <w:t>//id</w:t>
            </w:r>
          </w:p>
        </w:tc>
        <w:tc>
          <w:tcPr>
            <w:tcW w:w="563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282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136"/>
              <w:jc w:val="right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  <w:tc>
          <w:tcPr>
            <w:tcW w:w="563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22"/>
              <w:ind w:left="178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20" w:type="dxa"/>
            <w:tcBorders>
              <w:left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2824" w:type="dxa"/>
            <w:tcBorders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pwd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  <w:tc>
          <w:tcPr>
            <w:tcW w:w="5639" w:type="dxa"/>
            <w:tcBorders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22"/>
              <w:ind w:left="72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密码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left w:val="single" w:color="E7E9EC" w:sz="18" w:space="0"/>
              <w:bottom w:val="single" w:color="E7E9EC" w:sz="18" w:space="0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2824" w:type="dxa"/>
            <w:tcBorders>
              <w:left w:val="single" w:color="DDDDDD" w:sz="8" w:space="0"/>
              <w:bottom w:val="single" w:color="E7E9EC" w:sz="1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5639" w:type="dxa"/>
            <w:tcBorders>
              <w:bottom w:val="single" w:color="E7E9EC" w:sz="18" w:space="0"/>
              <w:right w:val="single" w:color="E7E9EC" w:sz="1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before="191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pict>
          <v:group id="_x0000_s1771" o:spid="_x0000_s1771" o:spt="203" style="position:absolute;left:0pt;margin-left:75.85pt;margin-top:37.45pt;height:140.7pt;width:444.25pt;mso-position-horizontal-relative:page;z-index:-260294656;mso-width-relative:page;mso-height-relative:page;" coordorigin="1518,749" coordsize="8885,2814">
            <o:lock v:ext="edit"/>
            <v:shape id="_x0000_s1772" o:spid="_x0000_s1772" style="position:absolute;left:1517;top:749;height:2814;width:8885;" fillcolor="#F7F7F7" filled="t" stroked="f" coordorigin="1518,749" coordsize="8885,2814" path="m10402,3563l1518,3563,1518,782,1550,749,10370,749,10402,3563xe">
              <v:path arrowok="t"/>
              <v:fill on="t" focussize="0,0"/>
              <v:stroke on="f"/>
              <v:imagedata o:title=""/>
              <o:lock v:ext="edit"/>
            </v:shape>
            <v:shape id="_x0000_s1773" o:spid="_x0000_s1773" style="position:absolute;left:1525;top:786;height:2777;width:8810;" fillcolor="#F7F7F7" filled="t" stroked="f" coordorigin="1525,787" coordsize="8810,2777" path="m10335,787l2066,787,1525,787,1525,3563,2066,3563,10335,3563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hint="eastAsia" w:ascii="微软雅黑" w:eastAsia="微软雅黑"/>
          <w:b/>
          <w:color w:val="333333"/>
          <w:w w:val="105"/>
          <w:sz w:val="19"/>
        </w:rPr>
        <w:t>实现</w:t>
      </w:r>
      <w:r>
        <w:rPr>
          <w:rFonts w:ascii="Arial" w:eastAsia="Arial"/>
          <w:b/>
          <w:color w:val="333333"/>
          <w:w w:val="105"/>
          <w:sz w:val="19"/>
        </w:rPr>
        <w:t>mybatis</w:t>
      </w:r>
      <w:r>
        <w:rPr>
          <w:rFonts w:hint="eastAsia" w:ascii="微软雅黑" w:eastAsia="微软雅黑"/>
          <w:b/>
          <w:color w:val="333333"/>
          <w:w w:val="105"/>
          <w:sz w:val="19"/>
        </w:rPr>
        <w:t>的配置文件</w:t>
      </w:r>
    </w:p>
    <w:p>
      <w:pPr>
        <w:pStyle w:val="6"/>
        <w:spacing w:before="9"/>
        <w:rPr>
          <w:b/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 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configuration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PUBLIC "-//mybatis.org//DTD Config 3.0//EN"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"http://mybatis.org/dtd/mybatis-3-config.dtd" \h </w:instrText>
            </w:r>
            <w:r>
              <w:fldChar w:fldCharType="separate"/>
            </w:r>
            <w:r>
              <w:rPr>
                <w:color w:val="545454"/>
                <w:w w:val="105"/>
                <w:sz w:val="17"/>
              </w:rPr>
              <w:t>"http://mybatis.org/dtd/mybatis-3-config.dtd</w:t>
            </w:r>
            <w:r>
              <w:rPr>
                <w:color w:val="545454"/>
                <w:w w:val="105"/>
                <w:sz w:val="17"/>
              </w:rPr>
              <w:fldChar w:fldCharType="end"/>
            </w:r>
            <w:r>
              <w:rPr>
                <w:color w:val="545454"/>
                <w:w w:val="105"/>
                <w:sz w:val="17"/>
              </w:rPr>
              <w:t>"&gt;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&lt;configuration&gt;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&lt;typeAliases&gt;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&lt;package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&lt;/typeAliases&gt;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900" w:h="16840"/>
          <w:pgMar w:top="560" w:right="1340" w:bottom="280" w:left="1380" w:header="720" w:footer="720" w:gutter="0"/>
        </w:sect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46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&lt;environments </w:t>
            </w:r>
            <w:r>
              <w:rPr>
                <w:color w:val="0000CC"/>
                <w:w w:val="105"/>
                <w:sz w:val="17"/>
              </w:rPr>
              <w:t>default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"development"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&lt;environment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"development"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&lt;transactionManager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"JDBC"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&lt;dataSource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"POOLED"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"driver"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"com.mysql.jdbc.Driver"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"url"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"jdbc:mysql://localhost:3306/mybatis?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useSSL=true&amp;amp;useUnicode=true&amp;amp;characterEncoding=utf8"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82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"username"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"root"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700" w:right="908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&lt;property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"password" </w:t>
            </w:r>
            <w:r>
              <w:rPr>
                <w:color w:val="0000CC"/>
                <w:w w:val="105"/>
                <w:sz w:val="17"/>
              </w:rPr>
              <w:t>value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"123456"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&lt;/dataSource&gt;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&lt;/environment&gt;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&lt;/environments&gt;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&lt;mappers&gt;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&lt;package </w:t>
            </w:r>
            <w:r>
              <w:rPr>
                <w:color w:val="0000CC"/>
                <w:w w:val="105"/>
                <w:sz w:val="17"/>
              </w:rPr>
              <w:t>name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"com.kuang.dao"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&lt;/mappers&gt;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&lt;/configuration&gt;</w:t>
            </w:r>
          </w:p>
        </w:tc>
      </w:tr>
    </w:tbl>
    <w:p>
      <w:pPr>
        <w:pStyle w:val="6"/>
        <w:spacing w:before="7"/>
        <w:rPr>
          <w:b/>
          <w:sz w:val="7"/>
        </w:rPr>
      </w:pPr>
    </w:p>
    <w:p>
      <w:pPr>
        <w:spacing w:before="58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pict>
          <v:shape id="_x0000_s1774" o:spid="_x0000_s1774" style="position:absolute;left:0pt;margin-left:75.85pt;margin-top:-250.9pt;height:243.5pt;width:444.25pt;mso-position-horizontal-relative:page;z-index:-260290560;mso-width-relative:page;mso-height-relative:page;" fillcolor="#F7F7F7" filled="t" stroked="f" coordorigin="1518,-5019" coordsize="8885,4870" path="m10402,-5019l10335,-5019,2066,-5019,1525,-5019,1518,-5019,1518,-182,1519,-177,1523,-168,1525,-164,1525,-156,1532,-156,1536,-154,1546,-150,1550,-149,1555,-149,10365,-149,10402,-182,10402,-5019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ascii="Arial" w:eastAsia="Arial"/>
          <w:b/>
          <w:color w:val="333333"/>
          <w:w w:val="105"/>
          <w:sz w:val="19"/>
        </w:rPr>
        <w:t>UserDao</w:t>
      </w:r>
      <w:r>
        <w:rPr>
          <w:rFonts w:hint="eastAsia" w:ascii="微软雅黑" w:eastAsia="微软雅黑"/>
          <w:b/>
          <w:color w:val="333333"/>
          <w:w w:val="105"/>
          <w:sz w:val="19"/>
        </w:rPr>
        <w:t>接口编写</w:t>
      </w:r>
    </w:p>
    <w:p>
      <w:pPr>
        <w:pStyle w:val="6"/>
        <w:spacing w:before="13"/>
        <w:rPr>
          <w:b/>
          <w:sz w:val="8"/>
        </w:rPr>
      </w:pPr>
      <w:r>
        <w:pict>
          <v:group id="_x0000_s1775" o:spid="_x0000_s1775" o:spt="203" style="position:absolute;left:0pt;margin-left:75.5pt;margin-top:10pt;height:43.55pt;width:445pt;mso-position-horizontal-relative:page;mso-wrap-distance-bottom:0pt;mso-wrap-distance-top:0pt;z-index:-251294720;mso-width-relative:page;mso-height-relative:page;" coordorigin="1510,201" coordsize="8900,871">
            <o:lock v:ext="edit"/>
            <v:shape id="_x0000_s1776" o:spid="_x0000_s1776" style="position:absolute;left:1517;top:208;height:856;width:8885;" fillcolor="#F7F7F7" filled="t" stroked="f" coordorigin="1518,208" coordsize="8885,856" path="m10365,1064l1555,1064,1550,1064,1518,1031,1518,241,1519,236,1523,227,1525,223,1529,219,1532,216,1536,213,1541,211,1546,209,1550,208,10370,208,10391,219,10395,223,10397,227,10401,236,10402,241,10402,1031,10370,1064,10365,1064xe">
              <v:path arrowok="t"/>
              <v:fill on="t" focussize="0,0"/>
              <v:stroke on="f"/>
              <v:imagedata o:title=""/>
              <o:lock v:ext="edit"/>
            </v:shape>
            <v:shape id="_x0000_s1777" o:spid="_x0000_s1777" style="position:absolute;left:1517;top:208;height:856;width:8885;" filled="f" stroked="t" coordorigin="1518,208" coordsize="8885,856" path="m1518,1026l1518,246,1518,241,1519,236,1521,231,1523,227,1525,223,1529,219,1532,216,1536,213,1541,211,1546,209,1550,208,1555,208,10365,208,10370,208,10374,209,10379,211,10383,213,10388,216,10391,219,10395,223,10397,227,10399,231,10401,236,10402,241,10402,246,10402,1026,10379,1061,10374,1063,10370,1064,10365,1064,1555,1064,1518,1031,1518,102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778" o:spid="_x0000_s1778" o:spt="1" style="position:absolute;left:1945;top:245;height:81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79" o:spid="_x0000_s1779" o:spt="1" style="position:absolute;left:1525;top:245;height:81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780" o:spid="_x0000_s1780" o:spt="20" style="position:absolute;left:1938;top:246;height:81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781" o:spid="_x0000_s1781" o:spt="202" type="#_x0000_t202" style="position:absolute;left:1945;top:223;height:82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 w:line="381" w:lineRule="auto"/>
                      <w:ind w:left="543" w:right="4553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interface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 xml:space="preserve">UserMapper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&gt; </w:t>
                    </w:r>
                    <w:r>
                      <w:rPr>
                        <w:w w:val="105"/>
                        <w:sz w:val="17"/>
                      </w:rPr>
                      <w:t>selectUser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before="0" w:line="170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1782" o:spid="_x0000_s1782" o:spt="202" type="#_x0000_t202" style="position:absolute;left:1537;top:223;height:82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b/>
          <w:sz w:val="6"/>
        </w:rPr>
      </w:pPr>
    </w:p>
    <w:p>
      <w:pPr>
        <w:spacing w:before="58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pict>
          <v:group id="_x0000_s1783" o:spid="_x0000_s1783" o:spt="203" style="position:absolute;left:0pt;margin-left:75.85pt;margin-top:30.8pt;height:150.85pt;width:444.25pt;mso-position-horizontal-relative:page;z-index:-260289536;mso-width-relative:page;mso-height-relative:page;" coordorigin="1518,616" coordsize="8885,3017">
            <o:lock v:ext="edit"/>
            <v:shape id="_x0000_s1784" o:spid="_x0000_s1784" style="position:absolute;left:1517;top:616;height:3017;width:8885;" fillcolor="#F7F7F7" filled="t" stroked="f" coordorigin="1518,616" coordsize="8885,3017" path="m10365,3633l1555,3633,1550,3633,1546,3632,1541,3630,1536,3628,1518,3600,1518,649,1550,616,10370,616,10402,649,10402,3600,10379,3630,10374,3632,10370,3633,10365,3633xe">
              <v:path arrowok="t"/>
              <v:fill on="t" focussize="0,0"/>
              <v:stroke on="f"/>
              <v:imagedata o:title=""/>
              <o:lock v:ext="edit"/>
            </v:shape>
            <v:shape id="_x0000_s1785" o:spid="_x0000_s1785" style="position:absolute;left:1525;top:653;height:2972;width:8810;" fillcolor="#F7F7F7" filled="t" stroked="f" coordorigin="1525,654" coordsize="8810,2972" path="m10335,654l2066,654,1525,654,1525,3625,2066,3625,10335,3625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hint="eastAsia" w:ascii="微软雅黑" w:eastAsia="微软雅黑"/>
          <w:b/>
          <w:color w:val="333333"/>
          <w:w w:val="110"/>
          <w:sz w:val="19"/>
        </w:rPr>
        <w:t>接口对应的</w:t>
      </w:r>
      <w:r>
        <w:rPr>
          <w:rFonts w:ascii="Arial" w:eastAsia="Arial"/>
          <w:b/>
          <w:color w:val="333333"/>
          <w:w w:val="110"/>
          <w:sz w:val="19"/>
        </w:rPr>
        <w:t>Mapper</w:t>
      </w:r>
      <w:r>
        <w:rPr>
          <w:rFonts w:hint="eastAsia" w:ascii="微软雅黑" w:eastAsia="微软雅黑"/>
          <w:b/>
          <w:color w:val="333333"/>
          <w:w w:val="110"/>
          <w:sz w:val="19"/>
        </w:rPr>
        <w:t>映射文件</w:t>
      </w:r>
    </w:p>
    <w:p>
      <w:pPr>
        <w:pStyle w:val="6"/>
        <w:spacing w:before="8" w:after="1"/>
        <w:rPr>
          <w:b/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 ?&gt;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mapper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PUBLIC "-//mybatis.org//DTD Mapper 3.0//EN"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fldChar w:fldCharType="begin"/>
            </w:r>
            <w:r>
              <w:instrText xml:space="preserve"> HYPERLINK "http://mybatis.org/dtd/mybatis-3-mapper.dtd" \h </w:instrText>
            </w:r>
            <w:r>
              <w:fldChar w:fldCharType="separate"/>
            </w:r>
            <w:r>
              <w:rPr>
                <w:color w:val="545454"/>
                <w:w w:val="105"/>
                <w:sz w:val="17"/>
              </w:rPr>
              <w:t>"http://mybatis.org/dtd/mybatis-3-mapper.dtd</w:t>
            </w:r>
            <w:r>
              <w:rPr>
                <w:color w:val="545454"/>
                <w:w w:val="105"/>
                <w:sz w:val="17"/>
              </w:rPr>
              <w:fldChar w:fldCharType="end"/>
            </w:r>
            <w:r>
              <w:rPr>
                <w:color w:val="545454"/>
                <w:w w:val="105"/>
                <w:sz w:val="17"/>
              </w:rPr>
              <w:t>"&gt;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&lt;mapper </w:t>
            </w:r>
            <w:r>
              <w:rPr>
                <w:color w:val="0000CC"/>
                <w:w w:val="105"/>
                <w:sz w:val="17"/>
              </w:rPr>
              <w:t>namespace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"com.kuang.dao.UserMapper"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&lt;select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"selectUser" </w:t>
            </w:r>
            <w:r>
              <w:rPr>
                <w:color w:val="0000CC"/>
                <w:w w:val="105"/>
                <w:sz w:val="17"/>
              </w:rPr>
              <w:t>resultType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"User"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771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select * from user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&lt;/select&gt;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&lt;/mapper&gt;</w:t>
            </w:r>
          </w:p>
        </w:tc>
      </w:tr>
    </w:tbl>
    <w:p>
      <w:pPr>
        <w:spacing w:before="191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pict>
          <v:group id="_x0000_s1786" o:spid="_x0000_s1786" o:spt="203" style="position:absolute;left:0pt;margin-left:75.85pt;margin-top:37.45pt;height:233pt;width:444.25pt;mso-position-horizontal-relative:page;z-index:-260288512;mso-width-relative:page;mso-height-relative:page;" coordorigin="1518,749" coordsize="8885,4660">
            <o:lock v:ext="edit"/>
            <v:shape id="_x0000_s1787" o:spid="_x0000_s1787" style="position:absolute;left:1517;top:749;height:4660;width:8885;" fillcolor="#F7F7F7" filled="t" stroked="f" coordorigin="1518,749" coordsize="8885,4660" path="m10402,5409l1518,5409,1518,782,1550,749,10370,749,10402,5409xe">
              <v:path arrowok="t"/>
              <v:fill on="t" focussize="0,0"/>
              <v:stroke on="f"/>
              <v:imagedata o:title=""/>
              <o:lock v:ext="edit"/>
            </v:shape>
            <v:shape id="_x0000_s1788" o:spid="_x0000_s1788" style="position:absolute;left:1525;top:786;height:4623;width:8810;" fillcolor="#F7F7F7" filled="t" stroked="f" coordorigin="1525,787" coordsize="8810,4623" path="m10335,787l2066,787,1525,787,1525,5409,2066,5409,10335,5409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hint="eastAsia" w:ascii="微软雅黑" w:eastAsia="微软雅黑"/>
          <w:b/>
          <w:color w:val="333333"/>
          <w:w w:val="105"/>
          <w:sz w:val="19"/>
        </w:rPr>
        <w:t>测试类</w:t>
      </w:r>
    </w:p>
    <w:p>
      <w:pPr>
        <w:pStyle w:val="6"/>
        <w:spacing w:before="9"/>
        <w:rPr>
          <w:b/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@Test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color w:val="0000FF"/>
                <w:w w:val="105"/>
                <w:sz w:val="17"/>
              </w:rPr>
              <w:t>selectUser</w:t>
            </w:r>
            <w:r>
              <w:rPr>
                <w:color w:val="333333"/>
                <w:w w:val="105"/>
                <w:sz w:val="17"/>
              </w:rPr>
              <w:t xml:space="preserve">() </w:t>
            </w:r>
            <w:r>
              <w:rPr>
                <w:color w:val="770087"/>
                <w:w w:val="105"/>
                <w:sz w:val="17"/>
              </w:rPr>
              <w:t xml:space="preserve">throws </w:t>
            </w:r>
            <w:r>
              <w:rPr>
                <w:w w:val="105"/>
                <w:sz w:val="17"/>
              </w:rPr>
              <w:t xml:space="preserve">IOException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 xml:space="preserve">resource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AA1111"/>
                <w:w w:val="105"/>
                <w:sz w:val="17"/>
              </w:rPr>
              <w:t>"mybatis-config.xml"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InputStream inputStream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Resources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getResourceAsStream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resource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SqlSessionFactory sqlSessionFactory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>new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SqlSessionFactoryBuilder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build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inputStream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SqlSession sqlSession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sqlSessionFactory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openSession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UserMapper mapper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sqlSession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getMapper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 xml:space="preserve">userList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selectUser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for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 user</w:t>
            </w:r>
            <w:r>
              <w:rPr>
                <w:color w:val="333333"/>
                <w:w w:val="105"/>
                <w:sz w:val="17"/>
              </w:rPr>
              <w:t xml:space="preserve">: </w:t>
            </w:r>
            <w:r>
              <w:rPr>
                <w:w w:val="105"/>
                <w:sz w:val="17"/>
              </w:rPr>
              <w:t>userList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sqlSession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close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40" w:right="1340" w:bottom="280" w:left="1380" w:header="720" w:footer="720" w:gutter="0"/>
        </w:sectPr>
      </w:pPr>
    </w:p>
    <w:p>
      <w:pPr>
        <w:pStyle w:val="6"/>
        <w:spacing w:line="293" w:lineRule="exact"/>
        <w:ind w:left="129"/>
        <w:rPr>
          <w:sz w:val="20"/>
        </w:rPr>
      </w:pPr>
      <w:r>
        <w:rPr>
          <w:position w:val="-5"/>
          <w:sz w:val="20"/>
        </w:rPr>
        <w:pict>
          <v:group id="_x0000_s1789" o:spid="_x0000_s1789" o:spt="203" style="height:14.65pt;width:445pt;" coordsize="8900,293">
            <o:lock v:ext="edit"/>
            <v:shape id="_x0000_s1790" o:spid="_x0000_s1790" style="position:absolute;left:7;top:7;height:278;width:8885;" fillcolor="#F7F7F7" filled="t" stroked="f" coordorigin="8,8" coordsize="8885,278" path="m8854,285l45,285,40,285,8,253,8,8,8892,8,8892,253,8854,285xe">
              <v:path arrowok="t"/>
              <v:fill on="t" focussize="0,0"/>
              <v:stroke on="f"/>
              <v:imagedata o:title=""/>
              <o:lock v:ext="edit"/>
            </v:shape>
            <v:line id="_x0000_s1791" o:spid="_x0000_s1791" o:spt="20" style="position:absolute;left:8;top:8;flip:y;height:240;width:0;" stroked="t" coordsize="21600,21600">
              <v:path arrowok="t"/>
              <v:fill focussize="0,0"/>
              <v:stroke weight="0.750314960629921pt" color="#E7E9EC"/>
              <v:imagedata o:title=""/>
              <o:lock v:ext="edit"/>
            </v:line>
            <v:shape id="_x0000_s1792" o:spid="_x0000_s1792" style="position:absolute;left:7;top:7;height:278;width:8885;" filled="f" stroked="t" coordorigin="8,8" coordsize="8885,278" path="m8892,8l8892,248,8892,253,8868,282,8864,284,8859,285,8854,285,45,285,8,253,8,248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793" o:spid="_x0000_s1793" o:spt="1" style="position:absolute;left:555;top:7;height:271;width:82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794" o:spid="_x0000_s1794" o:spt="1" style="position:absolute;left:15;top:7;height:271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795" o:spid="_x0000_s1795" o:spt="20" style="position:absolute;left:548;top:8;height:27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796" o:spid="_x0000_s1796" o:spt="202" type="#_x0000_t202" style="position:absolute;left:223;top:49;height:176;width:57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451"/>
                      </w:tabs>
                      <w:spacing w:before="4"/>
                      <w:ind w:left="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5"/>
                        <w:sz w:val="17"/>
                      </w:rPr>
                      <w:t>17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rPr>
          <w:b/>
          <w:sz w:val="20"/>
        </w:rPr>
      </w:pPr>
    </w:p>
    <w:p>
      <w:pPr>
        <w:pStyle w:val="6"/>
        <w:spacing w:before="2"/>
        <w:rPr>
          <w:b/>
          <w:sz w:val="13"/>
        </w:rPr>
      </w:pPr>
    </w:p>
    <w:p>
      <w:pPr>
        <w:spacing w:before="24"/>
        <w:ind w:left="130" w:right="0" w:firstLine="0"/>
        <w:jc w:val="left"/>
        <w:rPr>
          <w:rFonts w:hint="eastAsia" w:ascii="微软雅黑" w:eastAsia="微软雅黑"/>
          <w:b/>
          <w:sz w:val="31"/>
        </w:rPr>
      </w:pPr>
      <w:bookmarkStart w:id="111" w:name="MyBatis-Spring学习"/>
      <w:bookmarkEnd w:id="111"/>
      <w:r>
        <w:rPr>
          <w:rFonts w:ascii="Arial" w:eastAsia="Arial"/>
          <w:b/>
          <w:color w:val="333333"/>
          <w:sz w:val="31"/>
        </w:rPr>
        <w:t>MyBatis-Spring</w:t>
      </w:r>
      <w:r>
        <w:rPr>
          <w:rFonts w:hint="eastAsia" w:ascii="微软雅黑" w:eastAsia="微软雅黑"/>
          <w:b/>
          <w:color w:val="333333"/>
          <w:sz w:val="31"/>
        </w:rPr>
        <w:t>学习</w:t>
      </w:r>
    </w:p>
    <w:p>
      <w:pPr>
        <w:pStyle w:val="6"/>
        <w:spacing w:before="113"/>
        <w:ind w:left="130"/>
      </w:pPr>
      <w:r>
        <w:rPr>
          <w:color w:val="333333"/>
          <w:w w:val="105"/>
        </w:rPr>
        <w:t>引入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之前需要了解</w:t>
      </w:r>
      <w:r>
        <w:rPr>
          <w:rFonts w:hint="eastAsia" w:ascii="Arial Unicode MS" w:eastAsia="Arial Unicode MS"/>
          <w:color w:val="333333"/>
          <w:w w:val="105"/>
        </w:rPr>
        <w:t>mybatis-spring</w:t>
      </w:r>
      <w:r>
        <w:rPr>
          <w:color w:val="333333"/>
          <w:w w:val="105"/>
        </w:rPr>
        <w:t>包中的一些重要类；</w:t>
      </w:r>
    </w:p>
    <w:p>
      <w:pPr>
        <w:pStyle w:val="6"/>
        <w:spacing w:before="119"/>
        <w:ind w:left="130"/>
        <w:rPr>
          <w:rFonts w:ascii="Arial Unicode MS"/>
        </w:rPr>
      </w:pPr>
      <w:r>
        <w:fldChar w:fldCharType="begin"/>
      </w:r>
      <w:r>
        <w:instrText xml:space="preserve"> HYPERLINK "http://www.mybatis.org/spring/zh/index.html" \h </w:instrText>
      </w:r>
      <w:r>
        <w:fldChar w:fldCharType="separate"/>
      </w:r>
      <w:r>
        <w:rPr>
          <w:rFonts w:ascii="Arial Unicode MS"/>
          <w:color w:val="4082C3"/>
          <w:w w:val="110"/>
          <w:u w:val="single" w:color="4082C3"/>
        </w:rPr>
        <w:t>http://www.mybatis.org/spring/zh/index.html</w:t>
      </w:r>
      <w:r>
        <w:rPr>
          <w:rFonts w:ascii="Arial Unicode MS"/>
          <w:color w:val="4082C3"/>
          <w:w w:val="110"/>
          <w:u w:val="single" w:color="4082C3"/>
        </w:rPr>
        <w:fldChar w:fldCharType="end"/>
      </w:r>
    </w:p>
    <w:p>
      <w:pPr>
        <w:pStyle w:val="6"/>
        <w:spacing w:before="7"/>
        <w:rPr>
          <w:rFonts w:ascii="Arial Unicode MS"/>
          <w:sz w:val="13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1045845</wp:posOffset>
            </wp:positionH>
            <wp:positionV relativeFrom="paragraph">
              <wp:posOffset>173355</wp:posOffset>
            </wp:positionV>
            <wp:extent cx="5502275" cy="474345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9.jpe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2420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spacing w:before="6"/>
        <w:rPr>
          <w:rFonts w:ascii="Arial Unicode MS"/>
          <w:sz w:val="32"/>
        </w:rPr>
      </w:pPr>
    </w:p>
    <w:p>
      <w:pPr>
        <w:pStyle w:val="5"/>
      </w:pPr>
      <w:r>
        <w:rPr>
          <w:color w:val="333333"/>
          <w:w w:val="105"/>
        </w:rPr>
        <w:t xml:space="preserve">什么是 </w:t>
      </w:r>
      <w:r>
        <w:rPr>
          <w:rFonts w:ascii="Arial" w:eastAsia="Arial"/>
          <w:color w:val="333333"/>
          <w:w w:val="105"/>
        </w:rPr>
        <w:t>MyBatis-Spring</w:t>
      </w:r>
      <w:r>
        <w:rPr>
          <w:color w:val="333333"/>
          <w:w w:val="105"/>
        </w:rPr>
        <w:t>？</w:t>
      </w:r>
    </w:p>
    <w:p>
      <w:pPr>
        <w:pStyle w:val="6"/>
        <w:spacing w:before="100"/>
        <w:ind w:left="130"/>
      </w:pPr>
      <w:r>
        <w:rPr>
          <w:rFonts w:hint="eastAsia" w:ascii="Arial Unicode MS" w:eastAsia="Arial Unicode MS"/>
          <w:color w:val="333333"/>
          <w:w w:val="105"/>
        </w:rPr>
        <w:t xml:space="preserve">MyBatis-Spring </w:t>
      </w:r>
      <w:r>
        <w:rPr>
          <w:color w:val="333333"/>
          <w:w w:val="105"/>
        </w:rPr>
        <w:t xml:space="preserve">会帮助你将 </w:t>
      </w:r>
      <w:r>
        <w:rPr>
          <w:rFonts w:hint="eastAsia" w:ascii="Arial Unicode MS" w:eastAsia="Arial Unicode MS"/>
          <w:color w:val="333333"/>
          <w:w w:val="105"/>
        </w:rPr>
        <w:t xml:space="preserve">MyBatis </w:t>
      </w:r>
      <w:r>
        <w:rPr>
          <w:color w:val="333333"/>
          <w:w w:val="105"/>
        </w:rPr>
        <w:t xml:space="preserve">代码无缝地整合到 </w:t>
      </w:r>
      <w:r>
        <w:rPr>
          <w:rFonts w:hint="eastAsia" w:ascii="Arial Unicode MS" w:eastAsia="Arial Unicode MS"/>
          <w:color w:val="333333"/>
          <w:w w:val="105"/>
        </w:rPr>
        <w:t xml:space="preserve">Spring </w:t>
      </w:r>
      <w:r>
        <w:rPr>
          <w:color w:val="333333"/>
          <w:w w:val="105"/>
        </w:rPr>
        <w:t>中。</w:t>
      </w:r>
    </w:p>
    <w:p>
      <w:pPr>
        <w:pStyle w:val="5"/>
        <w:spacing w:before="112"/>
      </w:pPr>
      <w:r>
        <w:rPr>
          <w:color w:val="333333"/>
          <w:w w:val="105"/>
        </w:rPr>
        <w:t>知识基础</w:t>
      </w:r>
    </w:p>
    <w:p>
      <w:pPr>
        <w:pStyle w:val="6"/>
        <w:spacing w:before="137" w:line="204" w:lineRule="auto"/>
        <w:ind w:left="130" w:right="161"/>
      </w:pPr>
      <w:r>
        <w:rPr>
          <w:color w:val="333333"/>
          <w:spacing w:val="-5"/>
          <w:w w:val="105"/>
        </w:rPr>
        <w:t xml:space="preserve">在开始使用 </w:t>
      </w:r>
      <w:r>
        <w:rPr>
          <w:rFonts w:hint="eastAsia" w:ascii="Arial Unicode MS" w:eastAsia="Arial Unicode MS"/>
          <w:color w:val="333333"/>
          <w:w w:val="105"/>
        </w:rPr>
        <w:t xml:space="preserve">MyBatis-Spring </w:t>
      </w:r>
      <w:r>
        <w:rPr>
          <w:color w:val="333333"/>
          <w:spacing w:val="-3"/>
          <w:w w:val="105"/>
        </w:rPr>
        <w:t xml:space="preserve">之前，你需要先熟悉 </w:t>
      </w:r>
      <w:r>
        <w:rPr>
          <w:rFonts w:hint="eastAsia" w:ascii="Arial Unicode MS" w:eastAsia="Arial Unicode MS"/>
          <w:color w:val="333333"/>
          <w:w w:val="105"/>
        </w:rPr>
        <w:t xml:space="preserve">Spring </w:t>
      </w:r>
      <w:r>
        <w:rPr>
          <w:color w:val="333333"/>
          <w:spacing w:val="-12"/>
          <w:w w:val="105"/>
        </w:rPr>
        <w:t xml:space="preserve">和 </w:t>
      </w:r>
      <w:r>
        <w:rPr>
          <w:rFonts w:hint="eastAsia" w:ascii="Arial Unicode MS" w:eastAsia="Arial Unicode MS"/>
          <w:color w:val="333333"/>
          <w:w w:val="105"/>
        </w:rPr>
        <w:t xml:space="preserve">MyBatis </w:t>
      </w:r>
      <w:r>
        <w:rPr>
          <w:color w:val="333333"/>
          <w:spacing w:val="-1"/>
          <w:w w:val="105"/>
        </w:rPr>
        <w:t>这两个框架和有关它们的术语。这</w:t>
      </w:r>
      <w:r>
        <w:rPr>
          <w:color w:val="333333"/>
          <w:w w:val="105"/>
        </w:rPr>
        <w:t>很重要</w:t>
      </w:r>
    </w:p>
    <w:p>
      <w:pPr>
        <w:pStyle w:val="6"/>
        <w:spacing w:before="129"/>
        <w:ind w:left="130"/>
      </w:pPr>
      <w:r>
        <w:rPr>
          <w:rFonts w:hint="eastAsia" w:ascii="Arial Unicode MS" w:eastAsia="Arial Unicode MS"/>
          <w:color w:val="333333"/>
          <w:w w:val="105"/>
        </w:rPr>
        <w:t xml:space="preserve">MyBatis-Spring </w:t>
      </w:r>
      <w:r>
        <w:rPr>
          <w:color w:val="333333"/>
          <w:w w:val="105"/>
        </w:rPr>
        <w:t>需要以下版本：</w:t>
      </w:r>
    </w:p>
    <w:p>
      <w:pPr>
        <w:pStyle w:val="6"/>
        <w:spacing w:before="13"/>
        <w:rPr>
          <w:sz w:val="10"/>
        </w:rPr>
      </w:pPr>
    </w:p>
    <w:tbl>
      <w:tblPr>
        <w:tblStyle w:val="7"/>
        <w:tblW w:w="0" w:type="auto"/>
        <w:tblInd w:w="150" w:type="dxa"/>
        <w:tblBorders>
          <w:top w:val="single" w:color="DEE2E4" w:sz="8" w:space="0"/>
          <w:left w:val="single" w:color="DEE2E4" w:sz="8" w:space="0"/>
          <w:bottom w:val="single" w:color="DEE2E4" w:sz="8" w:space="0"/>
          <w:right w:val="single" w:color="DEE2E4" w:sz="8" w:space="0"/>
          <w:insideH w:val="single" w:color="DEE2E4" w:sz="8" w:space="0"/>
          <w:insideV w:val="single" w:color="DEE2E4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6"/>
        <w:gridCol w:w="1471"/>
        <w:gridCol w:w="1801"/>
        <w:gridCol w:w="2011"/>
        <w:gridCol w:w="1306"/>
      </w:tblGrid>
      <w:tr>
        <w:tblPrEx>
          <w:tblBorders>
            <w:top w:val="single" w:color="DEE2E4" w:sz="8" w:space="0"/>
            <w:left w:val="single" w:color="DEE2E4" w:sz="8" w:space="0"/>
            <w:bottom w:val="single" w:color="DEE2E4" w:sz="8" w:space="0"/>
            <w:right w:val="single" w:color="DEE2E4" w:sz="8" w:space="0"/>
            <w:insideH w:val="single" w:color="DEE2E4" w:sz="8" w:space="0"/>
            <w:insideV w:val="single" w:color="DEE2E4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2296" w:type="dxa"/>
            <w:shd w:val="clear" w:color="auto" w:fill="F7F7F7"/>
          </w:tcPr>
          <w:p>
            <w:pPr>
              <w:pStyle w:val="11"/>
              <w:spacing w:before="134"/>
              <w:ind w:left="2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333333"/>
                <w:w w:val="105"/>
                <w:sz w:val="19"/>
              </w:rPr>
              <w:t>MyBatis-Spring</w:t>
            </w:r>
          </w:p>
        </w:tc>
        <w:tc>
          <w:tcPr>
            <w:tcW w:w="1471" w:type="dxa"/>
            <w:shd w:val="clear" w:color="auto" w:fill="F7F7F7"/>
          </w:tcPr>
          <w:p>
            <w:pPr>
              <w:pStyle w:val="11"/>
              <w:spacing w:before="134"/>
              <w:ind w:left="20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333333"/>
                <w:w w:val="110"/>
                <w:sz w:val="19"/>
              </w:rPr>
              <w:t>MyBatis</w:t>
            </w:r>
          </w:p>
        </w:tc>
        <w:tc>
          <w:tcPr>
            <w:tcW w:w="1801" w:type="dxa"/>
            <w:shd w:val="clear" w:color="auto" w:fill="F7F7F7"/>
          </w:tcPr>
          <w:p>
            <w:pPr>
              <w:pStyle w:val="11"/>
              <w:spacing w:before="62"/>
              <w:ind w:left="199"/>
              <w:rPr>
                <w:rFonts w:hint="eastAsia" w:ascii="微软雅黑" w:eastAsia="微软雅黑"/>
                <w:b/>
                <w:sz w:val="19"/>
              </w:rPr>
            </w:pPr>
            <w:r>
              <w:rPr>
                <w:rFonts w:ascii="Arial" w:eastAsia="Arial"/>
                <w:b/>
                <w:color w:val="333333"/>
                <w:w w:val="105"/>
                <w:sz w:val="19"/>
              </w:rPr>
              <w:t xml:space="preserve">Spring </w:t>
            </w:r>
            <w:r>
              <w:rPr>
                <w:rFonts w:hint="eastAsia" w:ascii="微软雅黑" w:eastAsia="微软雅黑"/>
                <w:b/>
                <w:color w:val="333333"/>
                <w:w w:val="105"/>
                <w:sz w:val="19"/>
              </w:rPr>
              <w:t>框架</w:t>
            </w:r>
          </w:p>
        </w:tc>
        <w:tc>
          <w:tcPr>
            <w:tcW w:w="2011" w:type="dxa"/>
            <w:shd w:val="clear" w:color="auto" w:fill="F7F7F7"/>
          </w:tcPr>
          <w:p>
            <w:pPr>
              <w:pStyle w:val="11"/>
              <w:spacing w:before="134"/>
              <w:ind w:left="1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333333"/>
                <w:w w:val="105"/>
                <w:sz w:val="19"/>
              </w:rPr>
              <w:t>Spring Batch</w:t>
            </w:r>
          </w:p>
        </w:tc>
        <w:tc>
          <w:tcPr>
            <w:tcW w:w="1306" w:type="dxa"/>
            <w:shd w:val="clear" w:color="auto" w:fill="F7F7F7"/>
          </w:tcPr>
          <w:p>
            <w:pPr>
              <w:pStyle w:val="11"/>
              <w:spacing w:before="134"/>
              <w:ind w:left="1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333333"/>
                <w:sz w:val="19"/>
              </w:rPr>
              <w:t>Java</w:t>
            </w:r>
          </w:p>
        </w:tc>
      </w:tr>
      <w:tr>
        <w:tblPrEx>
          <w:tblBorders>
            <w:top w:val="single" w:color="DEE2E4" w:sz="8" w:space="0"/>
            <w:left w:val="single" w:color="DEE2E4" w:sz="8" w:space="0"/>
            <w:bottom w:val="single" w:color="DEE2E4" w:sz="8" w:space="0"/>
            <w:right w:val="single" w:color="DEE2E4" w:sz="8" w:space="0"/>
            <w:insideH w:val="single" w:color="DEE2E4" w:sz="8" w:space="0"/>
            <w:insideV w:val="single" w:color="DEE2E4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2296" w:type="dxa"/>
          </w:tcPr>
          <w:p>
            <w:pPr>
              <w:pStyle w:val="11"/>
              <w:spacing w:before="85"/>
              <w:ind w:left="200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05"/>
                <w:sz w:val="19"/>
              </w:rPr>
              <w:t>2.0</w:t>
            </w:r>
          </w:p>
        </w:tc>
        <w:tc>
          <w:tcPr>
            <w:tcW w:w="1471" w:type="dxa"/>
          </w:tcPr>
          <w:p>
            <w:pPr>
              <w:pStyle w:val="11"/>
              <w:spacing w:before="85"/>
              <w:ind w:left="200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05"/>
                <w:sz w:val="19"/>
              </w:rPr>
              <w:t>3.5+</w:t>
            </w:r>
          </w:p>
        </w:tc>
        <w:tc>
          <w:tcPr>
            <w:tcW w:w="1801" w:type="dxa"/>
          </w:tcPr>
          <w:p>
            <w:pPr>
              <w:pStyle w:val="11"/>
              <w:spacing w:before="85"/>
              <w:ind w:left="199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05"/>
                <w:sz w:val="19"/>
              </w:rPr>
              <w:t>5.0+</w:t>
            </w:r>
          </w:p>
        </w:tc>
        <w:tc>
          <w:tcPr>
            <w:tcW w:w="2011" w:type="dxa"/>
          </w:tcPr>
          <w:p>
            <w:pPr>
              <w:pStyle w:val="11"/>
              <w:spacing w:before="85"/>
              <w:ind w:left="199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05"/>
                <w:sz w:val="19"/>
              </w:rPr>
              <w:t>4.0+</w:t>
            </w:r>
          </w:p>
        </w:tc>
        <w:tc>
          <w:tcPr>
            <w:tcW w:w="1306" w:type="dxa"/>
          </w:tcPr>
          <w:p>
            <w:pPr>
              <w:pStyle w:val="11"/>
              <w:spacing w:before="85"/>
              <w:ind w:left="199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sz w:val="19"/>
              </w:rPr>
              <w:t>Java 8+</w:t>
            </w:r>
          </w:p>
        </w:tc>
      </w:tr>
      <w:tr>
        <w:tblPrEx>
          <w:tblBorders>
            <w:top w:val="single" w:color="DEE2E4" w:sz="8" w:space="0"/>
            <w:left w:val="single" w:color="DEE2E4" w:sz="8" w:space="0"/>
            <w:bottom w:val="single" w:color="DEE2E4" w:sz="8" w:space="0"/>
            <w:right w:val="single" w:color="DEE2E4" w:sz="8" w:space="0"/>
            <w:insideH w:val="single" w:color="DEE2E4" w:sz="8" w:space="0"/>
            <w:insideV w:val="single" w:color="DEE2E4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2296" w:type="dxa"/>
            <w:shd w:val="clear" w:color="auto" w:fill="F7F7F7"/>
          </w:tcPr>
          <w:p>
            <w:pPr>
              <w:pStyle w:val="11"/>
              <w:spacing w:before="85"/>
              <w:ind w:left="200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05"/>
                <w:sz w:val="19"/>
              </w:rPr>
              <w:t>1.3</w:t>
            </w:r>
          </w:p>
        </w:tc>
        <w:tc>
          <w:tcPr>
            <w:tcW w:w="1471" w:type="dxa"/>
            <w:shd w:val="clear" w:color="auto" w:fill="F7F7F7"/>
          </w:tcPr>
          <w:p>
            <w:pPr>
              <w:pStyle w:val="11"/>
              <w:spacing w:before="85"/>
              <w:ind w:left="200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05"/>
                <w:sz w:val="19"/>
              </w:rPr>
              <w:t>3.4+</w:t>
            </w:r>
          </w:p>
        </w:tc>
        <w:tc>
          <w:tcPr>
            <w:tcW w:w="1801" w:type="dxa"/>
            <w:shd w:val="clear" w:color="auto" w:fill="F7F7F7"/>
          </w:tcPr>
          <w:p>
            <w:pPr>
              <w:pStyle w:val="11"/>
              <w:spacing w:before="85"/>
              <w:ind w:left="199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05"/>
                <w:sz w:val="19"/>
              </w:rPr>
              <w:t>3.2.2+</w:t>
            </w:r>
          </w:p>
        </w:tc>
        <w:tc>
          <w:tcPr>
            <w:tcW w:w="2011" w:type="dxa"/>
            <w:shd w:val="clear" w:color="auto" w:fill="F7F7F7"/>
          </w:tcPr>
          <w:p>
            <w:pPr>
              <w:pStyle w:val="11"/>
              <w:spacing w:before="85"/>
              <w:ind w:left="199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w w:val="105"/>
                <w:sz w:val="19"/>
              </w:rPr>
              <w:t>2.1+</w:t>
            </w:r>
          </w:p>
        </w:tc>
        <w:tc>
          <w:tcPr>
            <w:tcW w:w="1306" w:type="dxa"/>
            <w:shd w:val="clear" w:color="auto" w:fill="F7F7F7"/>
          </w:tcPr>
          <w:p>
            <w:pPr>
              <w:pStyle w:val="11"/>
              <w:spacing w:before="85"/>
              <w:ind w:left="199"/>
              <w:rPr>
                <w:rFonts w:ascii="Arial Unicode MS"/>
                <w:sz w:val="19"/>
              </w:rPr>
            </w:pPr>
            <w:r>
              <w:rPr>
                <w:rFonts w:ascii="Arial Unicode MS"/>
                <w:color w:val="333333"/>
                <w:sz w:val="19"/>
              </w:rPr>
              <w:t>Java 6+</w:t>
            </w:r>
          </w:p>
        </w:tc>
      </w:tr>
    </w:tbl>
    <w:p>
      <w:pPr>
        <w:pStyle w:val="6"/>
        <w:spacing w:before="214"/>
        <w:ind w:left="130"/>
      </w:pPr>
      <w:r>
        <w:rPr>
          <w:color w:val="333333"/>
          <w:w w:val="105"/>
        </w:rPr>
        <w:t xml:space="preserve">如果使用 </w:t>
      </w:r>
      <w:r>
        <w:rPr>
          <w:rFonts w:hint="eastAsia" w:ascii="Arial Unicode MS" w:eastAsia="Arial Unicode MS"/>
          <w:color w:val="333333"/>
          <w:w w:val="105"/>
        </w:rPr>
        <w:t xml:space="preserve">Maven </w:t>
      </w:r>
      <w:r>
        <w:rPr>
          <w:color w:val="333333"/>
          <w:w w:val="105"/>
        </w:rPr>
        <w:t xml:space="preserve">作为构建工具，仅需要在 </w:t>
      </w:r>
      <w:r>
        <w:rPr>
          <w:rFonts w:hint="eastAsia" w:ascii="Arial Unicode MS" w:eastAsia="Arial Unicode MS"/>
          <w:color w:val="333333"/>
          <w:w w:val="105"/>
        </w:rPr>
        <w:t xml:space="preserve">pom.xml </w:t>
      </w:r>
      <w:r>
        <w:rPr>
          <w:color w:val="333333"/>
          <w:w w:val="105"/>
        </w:rPr>
        <w:t>中加入以下代码即可：</w:t>
      </w:r>
    </w:p>
    <w:p>
      <w:pPr>
        <w:pStyle w:val="6"/>
        <w:spacing w:before="10"/>
        <w:rPr>
          <w:sz w:val="8"/>
        </w:rPr>
      </w:pPr>
      <w:r>
        <w:pict>
          <v:group id="_x0000_s1797" o:spid="_x0000_s1797" o:spt="203" style="position:absolute;left:0pt;margin-left:75.5pt;margin-top:9.85pt;height:70.55pt;width:445pt;mso-position-horizontal-relative:page;mso-wrap-distance-bottom:0pt;mso-wrap-distance-top:0pt;z-index:-251285504;mso-width-relative:page;mso-height-relative:page;" coordorigin="1510,198" coordsize="8900,1411">
            <o:lock v:ext="edit"/>
            <v:shape id="_x0000_s1798" o:spid="_x0000_s1798" style="position:absolute;left:1517;top:205;height:1396;width:8885;" fillcolor="#F7F7F7" filled="t" stroked="f" coordorigin="1518,205" coordsize="8885,1396" path="m10365,1601l1555,1601,1550,1601,1521,1577,1519,1573,1518,1568,1518,238,1550,205,10370,205,10402,238,10402,1568,10401,1573,10399,1577,10397,1582,10370,1601,10365,1601xe">
              <v:path arrowok="t"/>
              <v:fill on="t" focussize="0,0"/>
              <v:stroke on="f"/>
              <v:imagedata o:title=""/>
              <o:lock v:ext="edit"/>
            </v:shape>
            <v:shape id="_x0000_s1799" o:spid="_x0000_s1799" style="position:absolute;left:1517;top:205;height:1396;width:8885;" filled="f" stroked="t" coordorigin="1518,205" coordsize="8885,1396" path="m1518,1563l1518,243,1518,238,1519,233,1521,228,1523,224,1525,220,1529,216,1532,212,1536,210,1541,208,1546,206,1550,205,1555,205,10365,205,10370,205,10374,206,10379,208,10383,210,10388,212,10391,216,10395,220,10402,243,10402,1563,10402,1568,10401,1573,10399,1577,10397,1582,10365,1601,1555,1601,1521,1577,1519,1573,1518,1568,1518,156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800" o:spid="_x0000_s1800" o:spt="1" style="position:absolute;left:1945;top:242;height:135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801" o:spid="_x0000_s1801" o:spt="1" style="position:absolute;left:1525;top:242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802" o:spid="_x0000_s1802" o:spt="20" style="position:absolute;left:1938;top:243;height:135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803" o:spid="_x0000_s1803" o:spt="202" type="#_x0000_t202" style="position:absolute;left:1945;top:220;height:136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org.mybatis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mybatis-spring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2.0.2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</v:shape>
            <v:shape id="_x0000_s1804" o:spid="_x0000_s1804" o:spt="202" type="#_x0000_t202" style="position:absolute;left:1537;top:220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6"/>
        <w:spacing w:before="95" w:line="204" w:lineRule="auto"/>
        <w:ind w:left="2309" w:right="1588" w:hanging="2180"/>
      </w:pPr>
      <w:r>
        <w:pict>
          <v:group id="_x0000_s1805" o:spid="_x0000_s1805" o:spt="203" style="position:absolute;left:0pt;margin-left:75.5pt;margin-top:21.4pt;height:12.8pt;width:106.55pt;mso-position-horizontal-relative:page;z-index:-260277248;mso-width-relative:page;mso-height-relative:page;" coordorigin="1510,429" coordsize="2131,256">
            <o:lock v:ext="edit"/>
            <v:shape id="_x0000_s1806" o:spid="_x0000_s1806" style="position:absolute;left:1510;top:428;height:256;width:2131;" fillcolor="#0DA013" filled="t" stroked="f" coordorigin="1510,429" coordsize="2131,256" path="m3596,684l1555,684,1549,684,1510,645,1510,468,1549,429,3602,429,3641,468,3641,645,3596,684xe">
              <v:path arrowok="t"/>
              <v:fill on="t" focussize="0,0"/>
              <v:stroke on="f"/>
              <v:imagedata o:title=""/>
              <o:lock v:ext="edit"/>
            </v:shape>
            <v:shape id="_x0000_s1807" o:spid="_x0000_s1807" style="position:absolute;left:1517;top:436;height:241;width:2116;" filled="f" stroked="t" coordorigin="1518,436" coordsize="2116,241" path="m1518,639l1518,474,1518,469,1519,464,1521,459,1523,455,1525,451,1529,447,1532,444,1536,441,1541,439,1546,437,1550,436,1555,436,3596,436,3601,436,3606,437,3611,439,3615,441,3619,444,3623,447,3626,451,3634,474,3634,639,3634,644,3633,649,3631,653,3629,658,3596,676,1555,676,1521,653,1519,649,1518,644,1518,639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08" o:spid="_x0000_s1808" o:spt="202" type="#_x0000_t202" style="position:absolute;left:1537;top:451;height:210;width:207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38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SqlSessionFactory</w:t>
                    </w:r>
                  </w:p>
                </w:txbxContent>
              </v:textbox>
            </v:shape>
          </v:group>
        </w:pict>
      </w:r>
      <w:r>
        <w:rPr>
          <w:color w:val="333333"/>
          <w:spacing w:val="-9"/>
          <w:w w:val="105"/>
        </w:rPr>
        <w:t xml:space="preserve">要和 </w:t>
      </w:r>
      <w:r>
        <w:rPr>
          <w:rFonts w:hint="eastAsia" w:ascii="Arial Unicode MS" w:eastAsia="Arial Unicode MS"/>
          <w:color w:val="333333"/>
          <w:w w:val="105"/>
        </w:rPr>
        <w:t xml:space="preserve">Spring </w:t>
      </w:r>
      <w:r>
        <w:rPr>
          <w:color w:val="333333"/>
          <w:spacing w:val="-6"/>
          <w:w w:val="105"/>
        </w:rPr>
        <w:t xml:space="preserve">一起使用 </w:t>
      </w:r>
      <w:r>
        <w:rPr>
          <w:rFonts w:hint="eastAsia" w:ascii="Arial Unicode MS" w:eastAsia="Arial Unicode MS"/>
          <w:color w:val="333333"/>
          <w:w w:val="105"/>
        </w:rPr>
        <w:t>MyBatis</w:t>
      </w:r>
      <w:r>
        <w:rPr>
          <w:color w:val="333333"/>
          <w:spacing w:val="-6"/>
          <w:w w:val="105"/>
        </w:rPr>
        <w:t xml:space="preserve">，需要在 </w:t>
      </w:r>
      <w:r>
        <w:rPr>
          <w:rFonts w:hint="eastAsia" w:ascii="Arial Unicode MS" w:eastAsia="Arial Unicode MS"/>
          <w:color w:val="333333"/>
          <w:w w:val="105"/>
        </w:rPr>
        <w:t xml:space="preserve">Spring </w:t>
      </w:r>
      <w:r>
        <w:rPr>
          <w:color w:val="333333"/>
          <w:spacing w:val="-1"/>
          <w:w w:val="105"/>
        </w:rPr>
        <w:t>应用上下文中定义至少两样东西：一个</w:t>
      </w:r>
      <w:r>
        <w:rPr>
          <w:color w:val="333333"/>
          <w:w w:val="105"/>
        </w:rPr>
        <w:t>和至少一个数据映射器类。</w:t>
      </w:r>
    </w:p>
    <w:p>
      <w:pPr>
        <w:spacing w:after="0" w:line="204" w:lineRule="auto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6"/>
        <w:spacing w:before="129"/>
        <w:ind w:left="130"/>
      </w:pPr>
      <w:r>
        <w:rPr>
          <w:color w:val="333333"/>
          <w:w w:val="105"/>
        </w:rPr>
        <w:t xml:space="preserve">在 </w:t>
      </w:r>
      <w:r>
        <w:rPr>
          <w:rFonts w:hint="eastAsia" w:ascii="Arial Unicode MS" w:eastAsia="Arial Unicode MS"/>
          <w:color w:val="333333"/>
          <w:w w:val="105"/>
        </w:rPr>
        <w:t xml:space="preserve">MyBatis-Spring </w:t>
      </w:r>
      <w:r>
        <w:rPr>
          <w:color w:val="333333"/>
          <w:w w:val="105"/>
        </w:rPr>
        <w:t>中，可使用</w:t>
      </w:r>
    </w:p>
    <w:p>
      <w:pPr>
        <w:spacing w:before="129"/>
        <w:ind w:left="130" w:right="0" w:firstLine="0"/>
        <w:jc w:val="left"/>
        <w:rPr>
          <w:rFonts w:hint="eastAsia" w:ascii="微软雅黑" w:eastAsia="微软雅黑"/>
          <w:sz w:val="19"/>
        </w:rPr>
      </w:pPr>
      <w:r>
        <w:br w:type="column"/>
      </w:r>
      <w:r>
        <w:rPr>
          <w:rFonts w:hint="eastAsia" w:ascii="微软雅黑" w:eastAsia="微软雅黑"/>
          <w:color w:val="333333"/>
          <w:w w:val="105"/>
          <w:sz w:val="19"/>
        </w:rPr>
        <w:t>来创建</w:t>
      </w:r>
    </w:p>
    <w:p>
      <w:pPr>
        <w:pStyle w:val="6"/>
        <w:spacing w:before="129"/>
        <w:ind w:left="130"/>
      </w:pPr>
      <w:r>
        <w:br w:type="column"/>
      </w:r>
      <w:r>
        <w:rPr>
          <w:color w:val="333333"/>
          <w:w w:val="105"/>
        </w:rPr>
        <w:t>。 要配置</w:t>
      </w:r>
    </w:p>
    <w:p>
      <w:pPr>
        <w:spacing w:after="0"/>
        <w:sectPr>
          <w:type w:val="continuous"/>
          <w:pgSz w:w="11900" w:h="16840"/>
          <w:pgMar w:top="1140" w:right="1340" w:bottom="280" w:left="1380" w:header="720" w:footer="720" w:gutter="0"/>
          <w:cols w:equalWidth="0" w:num="3">
            <w:col w:w="2808" w:space="2431"/>
            <w:col w:w="756" w:space="2009"/>
            <w:col w:w="1176"/>
          </w:cols>
        </w:sectPr>
      </w:pPr>
    </w:p>
    <w:p>
      <w:pPr>
        <w:pStyle w:val="6"/>
        <w:spacing w:line="316" w:lineRule="exact"/>
        <w:ind w:left="130"/>
      </w:pPr>
      <w:r>
        <w:pict>
          <v:group id="_x0000_s1809" o:spid="_x0000_s1809" o:spt="203" style="position:absolute;left:0pt;margin-left:209.8pt;margin-top:-14.1pt;height:12.8pt;width:127.6pt;mso-position-horizontal-relative:page;z-index:252038144;mso-width-relative:page;mso-height-relative:page;" coordorigin="4197,-282" coordsize="2552,256">
            <o:lock v:ext="edit"/>
            <v:shape id="_x0000_s1810" o:spid="_x0000_s1810" style="position:absolute;left:4196;top:-283;height:256;width:2552;" fillcolor="#0DA013" filled="t" stroked="f" coordorigin="4197,-282" coordsize="2552,256" path="m6703,-27l4242,-27,4236,-27,4197,-66,4197,-243,4198,-249,4202,-260,4206,-265,4210,-269,4214,-273,4219,-277,4230,-281,4236,-282,6709,-282,6715,-281,6726,-277,6730,-273,6735,-269,6739,-265,6742,-260,6747,-249,6748,-243,6748,-66,6709,-27,6703,-27xe">
              <v:path arrowok="t"/>
              <v:fill on="t" focussize="0,0"/>
              <v:stroke on="f"/>
              <v:imagedata o:title=""/>
              <o:lock v:ext="edit"/>
            </v:shape>
            <v:shape id="_x0000_s1811" o:spid="_x0000_s1811" style="position:absolute;left:4204;top:-275;height:241;width:2537;" filled="f" stroked="t" coordorigin="4204,-275" coordsize="2537,241" path="m4204,-72l4204,-237,4204,-242,4205,-247,4207,-252,4209,-256,4212,-260,4215,-264,4219,-267,4223,-270,4227,-272,4232,-274,4237,-275,4242,-275,6703,-275,6708,-275,6713,-274,6717,-272,6722,-270,6726,-267,6729,-264,6733,-260,6740,-237,6740,-72,6740,-67,6739,-62,6738,-58,6736,-53,6703,-35,4242,-35,4207,-58,4205,-62,4204,-67,4204,-72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12" o:spid="_x0000_s1812" o:spt="202" type="#_x0000_t202" style="position:absolute;left:4223;top:-260;height:210;width:249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4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SqlSessionFactoryBean</w:t>
                    </w:r>
                  </w:p>
                </w:txbxContent>
              </v:textbox>
            </v:shape>
          </v:group>
        </w:pict>
      </w:r>
      <w:r>
        <w:pict>
          <v:group id="_x0000_s1813" o:spid="_x0000_s1813" o:spt="203" style="position:absolute;left:0pt;margin-left:369.65pt;margin-top:-14.1pt;height:12.8pt;width:105.8pt;mso-position-horizontal-relative:page;z-index:252040192;mso-width-relative:page;mso-height-relative:page;" coordorigin="7393,-282" coordsize="2116,256">
            <o:lock v:ext="edit"/>
            <v:shape id="_x0000_s1814" o:spid="_x0000_s1814" style="position:absolute;left:7393;top:-283;height:256;width:2116;" fillcolor="#0DA013" filled="t" stroked="f" coordorigin="7393,-282" coordsize="2116,256" path="m9464,-27l7438,-27,7432,-27,7393,-66,7393,-243,7394,-249,7399,-260,7402,-265,7406,-269,7411,-273,7415,-277,7426,-281,7432,-282,9470,-282,9476,-281,9487,-277,9492,-273,9496,-269,9500,-265,9503,-260,9508,-249,9509,-243,9509,-66,9470,-27,9464,-27xe">
              <v:path arrowok="t"/>
              <v:fill on="t" focussize="0,0"/>
              <v:stroke on="f"/>
              <v:imagedata o:title=""/>
              <o:lock v:ext="edit"/>
            </v:shape>
            <v:shape id="_x0000_s1815" o:spid="_x0000_s1815" style="position:absolute;left:7400;top:-275;height:241;width:2101;" filled="f" stroked="t" coordorigin="7401,-275" coordsize="2101,241" path="m7401,-72l7401,-237,7401,-242,7402,-247,7404,-252,7405,-256,7408,-260,7412,-264,7415,-267,7419,-270,7424,-272,7428,-274,7433,-275,7438,-275,9464,-275,9469,-275,9474,-274,9478,-272,9483,-270,9487,-267,9491,-264,9494,-260,9502,-237,9502,-72,9502,-67,9501,-62,9499,-58,9497,-53,9464,-35,7438,-35,7404,-58,7402,-62,7401,-67,7401,-72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16" o:spid="_x0000_s1816" o:spt="202" type="#_x0000_t202" style="position:absolute;left:7419;top:-260;height:210;width:206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31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SqlSessionFactory</w:t>
                    </w:r>
                  </w:p>
                </w:txbxContent>
              </v:textbox>
            </v:shape>
          </v:group>
        </w:pict>
      </w:r>
      <w:r>
        <w:rPr>
          <w:color w:val="333333"/>
          <w:w w:val="105"/>
        </w:rPr>
        <w:t xml:space="preserve">这个工厂 </w:t>
      </w:r>
      <w:r>
        <w:rPr>
          <w:rFonts w:hint="eastAsia" w:ascii="Arial Unicode MS" w:eastAsia="Arial Unicode MS"/>
          <w:color w:val="333333"/>
          <w:w w:val="105"/>
        </w:rPr>
        <w:t>bean</w:t>
      </w:r>
      <w:r>
        <w:rPr>
          <w:color w:val="333333"/>
          <w:w w:val="105"/>
        </w:rPr>
        <w:t xml:space="preserve">，只需要把下面代码放在 </w:t>
      </w:r>
      <w:r>
        <w:rPr>
          <w:rFonts w:hint="eastAsia" w:ascii="Arial Unicode MS" w:eastAsia="Arial Unicode MS"/>
          <w:color w:val="333333"/>
          <w:w w:val="105"/>
        </w:rPr>
        <w:t xml:space="preserve">Spring </w:t>
      </w:r>
      <w:r>
        <w:rPr>
          <w:color w:val="333333"/>
          <w:w w:val="105"/>
        </w:rPr>
        <w:t xml:space="preserve">的 </w:t>
      </w:r>
      <w:r>
        <w:rPr>
          <w:rFonts w:hint="eastAsia" w:ascii="Arial Unicode MS" w:eastAsia="Arial Unicode MS"/>
          <w:color w:val="333333"/>
          <w:w w:val="105"/>
        </w:rPr>
        <w:t xml:space="preserve">XML </w:t>
      </w:r>
      <w:r>
        <w:rPr>
          <w:color w:val="333333"/>
          <w:w w:val="105"/>
        </w:rPr>
        <w:t>配置文件中：</w:t>
      </w:r>
    </w:p>
    <w:p>
      <w:pPr>
        <w:pStyle w:val="6"/>
        <w:spacing w:before="10"/>
        <w:rPr>
          <w:sz w:val="8"/>
        </w:rPr>
      </w:pPr>
      <w:r>
        <w:pict>
          <v:group id="_x0000_s1817" o:spid="_x0000_s1817" o:spt="203" style="position:absolute;left:0pt;margin-left:75.5pt;margin-top:9.85pt;height:57.05pt;width:445pt;mso-position-horizontal-relative:page;mso-wrap-distance-bottom:0pt;mso-wrap-distance-top:0pt;z-index:-251282432;mso-width-relative:page;mso-height-relative:page;" coordorigin="1510,197" coordsize="8900,1141">
            <o:lock v:ext="edit"/>
            <v:shape id="_x0000_s1818" o:spid="_x0000_s1818" style="position:absolute;left:1517;top:204;height:1126;width:8885;" fillcolor="#F7F7F7" filled="t" stroked="f" coordorigin="1518,205" coordsize="8885,1126" path="m10365,1330l1555,1330,1550,1330,1546,1329,1541,1327,1536,1325,1518,1298,1518,237,1519,232,1523,223,1525,219,1529,216,1532,212,1536,209,1541,207,1546,206,1550,205,10370,205,10391,216,10395,219,10397,223,10401,232,10402,237,10402,1298,10379,1327,10374,1329,10370,1330,10365,1330xe">
              <v:path arrowok="t"/>
              <v:fill on="t" focussize="0,0"/>
              <v:stroke on="f"/>
              <v:imagedata o:title=""/>
              <o:lock v:ext="edit"/>
            </v:shape>
            <v:shape id="_x0000_s1819" o:spid="_x0000_s1819" style="position:absolute;left:1517;top:204;height:1126;width:8885;" filled="f" stroked="t" coordorigin="1518,205" coordsize="8885,1126" path="m1518,1293l1518,242,1518,237,1519,232,1521,228,1523,223,1525,219,1529,216,1532,212,1536,209,1541,207,1546,206,1550,205,1555,205,10365,205,10370,205,10374,206,10379,207,10383,209,10388,212,10391,216,10395,219,10402,242,10402,1293,10402,1298,10401,1302,10399,1307,10397,1312,10379,1327,10374,1329,10370,1330,10365,1330,1555,1330,1550,1330,1546,1329,1541,1327,1536,1325,1521,1307,1519,1302,1518,1298,1518,129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820" o:spid="_x0000_s1820" o:spt="1" style="position:absolute;left:1525;top:242;height:1081;width:8810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821" o:spid="_x0000_s1821" o:spt="1" style="position:absolute;left:1525;top:242;height:1036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822" o:spid="_x0000_s1822" o:spt="20" style="position:absolute;left:1938;top:242;height:1036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823" o:spid="_x0000_s1823" o:spt="202" type="#_x0000_t202" style="position:absolute;left:1945;top:219;height:109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 w:line="381" w:lineRule="auto"/>
                      <w:ind w:left="120" w:right="3142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"sqlSessionFactory" </w:t>
                    </w:r>
                    <w:r>
                      <w:rPr>
                        <w:color w:val="0000CC"/>
                        <w:sz w:val="17"/>
                      </w:rPr>
                      <w:t>class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AA1111"/>
                        <w:sz w:val="17"/>
                      </w:rPr>
                      <w:t>"org.mybatis.spring.SqlSessionFactoryBean"</w:t>
                    </w:r>
                    <w:r>
                      <w:rPr>
                        <w:color w:val="117700"/>
                        <w:sz w:val="17"/>
                      </w:rPr>
                      <w:t>&gt;</w:t>
                    </w:r>
                  </w:p>
                  <w:p>
                    <w:pPr>
                      <w:spacing w:before="0" w:line="170" w:lineRule="exact"/>
                      <w:ind w:left="331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&lt;property</w:t>
                    </w:r>
                    <w:r>
                      <w:rPr>
                        <w:color w:val="117700"/>
                        <w:spacing w:val="-3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"dataSource"</w:t>
                    </w:r>
                    <w:r>
                      <w:rPr>
                        <w:color w:val="AA1111"/>
                        <w:spacing w:val="-3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"dataSource"</w:t>
                    </w:r>
                    <w:r>
                      <w:rPr>
                        <w:color w:val="AA1111"/>
                        <w:spacing w:val="-2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v:shape id="_x0000_s1824" o:spid="_x0000_s1824" o:spt="202" type="#_x0000_t202" style="position:absolute;left:1537;top:219;height:109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3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00" w:h="16840"/>
          <w:pgMar w:top="1140" w:right="1340" w:bottom="280" w:left="1380" w:header="720" w:footer="720" w:gutter="0"/>
        </w:sectPr>
      </w:pPr>
    </w:p>
    <w:p>
      <w:pPr>
        <w:pStyle w:val="6"/>
        <w:spacing w:before="56"/>
        <w:ind w:left="130"/>
      </w:pPr>
      <w:r>
        <w:pict>
          <v:group id="_x0000_s1825" o:spid="_x0000_s1825" o:spt="203" style="position:absolute;left:0pt;margin-left:75.5pt;margin-top:6.3pt;height:28.55pt;width:135.85pt;mso-position-horizontal-relative:page;z-index:-260272128;mso-width-relative:page;mso-height-relative:page;" coordorigin="1510,127" coordsize="2717,571">
            <o:lock v:ext="edit"/>
            <v:shape id="_x0000_s1826" o:spid="_x0000_s1826" style="position:absolute;left:2095;top:126;height:256;width:2131;" fillcolor="#0DA013" filled="t" stroked="f" coordorigin="2096,127" coordsize="2131,256" path="m4182,382l2141,382,2135,382,2096,343,2096,166,2097,160,2101,149,2105,144,2109,140,2113,136,2118,132,2129,128,2135,127,4188,127,4193,128,4204,132,4209,136,4214,140,4218,144,4221,149,4226,160,4227,166,4227,343,4188,382,4182,382xe">
              <v:path arrowok="t"/>
              <v:fill on="t" focussize="0,0"/>
              <v:stroke on="f"/>
              <v:imagedata o:title=""/>
              <o:lock v:ext="edit"/>
            </v:shape>
            <v:shape id="_x0000_s1827" o:spid="_x0000_s1827" style="position:absolute;left:2103;top:134;height:241;width:2116;" filled="f" stroked="t" coordorigin="2103,134" coordsize="2116,241" path="m2103,337l2103,172,2103,167,2104,162,2106,157,2108,153,2111,149,2114,145,2118,142,2122,139,2126,137,2131,135,2136,134,2141,134,4182,134,4187,134,4191,135,4196,137,4201,139,4205,142,4208,145,4212,149,4219,172,4219,337,4219,342,4218,346,4216,351,4214,356,4182,374,2141,374,2106,351,2104,346,2103,342,2103,337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28" o:spid="_x0000_s1828" style="position:absolute;left:1510;top:441;height:256;width:1381;" fillcolor="#0DA013" filled="t" stroked="f" coordorigin="1510,442" coordsize="1381,256" path="m2846,697l1555,697,1549,697,1510,658,1510,481,1512,475,1516,464,1519,459,1524,455,1528,451,1533,447,1544,443,1549,442,2852,442,2858,443,2869,447,2874,451,2878,455,2882,459,2885,464,2890,475,2891,481,2891,658,2852,697,2846,697xe">
              <v:path arrowok="t"/>
              <v:fill on="t" focussize="0,0"/>
              <v:stroke on="f"/>
              <v:imagedata o:title=""/>
              <o:lock v:ext="edit"/>
            </v:shape>
            <v:shape id="_x0000_s1829" o:spid="_x0000_s1829" style="position:absolute;left:1517;top:449;height:241;width:1366;" filled="f" stroked="t" coordorigin="1518,449" coordsize="1366,241" path="m1518,652l1518,487,1518,482,1519,477,1521,472,1523,468,1525,464,1529,460,1532,457,1536,454,1541,452,1546,450,1550,449,1555,449,2846,449,2851,449,2856,450,2860,452,2865,454,2869,457,2873,460,2876,464,2884,487,2884,652,2860,687,2856,688,2851,689,2846,689,1555,689,1518,657,1518,652xe">
              <v:path arrowok="t"/>
              <v:fill on="f" focussize="0,0"/>
              <v:stroke weight="0.750314960629921pt" color="#E7E9EC"/>
              <v:imagedata o:title=""/>
              <o:lock v:ext="edit"/>
            </v:shape>
          </v:group>
        </w:pict>
      </w:r>
      <w:r>
        <w:pict>
          <v:shape id="_x0000_s1830" o:spid="_x0000_s1830" o:spt="202" type="#_x0000_t202" style="position:absolute;left:0pt;margin-left:106.1pt;margin-top:7.45pt;height:10.5pt;width:103.9pt;mso-position-horizontal-relative:page;z-index:252049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23"/>
                    <w:ind w:left="138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FFFFFF"/>
                      <w:w w:val="105"/>
                      <w:sz w:val="17"/>
                    </w:rPr>
                    <w:t>SqlSessionFactory</w:t>
                  </w:r>
                </w:p>
              </w:txbxContent>
            </v:textbox>
          </v:shape>
        </w:pict>
      </w:r>
      <w:r>
        <w:rPr>
          <w:color w:val="333333"/>
          <w:w w:val="105"/>
        </w:rPr>
        <w:t>注意：</w:t>
      </w:r>
    </w:p>
    <w:p>
      <w:pPr>
        <w:pStyle w:val="6"/>
        <w:spacing w:before="56"/>
        <w:ind w:left="130"/>
      </w:pPr>
      <w:r>
        <w:br w:type="column"/>
      </w:r>
      <w:r>
        <w:rPr>
          <w:color w:val="333333"/>
          <w:w w:val="105"/>
        </w:rPr>
        <w:t>需要一个</w:t>
      </w:r>
    </w:p>
    <w:p>
      <w:pPr>
        <w:pStyle w:val="6"/>
        <w:spacing w:before="56"/>
        <w:ind w:left="130"/>
      </w:pPr>
      <w:r>
        <w:br w:type="column"/>
      </w:r>
      <w:r>
        <w:rPr>
          <w:color w:val="333333"/>
          <w:w w:val="105"/>
        </w:rPr>
        <w:t>（数据源）。 这可以是任意的</w:t>
      </w:r>
    </w:p>
    <w:p>
      <w:pPr>
        <w:spacing w:after="0"/>
        <w:sectPr>
          <w:type w:val="continuous"/>
          <w:pgSz w:w="11900" w:h="16840"/>
          <w:pgMar w:top="1140" w:right="1340" w:bottom="280" w:left="1380" w:header="720" w:footer="720" w:gutter="0"/>
          <w:cols w:equalWidth="0" w:num="3">
            <w:col w:w="756" w:space="2008"/>
            <w:col w:w="951" w:space="1268"/>
            <w:col w:w="4197"/>
          </w:cols>
        </w:sectPr>
      </w:pPr>
    </w:p>
    <w:p>
      <w:pPr>
        <w:pStyle w:val="6"/>
        <w:spacing w:line="319" w:lineRule="exact"/>
        <w:ind w:left="1518"/>
      </w:pPr>
      <w:r>
        <w:pict>
          <v:group id="_x0000_s1831" o:spid="_x0000_s1831" o:spt="203" style="position:absolute;left:0pt;margin-left:255.6pt;margin-top:-13.95pt;height:12.8pt;width:69.05pt;mso-position-horizontal-relative:page;z-index:252043264;mso-width-relative:page;mso-height-relative:page;" coordorigin="5112,-279" coordsize="1381,256">
            <o:lock v:ext="edit"/>
            <v:shape id="_x0000_s1832" o:spid="_x0000_s1832" style="position:absolute;left:5112;top:-280;height:256;width:1381;" fillcolor="#0DA013" filled="t" stroked="f" coordorigin="5112,-279" coordsize="1381,256" path="m6448,-24l5157,-24,5151,-24,5112,-63,5112,-240,5113,-246,5118,-257,5121,-262,5125,-266,5130,-270,5134,-274,5145,-278,5151,-279,6454,-279,6459,-278,6470,-274,6475,-270,6480,-266,6484,-262,6487,-257,6492,-246,6493,-240,6493,-63,6454,-24,6448,-24xe">
              <v:path arrowok="t"/>
              <v:fill on="t" focussize="0,0"/>
              <v:stroke on="f"/>
              <v:imagedata o:title=""/>
              <o:lock v:ext="edit"/>
            </v:shape>
            <v:shape id="_x0000_s1833" o:spid="_x0000_s1833" style="position:absolute;left:5119;top:-272;height:241;width:1366;" filled="f" stroked="t" coordorigin="5120,-272" coordsize="1366,241" path="m5120,-69l5120,-234,5120,-239,5121,-244,5122,-249,5124,-253,5127,-257,5131,-261,5134,-264,5138,-267,5143,-269,5147,-271,5152,-272,5157,-272,6448,-272,6453,-272,6457,-271,6462,-269,6467,-267,6471,-264,6474,-261,6478,-257,6485,-234,6485,-69,6485,-64,6484,-59,6482,-55,6480,-50,6448,-32,5157,-32,5122,-55,5121,-59,5120,-64,5120,-69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34" o:spid="_x0000_s1834" o:spt="202" type="#_x0000_t202" style="position:absolute;left:5138;top:-257;height:210;width:132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3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DataSource</w:t>
                    </w:r>
                  </w:p>
                </w:txbxContent>
              </v:textbox>
            </v:shape>
          </v:group>
        </w:pict>
      </w:r>
      <w:r>
        <w:pict>
          <v:shape id="_x0000_s1835" o:spid="_x0000_s1835" o:spt="202" type="#_x0000_t202" style="position:absolute;left:0pt;margin-left:76.85pt;margin-top:2.9pt;height:10.5pt;width:66.4pt;mso-position-horizontal-relative:page;z-index:2520483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23"/>
                    <w:ind w:left="138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FFFFFF"/>
                      <w:w w:val="105"/>
                      <w:sz w:val="17"/>
                    </w:rPr>
                    <w:t>DataSource</w:t>
                  </w:r>
                </w:p>
              </w:txbxContent>
            </v:textbox>
          </v:shape>
        </w:pict>
      </w:r>
      <w:r>
        <w:rPr>
          <w:color w:val="333333"/>
          <w:w w:val="105"/>
        </w:rPr>
        <w:t xml:space="preserve">，只需要和配置其它 </w:t>
      </w:r>
      <w:r>
        <w:rPr>
          <w:rFonts w:hint="eastAsia" w:ascii="Arial Unicode MS" w:eastAsia="Arial Unicode MS"/>
          <w:color w:val="333333"/>
          <w:w w:val="105"/>
        </w:rPr>
        <w:t xml:space="preserve">Spring </w:t>
      </w:r>
      <w:r>
        <w:rPr>
          <w:color w:val="333333"/>
          <w:w w:val="105"/>
        </w:rPr>
        <w:t>数据库连接一样配置它就可以了。</w:t>
      </w:r>
    </w:p>
    <w:p>
      <w:pPr>
        <w:tabs>
          <w:tab w:val="left" w:pos="3313"/>
          <w:tab w:val="left" w:pos="6068"/>
        </w:tabs>
        <w:spacing w:before="126"/>
        <w:ind w:left="130" w:right="0" w:firstLine="0"/>
        <w:jc w:val="left"/>
        <w:rPr>
          <w:rFonts w:hint="eastAsia" w:ascii="微软雅黑" w:eastAsia="微软雅黑"/>
          <w:sz w:val="19"/>
        </w:rPr>
      </w:pPr>
      <w:r>
        <w:pict>
          <v:group id="_x0000_s1836" o:spid="_x0000_s1836" o:spt="203" style="position:absolute;left:0pt;margin-left:226.3pt;margin-top:9.8pt;height:28.55pt;width:143.35pt;mso-position-horizontal-relative:page;z-index:-260269056;mso-width-relative:page;mso-height-relative:page;" coordorigin="4527,197" coordsize="2867,571">
            <o:lock v:ext="edit"/>
            <v:shape id="_x0000_s1837" o:spid="_x0000_s1837" style="position:absolute;left:4526;top:196;height:256;width:2867;" fillcolor="#0DA013" filled="t" stroked="f" coordorigin="4527,197" coordsize="2867,256" path="m7348,452l4572,452,4566,452,4530,424,4528,418,4527,413,4527,236,4528,230,4533,219,4536,214,4540,210,4544,206,4549,202,4560,198,4566,197,7354,197,7360,198,7371,202,7376,206,7380,210,7384,214,7387,219,7392,230,7393,236,7393,413,7354,452,7348,452xe">
              <v:path arrowok="t"/>
              <v:fill on="t" focussize="0,0"/>
              <v:stroke on="f"/>
              <v:imagedata o:title=""/>
              <o:lock v:ext="edit"/>
            </v:shape>
            <v:shape id="_x0000_s1838" o:spid="_x0000_s1838" style="position:absolute;left:4534;top:204;height:241;width:2852;" filled="f" stroked="t" coordorigin="4534,204" coordsize="2852,241" path="m4534,407l4534,242,4534,237,4535,232,4537,227,4539,223,4542,219,4545,215,4549,212,4553,209,4557,207,4562,205,4567,204,4572,204,7348,204,7353,204,7358,205,7363,207,7367,209,7371,212,7375,215,7378,219,7381,223,7383,227,7385,232,7386,237,7386,242,7386,407,7363,441,7358,443,7353,444,7348,444,4572,444,4534,412,4534,407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39" o:spid="_x0000_s1839" style="position:absolute;left:4841;top:511;height:256;width:2552;" fillcolor="#0DA013" filled="t" stroked="f" coordorigin="4842,512" coordsize="2552,256" path="m7348,767l4887,767,4881,767,4842,728,4842,551,4843,545,4848,534,4851,529,4855,525,4859,521,4864,517,4875,513,4881,512,7354,512,7360,513,7371,517,7376,521,7380,525,7384,529,7387,534,7392,545,7393,551,7393,728,7354,767,7348,767xe">
              <v:path arrowok="t"/>
              <v:fill on="t" focussize="0,0"/>
              <v:stroke on="f"/>
              <v:imagedata o:title=""/>
              <o:lock v:ext="edit"/>
            </v:shape>
            <v:shape id="_x0000_s1840" o:spid="_x0000_s1840" style="position:absolute;left:4849;top:519;height:241;width:2537;" filled="f" stroked="t" coordorigin="4849,519" coordsize="2537,241" path="m4849,722l4849,557,4849,552,4850,547,4852,542,4854,538,4857,534,4860,530,4864,527,4868,524,4873,522,4877,520,4882,519,4887,519,7348,519,7353,519,7358,520,7363,522,7367,524,7371,527,7375,530,7378,534,7381,538,7383,542,7385,547,7386,552,7386,557,7386,722,7363,757,7358,758,7353,759,7348,759,4887,759,4882,759,4877,758,4873,757,4868,755,4849,727,4849,722xe">
              <v:path arrowok="t"/>
              <v:fill on="f" focussize="0,0"/>
              <v:stroke weight="0.750314960629921pt" color="#E7E9EC"/>
              <v:imagedata o:title=""/>
              <o:lock v:ext="edit"/>
            </v:shape>
          </v:group>
        </w:pict>
      </w:r>
      <w:r>
        <w:pict>
          <v:group id="_x0000_s1841" o:spid="_x0000_s1841" o:spt="203" style="position:absolute;left:0pt;margin-left:404.15pt;margin-top:9.8pt;height:12.8pt;width:106.55pt;mso-position-horizontal-relative:page;z-index:252046336;mso-width-relative:page;mso-height-relative:page;" coordorigin="8083,197" coordsize="2131,256">
            <o:lock v:ext="edit"/>
            <v:shape id="_x0000_s1842" o:spid="_x0000_s1842" style="position:absolute;left:8083;top:196;height:256;width:2131;" fillcolor="#0DA013" filled="t" stroked="f" coordorigin="8083,197" coordsize="2131,256" path="m10169,452l8129,452,8123,452,8087,424,8085,418,8083,413,8083,236,8085,230,8089,219,8092,214,8097,210,8101,206,8106,202,8117,198,8123,197,10175,197,10181,198,10192,202,10197,206,10201,210,10206,214,10209,219,10213,230,10214,236,10214,413,10213,418,10211,424,10209,429,10175,452,10169,452xe">
              <v:path arrowok="t"/>
              <v:fill on="t" focussize="0,0"/>
              <v:stroke on="f"/>
              <v:imagedata o:title=""/>
              <o:lock v:ext="edit"/>
            </v:shape>
            <v:shape id="_x0000_s1843" o:spid="_x0000_s1843" style="position:absolute;left:8090;top:204;height:241;width:2116;" filled="f" stroked="t" coordorigin="8091,204" coordsize="2116,241" path="m8091,407l8091,242,8091,237,8092,232,8094,227,8096,223,8098,219,8102,215,8105,212,8110,209,8114,207,8119,205,8124,204,8129,204,10169,204,10174,204,10179,205,10184,207,10188,209,10192,212,10196,215,10200,219,10202,223,10204,227,10206,232,10207,237,10207,242,10207,407,10169,444,8129,444,8124,444,8119,443,8114,441,8110,439,8091,412,8091,407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44" o:spid="_x0000_s1844" o:spt="202" type="#_x0000_t202" style="position:absolute;left:8110;top:219;height:210;width:207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3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SqlSessionFactory</w:t>
                    </w:r>
                  </w:p>
                </w:txbxContent>
              </v:textbox>
            </v:shape>
          </v:group>
        </w:pict>
      </w:r>
      <w:r>
        <w:rPr>
          <w:rFonts w:hint="eastAsia" w:ascii="微软雅黑" w:eastAsia="微软雅黑"/>
          <w:color w:val="333333"/>
          <w:w w:val="105"/>
          <w:sz w:val="19"/>
        </w:rPr>
        <w:t>在基础的</w:t>
      </w:r>
      <w:r>
        <w:rPr>
          <w:rFonts w:hint="eastAsia" w:ascii="微软雅黑" w:eastAsia="微软雅黑"/>
          <w:color w:val="333333"/>
          <w:spacing w:val="-16"/>
          <w:w w:val="105"/>
          <w:sz w:val="19"/>
        </w:rPr>
        <w:t xml:space="preserve"> </w:t>
      </w:r>
      <w:r>
        <w:rPr>
          <w:rFonts w:hint="eastAsia" w:ascii="Arial Unicode MS" w:eastAsia="Arial Unicode MS"/>
          <w:color w:val="333333"/>
          <w:w w:val="105"/>
          <w:sz w:val="19"/>
        </w:rPr>
        <w:t>MyBatis</w:t>
      </w:r>
      <w:r>
        <w:rPr>
          <w:rFonts w:hint="eastAsia" w:ascii="Arial Unicode MS" w:eastAsia="Arial Unicode MS"/>
          <w:color w:val="333333"/>
          <w:spacing w:val="-12"/>
          <w:w w:val="105"/>
          <w:sz w:val="19"/>
        </w:rPr>
        <w:t xml:space="preserve"> </w:t>
      </w:r>
      <w:r>
        <w:rPr>
          <w:rFonts w:hint="eastAsia" w:ascii="微软雅黑" w:eastAsia="微软雅黑"/>
          <w:color w:val="333333"/>
          <w:w w:val="105"/>
          <w:sz w:val="19"/>
        </w:rPr>
        <w:t>用法中，是通过</w:t>
      </w:r>
      <w:r>
        <w:rPr>
          <w:rFonts w:hint="eastAsia" w:ascii="微软雅黑" w:eastAsia="微软雅黑"/>
          <w:color w:val="333333"/>
          <w:w w:val="105"/>
          <w:sz w:val="19"/>
        </w:rPr>
        <w:tab/>
      </w:r>
      <w:r>
        <w:rPr>
          <w:color w:val="FFFFFF"/>
          <w:w w:val="105"/>
          <w:sz w:val="17"/>
        </w:rPr>
        <w:t>SqlSessionFactoryBuilder</w:t>
      </w:r>
      <w:r>
        <w:rPr>
          <w:color w:val="FFFFFF"/>
          <w:w w:val="105"/>
          <w:sz w:val="17"/>
        </w:rPr>
        <w:tab/>
      </w:r>
      <w:r>
        <w:rPr>
          <w:rFonts w:hint="eastAsia" w:ascii="微软雅黑" w:eastAsia="微软雅黑"/>
          <w:color w:val="333333"/>
          <w:w w:val="105"/>
          <w:sz w:val="19"/>
        </w:rPr>
        <w:t>来创建</w:t>
      </w:r>
    </w:p>
    <w:p>
      <w:pPr>
        <w:pStyle w:val="6"/>
        <w:tabs>
          <w:tab w:val="left" w:pos="6056"/>
        </w:tabs>
        <w:spacing w:line="316" w:lineRule="exact"/>
        <w:ind w:left="130"/>
      </w:pPr>
      <w:r>
        <w:pict>
          <v:shape id="_x0000_s1845" o:spid="_x0000_s1845" o:spt="202" type="#_x0000_t202" style="position:absolute;left:0pt;margin-left:243.4pt;margin-top:2.75pt;height:10.5pt;width:124.95pt;mso-position-horizontal-relative:page;z-index:-2602659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23"/>
                    <w:ind w:left="130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FFFFFF"/>
                      <w:w w:val="105"/>
                      <w:sz w:val="17"/>
                    </w:rPr>
                    <w:t>SqlSessionFactoryBean</w:t>
                  </w:r>
                </w:p>
              </w:txbxContent>
            </v:textbox>
          </v:shape>
        </w:pict>
      </w:r>
      <w:r>
        <w:rPr>
          <w:color w:val="333333"/>
          <w:w w:val="105"/>
        </w:rPr>
        <w:t>的。</w:t>
      </w:r>
      <w:r>
        <w:rPr>
          <w:color w:val="333333"/>
          <w:spacing w:val="-13"/>
          <w:w w:val="105"/>
        </w:rPr>
        <w:t xml:space="preserve"> </w:t>
      </w:r>
      <w:r>
        <w:rPr>
          <w:color w:val="333333"/>
          <w:w w:val="105"/>
        </w:rPr>
        <w:t>而在</w:t>
      </w:r>
      <w:r>
        <w:rPr>
          <w:color w:val="333333"/>
          <w:spacing w:val="-13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MyBatis-Spring</w:t>
      </w:r>
      <w:r>
        <w:rPr>
          <w:rFonts w:hint="eastAsia" w:ascii="Arial Unicode MS" w:eastAsia="Arial Unicode MS"/>
          <w:color w:val="333333"/>
          <w:spacing w:val="-10"/>
          <w:w w:val="105"/>
        </w:rPr>
        <w:t xml:space="preserve"> </w:t>
      </w:r>
      <w:r>
        <w:rPr>
          <w:color w:val="333333"/>
          <w:w w:val="105"/>
        </w:rPr>
        <w:t>中，则使用</w:t>
      </w:r>
      <w:r>
        <w:rPr>
          <w:color w:val="333333"/>
          <w:w w:val="105"/>
        </w:rPr>
        <w:tab/>
      </w:r>
      <w:r>
        <w:rPr>
          <w:color w:val="333333"/>
          <w:w w:val="105"/>
        </w:rPr>
        <w:t>来创建。</w:t>
      </w:r>
    </w:p>
    <w:p>
      <w:pPr>
        <w:spacing w:after="0" w:line="316" w:lineRule="exact"/>
        <w:sectPr>
          <w:type w:val="continuous"/>
          <w:pgSz w:w="11900" w:h="16840"/>
          <w:pgMar w:top="1140" w:right="1340" w:bottom="280" w:left="1380" w:header="720" w:footer="720" w:gutter="0"/>
        </w:sectPr>
      </w:pPr>
    </w:p>
    <w:p>
      <w:pPr>
        <w:pStyle w:val="6"/>
        <w:spacing w:before="36"/>
        <w:ind w:left="130"/>
      </w:pPr>
      <w:r>
        <w:rPr>
          <w:color w:val="333333"/>
          <w:w w:val="105"/>
        </w:rPr>
        <w:t xml:space="preserve">在 </w:t>
      </w:r>
      <w:r>
        <w:rPr>
          <w:rFonts w:hint="eastAsia" w:ascii="Arial Unicode MS" w:eastAsia="Arial Unicode MS"/>
          <w:color w:val="333333"/>
          <w:w w:val="105"/>
        </w:rPr>
        <w:t xml:space="preserve">MyBatis </w:t>
      </w:r>
      <w:r>
        <w:rPr>
          <w:color w:val="333333"/>
          <w:w w:val="105"/>
        </w:rPr>
        <w:t>中，你可以使用</w:t>
      </w:r>
    </w:p>
    <w:p>
      <w:pPr>
        <w:spacing w:before="36"/>
        <w:ind w:left="130" w:right="0" w:firstLine="0"/>
        <w:jc w:val="left"/>
        <w:rPr>
          <w:rFonts w:hint="eastAsia" w:ascii="微软雅黑" w:eastAsia="微软雅黑"/>
          <w:sz w:val="19"/>
        </w:rPr>
      </w:pPr>
      <w:r>
        <w:br w:type="column"/>
      </w:r>
      <w:r>
        <w:rPr>
          <w:rFonts w:hint="eastAsia" w:ascii="微软雅黑" w:eastAsia="微软雅黑"/>
          <w:color w:val="333333"/>
          <w:w w:val="105"/>
          <w:sz w:val="19"/>
        </w:rPr>
        <w:t>来创建</w:t>
      </w:r>
    </w:p>
    <w:p>
      <w:pPr>
        <w:pStyle w:val="6"/>
        <w:spacing w:before="36"/>
        <w:ind w:left="130"/>
      </w:pPr>
      <w:r>
        <w:br w:type="column"/>
      </w:r>
      <w:r>
        <w:rPr>
          <w:color w:val="333333"/>
          <w:w w:val="105"/>
        </w:rPr>
        <w:t>。一旦你获得一个</w:t>
      </w:r>
    </w:p>
    <w:p>
      <w:pPr>
        <w:spacing w:after="0"/>
        <w:sectPr>
          <w:pgSz w:w="11900" w:h="16840"/>
          <w:pgMar w:top="500" w:right="1340" w:bottom="280" w:left="1380" w:header="720" w:footer="720" w:gutter="0"/>
          <w:cols w:equalWidth="0" w:num="3">
            <w:col w:w="2554" w:space="2059"/>
            <w:col w:w="756" w:space="1267"/>
            <w:col w:w="2544"/>
          </w:cols>
        </w:sectPr>
      </w:pPr>
    </w:p>
    <w:p>
      <w:pPr>
        <w:pStyle w:val="6"/>
        <w:spacing w:line="204" w:lineRule="auto"/>
        <w:ind w:left="130" w:right="321"/>
      </w:pPr>
      <w:r>
        <w:pict>
          <v:group id="_x0000_s1846" o:spid="_x0000_s1846" o:spt="203" style="position:absolute;left:0pt;margin-left:197.05pt;margin-top:-14.05pt;height:12.8pt;width:106.55pt;mso-position-horizontal-relative:page;z-index:252057600;mso-width-relative:page;mso-height-relative:page;" coordorigin="3942,-282" coordsize="2131,256">
            <o:lock v:ext="edit"/>
            <v:shape id="_x0000_s1847" o:spid="_x0000_s1847" style="position:absolute;left:3941;top:-282;height:256;width:2131;" fillcolor="#0DA013" filled="t" stroked="f" coordorigin="3942,-282" coordsize="2131,256" path="m6028,-26l3987,-26,3981,-26,3942,-66,3942,-243,3943,-248,3947,-259,3951,-264,3955,-268,3959,-273,3964,-276,3975,-280,3981,-282,6034,-282,6039,-280,6050,-276,6055,-273,6059,-268,6064,-264,6067,-259,6071,-248,6073,-243,6073,-66,6034,-26,6028,-26xe">
              <v:path arrowok="t"/>
              <v:fill on="t" focussize="0,0"/>
              <v:stroke on="f"/>
              <v:imagedata o:title=""/>
              <o:lock v:ext="edit"/>
            </v:shape>
            <v:shape id="_x0000_s1848" o:spid="_x0000_s1848" style="position:absolute;left:3949;top:-275;height:241;width:2116;" filled="f" stroked="t" coordorigin="3949,-274" coordsize="2116,241" path="m3949,-71l3949,-237,3949,-242,3950,-246,3952,-251,3954,-256,3957,-260,3960,-263,3964,-267,3968,-269,3972,-271,3977,-273,3982,-274,3987,-274,6028,-274,6033,-274,6037,-273,6042,-271,6046,-269,6051,-267,6054,-263,6058,-260,6065,-237,6065,-71,6065,-66,6064,-62,6062,-57,6060,-53,6028,-34,3987,-34,3952,-57,3950,-62,3949,-66,3949,-71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49" o:spid="_x0000_s1849" o:spt="202" type="#_x0000_t202" style="position:absolute;left:3968;top:-259;height:210;width:207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4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SqlSessionFactory</w:t>
                    </w:r>
                  </w:p>
                </w:txbxContent>
              </v:textbox>
            </v:shape>
          </v:group>
        </w:pict>
      </w:r>
      <w:r>
        <w:pict>
          <v:group id="_x0000_s1850" o:spid="_x0000_s1850" o:spt="203" style="position:absolute;left:0pt;margin-left:338.1pt;margin-top:-14.05pt;height:12.8pt;width:69.05pt;mso-position-horizontal-relative:page;z-index:252059648;mso-width-relative:page;mso-height-relative:page;" coordorigin="6763,-282" coordsize="1381,256">
            <o:lock v:ext="edit"/>
            <v:shape id="_x0000_s1851" o:spid="_x0000_s1851" style="position:absolute;left:6762;top:-282;height:256;width:1381;" fillcolor="#0DA013" filled="t" stroked="f" coordorigin="6763,-282" coordsize="1381,256" path="m8098,-26l6808,-26,6802,-26,6763,-66,6763,-243,6764,-248,6769,-259,6772,-264,6776,-268,6780,-273,6785,-276,6796,-280,6802,-282,8104,-282,8110,-280,8121,-276,8126,-273,8130,-268,8135,-264,8138,-259,8142,-248,8144,-243,8144,-66,8104,-26,8098,-26xe">
              <v:path arrowok="t"/>
              <v:fill on="t" focussize="0,0"/>
              <v:stroke on="f"/>
              <v:imagedata o:title=""/>
              <o:lock v:ext="edit"/>
            </v:shape>
            <v:shape id="_x0000_s1852" o:spid="_x0000_s1852" style="position:absolute;left:6770;top:-275;height:241;width:1366;" filled="f" stroked="t" coordorigin="6770,-274" coordsize="1366,241" path="m6770,-71l6770,-237,6770,-242,6771,-246,6773,-251,6775,-256,6778,-260,6781,-263,6785,-267,6789,-269,6794,-271,6798,-273,6803,-274,6808,-274,8098,-274,8103,-274,8108,-273,8113,-271,8117,-269,8122,-267,8125,-263,8129,-260,8136,-237,8136,-71,8136,-66,8135,-62,8133,-57,8131,-53,8098,-34,6808,-34,6773,-57,6771,-62,6770,-66,6770,-71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53" o:spid="_x0000_s1853" o:spt="202" type="#_x0000_t202" style="position:absolute;left:6789;top:-259;height:210;width:132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34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SqlSession</w:t>
                    </w:r>
                  </w:p>
                </w:txbxContent>
              </v:textbox>
            </v:shape>
          </v:group>
        </w:pict>
      </w:r>
      <w:r>
        <w:rPr>
          <w:rFonts w:hint="eastAsia" w:ascii="Arial Unicode MS" w:eastAsia="Arial Unicode MS"/>
          <w:color w:val="333333"/>
        </w:rPr>
        <w:t xml:space="preserve">session   </w:t>
      </w:r>
      <w:r>
        <w:rPr>
          <w:color w:val="333333"/>
        </w:rPr>
        <w:t>之后，你可以使用它来执行映射了的语句，提交或回滚连接，最后，当不再需要它的时候，你</w:t>
      </w:r>
      <w:r>
        <w:rPr>
          <w:color w:val="333333"/>
          <w:w w:val="105"/>
        </w:rPr>
        <w:t xml:space="preserve">可以关闭 </w:t>
      </w:r>
      <w:r>
        <w:rPr>
          <w:rFonts w:hint="eastAsia" w:ascii="Arial Unicode MS" w:eastAsia="Arial Unicode MS"/>
          <w:color w:val="333333"/>
          <w:w w:val="105"/>
        </w:rPr>
        <w:t>session</w:t>
      </w:r>
      <w:r>
        <w:rPr>
          <w:color w:val="333333"/>
          <w:w w:val="105"/>
        </w:rPr>
        <w:t>。</w:t>
      </w:r>
    </w:p>
    <w:p>
      <w:pPr>
        <w:spacing w:after="0" w:line="204" w:lineRule="auto"/>
        <w:sectPr>
          <w:type w:val="continuous"/>
          <w:pgSz w:w="11900" w:h="16840"/>
          <w:pgMar w:top="1140" w:right="1340" w:bottom="280" w:left="1380" w:header="720" w:footer="720" w:gutter="0"/>
        </w:sectPr>
      </w:pPr>
    </w:p>
    <w:p>
      <w:pPr>
        <w:pStyle w:val="6"/>
        <w:spacing w:before="109" w:line="334" w:lineRule="exact"/>
        <w:ind w:left="2309"/>
      </w:pPr>
      <w:r>
        <w:pict>
          <v:group id="_x0000_s1854" o:spid="_x0000_s1854" o:spt="203" style="position:absolute;left:0pt;margin-left:75.5pt;margin-top:8.95pt;height:28.55pt;width:106.55pt;mso-position-horizontal-relative:page;z-index:-260252672;mso-width-relative:page;mso-height-relative:page;" coordorigin="1510,180" coordsize="2131,571">
            <o:lock v:ext="edit"/>
            <v:shape id="_x0000_s1855" o:spid="_x0000_s1855" style="position:absolute;left:1510;top:179;height:256;width:2131;" fillcolor="#0DA013" filled="t" stroked="f" coordorigin="1510,180" coordsize="2131,256" path="m3596,435l1555,435,1549,435,1510,396,1510,219,1549,180,3602,180,3641,219,3641,396,3596,435xe">
              <v:path arrowok="t"/>
              <v:fill on="t" focussize="0,0"/>
              <v:stroke on="f"/>
              <v:imagedata o:title=""/>
              <o:lock v:ext="edit"/>
            </v:shape>
            <v:shape id="_x0000_s1856" o:spid="_x0000_s1856" style="position:absolute;left:1517;top:187;height:241;width:2116;" filled="f" stroked="t" coordorigin="1518,187" coordsize="2116,241" path="m1518,390l1518,225,1518,220,1519,215,1521,210,1523,206,1525,202,1529,198,1532,195,1536,192,1541,190,1546,188,1550,187,1555,187,3596,187,3601,187,3606,188,3611,190,3615,192,3619,195,3623,198,3626,202,3634,225,3634,390,3611,424,3606,426,3601,427,3596,427,1555,427,1521,404,1519,399,1518,395,1518,390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57" o:spid="_x0000_s1857" style="position:absolute;left:1510;top:494;height:256;width:1381;" fillcolor="#0DA013" filled="t" stroked="f" coordorigin="1510,495" coordsize="1381,256" path="m2846,750l1555,750,1549,750,1510,711,1510,534,1512,528,1516,517,1519,512,1524,508,1528,504,1533,501,1544,496,1549,495,2852,495,2858,496,2869,501,2874,504,2878,508,2882,512,2885,517,2890,528,2891,534,2891,711,2852,750,2846,750xe">
              <v:path arrowok="t"/>
              <v:fill on="t" focussize="0,0"/>
              <v:stroke on="f"/>
              <v:imagedata o:title=""/>
              <o:lock v:ext="edit"/>
            </v:shape>
            <v:shape id="_x0000_s1858" o:spid="_x0000_s1858" style="position:absolute;left:1517;top:502;height:241;width:1366;" filled="f" stroked="t" coordorigin="1518,502" coordsize="1366,241" path="m1518,705l1518,540,1518,535,1519,530,1521,525,1523,521,1525,517,1529,513,1532,510,1536,507,1541,505,1546,503,1550,502,1555,502,2846,502,2851,502,2856,503,2860,505,2865,507,2869,510,2873,513,2876,517,2879,521,2881,525,2883,530,2884,535,2884,540,2884,705,2846,742,1555,742,1521,719,1519,715,1518,710,1518,705xe">
              <v:path arrowok="t"/>
              <v:fill on="f" focussize="0,0"/>
              <v:stroke weight="0.750314960629921pt" color="#E7E9EC"/>
              <v:imagedata o:title=""/>
              <o:lock v:ext="edit"/>
            </v:shape>
          </v:group>
        </w:pict>
      </w:r>
      <w:r>
        <w:pict>
          <v:group id="_x0000_s1859" o:spid="_x0000_s1859" o:spt="203" style="position:absolute;left:0pt;margin-left:350.85pt;margin-top:8.95pt;height:12.8pt;width:69.05pt;mso-position-horizontal-relative:page;z-index:252062720;mso-width-relative:page;mso-height-relative:page;" coordorigin="7018,180" coordsize="1381,256">
            <o:lock v:ext="edit"/>
            <v:shape id="_x0000_s1860" o:spid="_x0000_s1860" style="position:absolute;left:7018;top:179;height:256;width:1381;" fillcolor="#0DA013" filled="t" stroked="f" coordorigin="7018,180" coordsize="1381,256" path="m8354,435l7063,435,7057,435,7018,396,7018,219,7057,180,8360,180,8399,219,8399,396,8354,435xe">
              <v:path arrowok="t"/>
              <v:fill on="t" focussize="0,0"/>
              <v:stroke on="f"/>
              <v:imagedata o:title=""/>
              <o:lock v:ext="edit"/>
            </v:shape>
            <v:shape id="_x0000_s1861" o:spid="_x0000_s1861" style="position:absolute;left:7025;top:187;height:241;width:1366;" filled="f" stroked="t" coordorigin="7025,187" coordsize="1366,241" path="m7025,390l7025,225,7025,220,7026,215,7028,210,7030,206,7033,202,7036,198,7040,195,7044,192,7049,190,7053,188,7058,187,7063,187,8354,187,8359,187,8363,188,8368,190,8373,192,8377,195,8380,198,8384,202,8391,225,8391,390,8354,427,7063,427,7058,427,7053,426,7049,424,7044,422,7028,404,7026,399,7025,395,7025,390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62" o:spid="_x0000_s1862" o:spt="202" type="#_x0000_t202" style="position:absolute;left:7044;top:202;height:210;width:132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37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DataSource</w:t>
                    </w:r>
                  </w:p>
                </w:txbxContent>
              </v:textbox>
            </v:shape>
          </v:group>
        </w:pict>
      </w:r>
      <w:r>
        <w:pict>
          <v:shape id="_x0000_s1863" o:spid="_x0000_s1863" o:spt="202" type="#_x0000_t202" style="position:absolute;left:0pt;margin-left:76.85pt;margin-top:10.1pt;height:10.5pt;width:103.9pt;mso-position-horizontal-relative:page;z-index:2520934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23"/>
                    <w:ind w:left="138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FFFFFF"/>
                      <w:w w:val="105"/>
                      <w:sz w:val="17"/>
                    </w:rPr>
                    <w:t>SqlSessionFactory</w:t>
                  </w:r>
                </w:p>
              </w:txbxContent>
            </v:textbox>
          </v:shape>
        </w:pict>
      </w:r>
      <w:r>
        <w:rPr>
          <w:color w:val="333333"/>
        </w:rPr>
        <w:t xml:space="preserve">有一个唯一的必要属性：用于 </w:t>
      </w:r>
      <w:r>
        <w:rPr>
          <w:rFonts w:hint="eastAsia" w:ascii="Arial Unicode MS" w:eastAsia="Arial Unicode MS"/>
          <w:color w:val="333333"/>
        </w:rPr>
        <w:t xml:space="preserve">JDBC </w:t>
      </w:r>
      <w:r>
        <w:rPr>
          <w:color w:val="333333"/>
        </w:rPr>
        <w:t>的</w:t>
      </w:r>
    </w:p>
    <w:p>
      <w:pPr>
        <w:pStyle w:val="6"/>
        <w:spacing w:line="334" w:lineRule="exact"/>
        <w:ind w:left="1569"/>
      </w:pPr>
      <w:r>
        <w:pict>
          <v:shape id="_x0000_s1864" o:spid="_x0000_s1864" o:spt="202" type="#_x0000_t202" style="position:absolute;left:0pt;margin-left:76.85pt;margin-top:3.7pt;height:10.5pt;width:66.4pt;mso-position-horizontal-relative:page;z-index:2520924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23"/>
                    <w:ind w:left="138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FFFFFF"/>
                      <w:w w:val="105"/>
                      <w:sz w:val="17"/>
                    </w:rPr>
                    <w:t>DataSource</w:t>
                  </w:r>
                </w:p>
              </w:txbxContent>
            </v:textbox>
          </v:shape>
        </w:pict>
      </w:r>
      <w:r>
        <w:rPr>
          <w:color w:val="333333"/>
        </w:rPr>
        <w:t xml:space="preserve">对象，它的配置方法和其它 </w:t>
      </w:r>
      <w:r>
        <w:rPr>
          <w:rFonts w:hint="eastAsia" w:ascii="Arial Unicode MS" w:eastAsia="Arial Unicode MS"/>
          <w:color w:val="333333"/>
        </w:rPr>
        <w:t xml:space="preserve">Spring </w:t>
      </w:r>
      <w:r>
        <w:rPr>
          <w:color w:val="333333"/>
        </w:rPr>
        <w:t>数据库连接是一样的。</w:t>
      </w:r>
    </w:p>
    <w:p>
      <w:pPr>
        <w:pStyle w:val="6"/>
        <w:spacing w:before="109"/>
        <w:ind w:left="440"/>
      </w:pPr>
      <w:r>
        <w:br w:type="column"/>
      </w:r>
      <w:r>
        <w:rPr>
          <w:color w:val="333333"/>
          <w:w w:val="105"/>
        </w:rPr>
        <w:t>。这可以是任意的</w:t>
      </w:r>
    </w:p>
    <w:p>
      <w:pPr>
        <w:spacing w:after="0"/>
        <w:sectPr>
          <w:type w:val="continuous"/>
          <w:pgSz w:w="11900" w:h="16840"/>
          <w:pgMar w:top="1140" w:right="1340" w:bottom="280" w:left="1380" w:header="720" w:footer="720" w:gutter="0"/>
          <w:cols w:equalWidth="0" w:num="2">
            <w:col w:w="6545" w:space="40"/>
            <w:col w:w="2595"/>
          </w:cols>
        </w:sectPr>
      </w:pPr>
    </w:p>
    <w:p>
      <w:pPr>
        <w:pStyle w:val="6"/>
        <w:tabs>
          <w:tab w:val="left" w:pos="3552"/>
        </w:tabs>
        <w:spacing w:before="126"/>
        <w:ind w:left="130"/>
      </w:pPr>
      <w:r>
        <w:pict>
          <v:group id="_x0000_s1865" o:spid="_x0000_s1865" o:spt="203" style="position:absolute;left:0pt;margin-left:155.8pt;margin-top:9.8pt;height:12.8pt;width:90.8pt;mso-position-horizontal-relative:page;z-index:-260248576;mso-width-relative:page;mso-height-relative:page;" coordorigin="3116,197" coordsize="1816,256">
            <o:lock v:ext="edit"/>
            <v:shape id="_x0000_s1866" o:spid="_x0000_s1866" style="position:absolute;left:3116;top:196;height:256;width:1816;" fillcolor="#0DA013" filled="t" stroked="f" coordorigin="3116,197" coordsize="1816,256" path="m4887,452l3161,452,3155,452,3116,413,3116,236,3117,230,3122,219,3125,214,3129,210,3134,206,3138,202,3149,198,3155,197,4893,197,4899,198,4910,202,4915,206,4919,210,4923,214,4926,219,4931,230,4932,236,4932,413,4893,452,4887,452xe">
              <v:path arrowok="t"/>
              <v:fill on="t" focussize="0,0"/>
              <v:stroke on="f"/>
              <v:imagedata o:title=""/>
              <o:lock v:ext="edit"/>
            </v:shape>
            <v:shape id="_x0000_s1867" o:spid="_x0000_s1867" style="position:absolute;left:3123;top:204;height:241;width:1801;" filled="f" stroked="t" coordorigin="3124,204" coordsize="1801,241" path="m3124,407l3124,242,3124,237,3125,232,3127,227,3128,223,3131,219,3135,215,3138,212,3142,209,3147,207,3151,205,3156,204,3161,204,4887,204,4892,204,4897,205,4901,207,4906,209,4910,212,4914,215,4917,219,4925,242,4925,407,4925,412,4924,416,4922,421,4920,426,4887,444,3161,444,3156,444,3151,443,3147,441,3142,439,3127,421,3125,416,3124,412,3124,407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68" o:spid="_x0000_s1868" o:spt="202" type="#_x0000_t202" style="position:absolute;left:3142;top:219;height:210;width:176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44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configLocation</w:t>
                    </w:r>
                  </w:p>
                </w:txbxContent>
              </v:textbox>
            </v:shape>
          </v:group>
        </w:pict>
      </w:r>
      <w:r>
        <w:rPr>
          <w:color w:val="333333"/>
          <w:w w:val="105"/>
        </w:rPr>
        <w:t>一个常用的属性是</w:t>
      </w:r>
      <w:r>
        <w:rPr>
          <w:color w:val="333333"/>
          <w:w w:val="105"/>
        </w:rPr>
        <w:tab/>
      </w:r>
      <w:r>
        <w:rPr>
          <w:color w:val="333333"/>
          <w:w w:val="105"/>
        </w:rPr>
        <w:t>，它用来指定</w:t>
      </w:r>
      <w:r>
        <w:rPr>
          <w:color w:val="333333"/>
          <w:spacing w:val="-17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MyBatis</w:t>
      </w:r>
      <w:r>
        <w:rPr>
          <w:rFonts w:hint="eastAsia" w:ascii="Arial Unicode MS" w:eastAsia="Arial Unicode MS"/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的</w:t>
      </w:r>
      <w:r>
        <w:rPr>
          <w:color w:val="333333"/>
          <w:spacing w:val="-16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XML</w:t>
      </w:r>
      <w:r>
        <w:rPr>
          <w:rFonts w:hint="eastAsia" w:ascii="Arial Unicode MS" w:eastAsia="Arial Unicode MS"/>
          <w:color w:val="333333"/>
          <w:spacing w:val="-14"/>
          <w:w w:val="105"/>
        </w:rPr>
        <w:t xml:space="preserve"> </w:t>
      </w:r>
      <w:r>
        <w:rPr>
          <w:color w:val="333333"/>
          <w:w w:val="105"/>
        </w:rPr>
        <w:t>配置文件路径。它在需要修改</w:t>
      </w:r>
    </w:p>
    <w:p>
      <w:pPr>
        <w:pStyle w:val="6"/>
        <w:tabs>
          <w:tab w:val="left" w:pos="6292"/>
          <w:tab w:val="left" w:pos="8294"/>
        </w:tabs>
        <w:spacing w:line="316" w:lineRule="exact"/>
        <w:ind w:left="130"/>
      </w:pPr>
      <w:r>
        <w:pict>
          <v:group id="_x0000_s1869" o:spid="_x0000_s1869" o:spt="203" style="position:absolute;left:0pt;margin-left:311.85pt;margin-top:1.6pt;height:12.8pt;width:69.05pt;mso-position-horizontal-relative:page;z-index:-260246528;mso-width-relative:page;mso-height-relative:page;" coordorigin="6238,33" coordsize="1381,256">
            <o:lock v:ext="edit"/>
            <v:shape id="_x0000_s1870" o:spid="_x0000_s1870" style="position:absolute;left:6237;top:32;height:256;width:1381;" fillcolor="#0DA013" filled="t" stroked="f" coordorigin="6238,33" coordsize="1381,256" path="m7573,288l6283,288,6277,288,6238,249,6238,72,6239,66,6243,55,6247,50,6251,46,6255,42,6260,38,6271,34,6277,33,7579,33,7585,34,7596,38,7601,42,7605,46,7609,50,7613,55,7617,66,7618,72,7618,249,7579,288,7573,288xe">
              <v:path arrowok="t"/>
              <v:fill on="t" focussize="0,0"/>
              <v:stroke on="f"/>
              <v:imagedata o:title=""/>
              <o:lock v:ext="edit"/>
            </v:shape>
            <v:shape id="_x0000_s1871" o:spid="_x0000_s1871" style="position:absolute;left:6245;top:40;height:241;width:1366;" filled="f" stroked="t" coordorigin="6245,40" coordsize="1366,241" path="m6245,243l6245,78,6245,73,6246,68,6248,63,6250,59,6253,55,6278,40,6283,40,7573,40,7578,40,7583,41,7611,78,7611,243,7573,280,6283,280,6245,248,6245,243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72" o:spid="_x0000_s1872" o:spt="202" type="#_x0000_t202" style="position:absolute;left:6264;top:55;height:210;width:132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34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&lt;settings&gt;</w:t>
                    </w:r>
                  </w:p>
                </w:txbxContent>
              </v:textbox>
            </v:shape>
          </v:group>
        </w:pict>
      </w:r>
      <w:r>
        <w:pict>
          <v:group id="_x0000_s1873" o:spid="_x0000_s1873" o:spt="203" style="position:absolute;left:0pt;margin-left:395.9pt;margin-top:1.6pt;height:12.8pt;width:85.55pt;mso-position-horizontal-relative:page;z-index:-260244480;mso-width-relative:page;mso-height-relative:page;" coordorigin="7918,33" coordsize="1711,256">
            <o:lock v:ext="edit"/>
            <v:shape id="_x0000_s1874" o:spid="_x0000_s1874" style="position:absolute;left:7918;top:32;height:256;width:1711;" fillcolor="#0DA013" filled="t" stroked="f" coordorigin="7918,33" coordsize="1711,256" path="m9584,288l7963,288,7957,288,7918,249,7918,72,7920,66,7924,55,7927,50,7932,46,7936,42,7941,38,7952,34,7957,33,9590,33,9596,34,9607,38,9612,42,9616,46,9620,50,9623,55,9628,66,9629,72,9629,249,9590,288,9584,288xe">
              <v:path arrowok="t"/>
              <v:fill on="t" focussize="0,0"/>
              <v:stroke on="f"/>
              <v:imagedata o:title=""/>
              <o:lock v:ext="edit"/>
            </v:shape>
            <v:shape id="_x0000_s1875" o:spid="_x0000_s1875" style="position:absolute;left:7925;top:40;height:241;width:1696;" filled="f" stroked="t" coordorigin="7926,40" coordsize="1696,241" path="m7926,243l7926,78,7926,73,7927,68,7929,63,7931,59,7933,55,7958,40,7963,40,9584,40,9589,40,9594,41,9622,78,9622,243,9599,278,9594,279,9589,280,9584,280,7963,280,7926,248,7926,243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76" o:spid="_x0000_s1876" o:spt="202" type="#_x0000_t202" style="position:absolute;left:7945;top:55;height:210;width:165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38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&lt;typeAliases&gt;</w:t>
                    </w:r>
                  </w:p>
                </w:txbxContent>
              </v:textbox>
            </v:shape>
          </v:group>
        </w:pict>
      </w:r>
      <w:r>
        <w:rPr>
          <w:rFonts w:hint="eastAsia" w:ascii="Arial Unicode MS" w:eastAsia="Arial Unicode MS"/>
          <w:color w:val="333333"/>
          <w:w w:val="105"/>
        </w:rPr>
        <w:t>MyBatis</w:t>
      </w:r>
      <w:r>
        <w:rPr>
          <w:rFonts w:hint="eastAsia" w:ascii="Arial Unicode MS" w:eastAsia="Arial Unicode MS"/>
          <w:color w:val="333333"/>
          <w:spacing w:val="-23"/>
          <w:w w:val="105"/>
        </w:rPr>
        <w:t xml:space="preserve"> </w:t>
      </w:r>
      <w:r>
        <w:rPr>
          <w:color w:val="333333"/>
          <w:w w:val="105"/>
        </w:rPr>
        <w:t>的基础配置非常有用。通常，基础配置指的是</w:t>
      </w:r>
      <w:r>
        <w:rPr>
          <w:color w:val="333333"/>
          <w:w w:val="105"/>
        </w:rPr>
        <w:tab/>
      </w:r>
      <w:r>
        <w:rPr>
          <w:color w:val="333333"/>
          <w:w w:val="105"/>
        </w:rPr>
        <w:t>或</w:t>
      </w:r>
      <w:r>
        <w:rPr>
          <w:color w:val="333333"/>
          <w:w w:val="105"/>
        </w:rPr>
        <w:tab/>
      </w:r>
      <w:r>
        <w:rPr>
          <w:color w:val="333333"/>
          <w:w w:val="105"/>
        </w:rPr>
        <w:t>元素。</w:t>
      </w:r>
    </w:p>
    <w:p>
      <w:pPr>
        <w:pStyle w:val="6"/>
        <w:spacing w:before="111" w:line="342" w:lineRule="exact"/>
        <w:ind w:left="130"/>
      </w:pPr>
      <w:r>
        <w:pict>
          <v:group id="_x0000_s1877" o:spid="_x0000_s1877" o:spt="203" style="position:absolute;left:0pt;margin-left:234.55pt;margin-top:24.05pt;height:28.55pt;width:168.85pt;mso-position-horizontal-relative:page;z-index:-260242432;mso-width-relative:page;mso-height-relative:page;" coordorigin="4692,482" coordsize="3377,571">
            <o:lock v:ext="edit"/>
            <v:shape id="_x0000_s1878" o:spid="_x0000_s1878" style="position:absolute;left:4691;top:481;height:256;width:1591;" fillcolor="#0DA013" filled="t" stroked="f" coordorigin="4692,482" coordsize="1591,256" path="m6238,737l4737,737,4731,737,4692,698,4692,521,4731,482,6244,482,6283,521,6283,698,6238,737xe">
              <v:path arrowok="t"/>
              <v:fill on="t" focussize="0,0"/>
              <v:stroke on="f"/>
              <v:imagedata o:title=""/>
              <o:lock v:ext="edit"/>
            </v:shape>
            <v:shape id="_x0000_s1879" o:spid="_x0000_s1879" style="position:absolute;left:4699;top:489;height:241;width:1576;" filled="f" stroked="t" coordorigin="4699,489" coordsize="1576,241" path="m4699,692l4699,527,4699,522,4700,517,4702,512,4704,508,4707,504,4710,500,4714,497,4718,494,4723,492,4727,490,4732,489,4737,489,6238,489,6243,489,6247,490,6252,492,6257,494,6261,497,6264,500,6268,504,6270,508,6272,512,6274,517,6275,522,6275,527,6275,692,6252,727,6247,728,6243,729,6238,729,4737,729,4732,729,4727,729,4699,697,4699,692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80" o:spid="_x0000_s1880" style="position:absolute;left:5517;top:796;height:256;width:2552;" fillcolor="#0DA013" filled="t" stroked="f" coordorigin="5517,797" coordsize="2552,256" path="m8023,1052l5562,1052,5556,1052,5517,1013,5517,836,5518,830,5523,819,5526,814,5530,810,5535,806,5540,803,5551,798,5556,797,8029,797,8035,798,8046,803,8051,806,8055,810,8060,814,8063,819,8067,830,8068,836,8068,1013,8029,1052,8023,1052xe">
              <v:path arrowok="t"/>
              <v:fill on="t" focussize="0,0"/>
              <v:stroke on="f"/>
              <v:imagedata o:title=""/>
              <o:lock v:ext="edit"/>
            </v:shape>
            <v:shape id="_x0000_s1881" o:spid="_x0000_s1881" style="position:absolute;left:5524;top:804;height:241;width:2537;" filled="f" stroked="t" coordorigin="5525,804" coordsize="2537,241" path="m5525,1007l5525,842,5525,837,5526,832,5528,828,5530,823,5532,819,5536,815,5539,812,5543,809,5548,807,5553,805,5557,804,5562,804,8023,804,8028,804,8033,805,8038,807,8042,809,8046,812,8050,815,8054,819,8056,823,8058,828,8060,832,8061,837,8061,842,8061,1007,8061,1012,8060,1017,8058,1021,8056,1026,8023,1045,5562,1045,5528,1021,5526,1017,5525,1012,5525,1007xe">
              <v:path arrowok="t"/>
              <v:fill on="f" focussize="0,0"/>
              <v:stroke weight="0.750314960629921pt" color="#E7E9EC"/>
              <v:imagedata o:title=""/>
              <o:lock v:ext="edit"/>
            </v:shape>
          </v:group>
        </w:pict>
      </w:r>
      <w:r>
        <w:rPr>
          <w:color w:val="333333"/>
          <w:w w:val="105"/>
        </w:rPr>
        <w:t>需要注意的是，这个配置文件</w:t>
      </w:r>
      <w:r>
        <w:rPr>
          <w:b/>
          <w:color w:val="333333"/>
          <w:w w:val="105"/>
        </w:rPr>
        <w:t>并不需要</w:t>
      </w:r>
      <w:r>
        <w:rPr>
          <w:color w:val="333333"/>
          <w:w w:val="105"/>
        </w:rPr>
        <w:t xml:space="preserve">是一个完整的 </w:t>
      </w:r>
      <w:r>
        <w:rPr>
          <w:rFonts w:hint="eastAsia" w:ascii="Arial Unicode MS" w:eastAsia="Arial Unicode MS"/>
          <w:color w:val="333333"/>
          <w:w w:val="105"/>
        </w:rPr>
        <w:t xml:space="preserve">MyBatis </w:t>
      </w:r>
      <w:r>
        <w:rPr>
          <w:color w:val="333333"/>
          <w:w w:val="105"/>
        </w:rPr>
        <w:t>配置。确切地说，任何环境配置</w:t>
      </w:r>
    </w:p>
    <w:p>
      <w:pPr>
        <w:spacing w:after="0" w:line="342" w:lineRule="exact"/>
        <w:sectPr>
          <w:type w:val="continuous"/>
          <w:pgSz w:w="11900" w:h="16840"/>
          <w:pgMar w:top="1140" w:right="1340" w:bottom="280" w:left="1380" w:header="720" w:footer="720" w:gutter="0"/>
        </w:sectPr>
      </w:pPr>
    </w:p>
    <w:p>
      <w:pPr>
        <w:pStyle w:val="6"/>
        <w:tabs>
          <w:tab w:val="left" w:pos="2136"/>
        </w:tabs>
        <w:spacing w:line="308" w:lineRule="exact"/>
        <w:ind w:left="130"/>
      </w:pPr>
      <w:r>
        <w:pict>
          <v:group id="_x0000_s1882" o:spid="_x0000_s1882" o:spt="203" style="position:absolute;left:0pt;margin-left:85.25pt;margin-top:1.4pt;height:44.3pt;width:122.35pt;mso-position-horizontal-relative:page;z-index:-260243456;mso-width-relative:page;mso-height-relative:page;" coordorigin="1706,29" coordsize="2447,886">
            <o:lock v:ext="edit"/>
            <v:shape id="_x0000_s1883" o:spid="_x0000_s1883" style="position:absolute;left:1705;top:28;height:256;width:1816;" fillcolor="#0DA013" filled="t" stroked="f" coordorigin="1706,29" coordsize="1816,256" path="m3476,284l1751,284,1745,284,1706,245,1706,68,1745,29,3482,29,3521,68,3521,245,3476,284xe">
              <v:path arrowok="t"/>
              <v:fill on="t" focussize="0,0"/>
              <v:stroke on="f"/>
              <v:imagedata o:title=""/>
              <o:lock v:ext="edit"/>
            </v:shape>
            <v:shape id="_x0000_s1884" o:spid="_x0000_s1884" style="position:absolute;left:1713;top:36;height:241;width:1801;" filled="f" stroked="t" coordorigin="1713,36" coordsize="1801,241" path="m1713,239l1713,74,1713,69,1714,64,1716,60,1718,55,1720,51,1724,47,1728,44,1732,41,1736,39,1741,37,1746,36,1751,36,3476,36,3481,36,3486,37,3491,39,3495,41,3499,44,3503,47,3506,51,3514,74,3514,239,3491,274,3486,276,3481,277,3476,277,1751,277,1746,277,1741,276,1713,244,1713,239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85" o:spid="_x0000_s1885" style="position:absolute;left:1705;top:344;height:256;width:2447;" fillcolor="#0DA013" filled="t" stroked="f" coordorigin="1706,344" coordsize="2447,256" path="m4107,599l1751,599,1745,599,1706,560,1706,383,1707,377,1711,366,1714,361,1719,357,1723,353,1728,350,1739,345,1745,344,4113,344,4118,345,4129,350,4134,353,4138,357,4143,361,4146,366,4151,377,4152,383,4152,560,4113,599,4107,599xe">
              <v:path arrowok="t"/>
              <v:fill on="t" focussize="0,0"/>
              <v:stroke on="f"/>
              <v:imagedata o:title=""/>
              <o:lock v:ext="edit"/>
            </v:shape>
            <v:shape id="_x0000_s1886" o:spid="_x0000_s1886" style="position:absolute;left:1713;top:351;height:241;width:2432;" filled="f" stroked="t" coordorigin="1713,352" coordsize="2432,241" path="m1713,554l1713,389,1713,384,1714,379,1716,375,1718,370,1720,366,1724,362,1728,359,1732,356,1736,354,1741,353,1746,352,1751,352,4107,352,4112,352,4116,352,4121,354,4126,356,4130,359,4133,362,4137,366,4144,389,4144,554,4144,559,4143,564,4141,568,4139,573,4107,592,1751,592,1716,568,1714,564,1713,559,1713,554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87" o:spid="_x0000_s1887" style="position:absolute;left:2485;top:659;height:256;width:1501;" fillcolor="#0DA013" filled="t" stroked="f" coordorigin="2486,659" coordsize="1501,256" path="m3942,914l2531,914,2525,914,2486,875,2486,698,2487,692,2492,681,2495,677,2499,672,2503,668,2508,665,2519,660,2525,659,3948,659,3953,660,3964,665,3969,668,3973,672,3978,677,3981,681,3985,692,3987,698,3987,875,3948,914,3942,914xe">
              <v:path arrowok="t"/>
              <v:fill on="t" focussize="0,0"/>
              <v:stroke on="f"/>
              <v:imagedata o:title=""/>
              <o:lock v:ext="edit"/>
            </v:shape>
            <v:shape id="_x0000_s1888" o:spid="_x0000_s1888" style="position:absolute;left:2493;top:666;height:241;width:1486;" filled="f" stroked="t" coordorigin="2493,667" coordsize="1486,241" path="m2493,869l2493,704,2493,699,2494,694,2496,690,2498,685,2501,681,2504,678,2508,674,2512,671,2517,670,2521,668,2526,667,2531,667,3942,667,3947,667,3951,668,3956,670,3961,671,3965,674,3968,678,3972,681,3974,685,3976,690,3978,694,3979,699,3979,704,3979,869,3979,874,3978,879,3976,884,3974,888,3956,904,3951,906,3947,907,3942,907,2531,907,2526,907,2521,906,2517,904,2512,902,2493,874,2493,869xe">
              <v:path arrowok="t"/>
              <v:fill on="f" focussize="0,0"/>
              <v:stroke weight="0.750314960629921pt" color="#E7E9EC"/>
              <v:imagedata o:title=""/>
              <o:lock v:ext="edit"/>
            </v:shape>
          </v:group>
        </w:pict>
      </w:r>
      <w:r>
        <w:pict>
          <v:shape id="_x0000_s1889" o:spid="_x0000_s1889" o:spt="202" type="#_x0000_t202" style="position:absolute;left:0pt;margin-left:86.6pt;margin-top:2.55pt;height:10.5pt;width:88.15pt;mso-position-horizontal-relative:page;z-index:-2602219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23"/>
                    <w:ind w:left="138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FFFFFF"/>
                      <w:w w:val="105"/>
                      <w:sz w:val="17"/>
                    </w:rPr>
                    <w:t>&lt;environments&gt;</w:t>
                  </w:r>
                </w:p>
              </w:txbxContent>
            </v:textbox>
          </v:shape>
        </w:pict>
      </w:r>
      <w:r>
        <w:rPr>
          <w:color w:val="333333"/>
          <w:w w:val="105"/>
        </w:rPr>
        <w:t>（</w:t>
      </w:r>
      <w:r>
        <w:rPr>
          <w:color w:val="333333"/>
          <w:w w:val="105"/>
        </w:rPr>
        <w:tab/>
      </w:r>
      <w:r>
        <w:rPr>
          <w:color w:val="333333"/>
        </w:rPr>
        <w:t>），数据源</w:t>
      </w:r>
      <w:r>
        <w:rPr>
          <w:color w:val="333333"/>
          <w:spacing w:val="-20"/>
        </w:rPr>
        <w:t>（</w:t>
      </w:r>
    </w:p>
    <w:p>
      <w:pPr>
        <w:spacing w:before="75"/>
        <w:ind w:left="125" w:right="0" w:firstLine="0"/>
        <w:jc w:val="left"/>
        <w:rPr>
          <w:sz w:val="17"/>
        </w:rPr>
      </w:pPr>
      <w:r>
        <w:br w:type="column"/>
      </w:r>
      <w:r>
        <w:rPr>
          <w:color w:val="FFFFFF"/>
          <w:sz w:val="17"/>
        </w:rPr>
        <w:t>&lt;DataSource&gt;</w:t>
      </w:r>
    </w:p>
    <w:p>
      <w:pPr>
        <w:pStyle w:val="6"/>
        <w:spacing w:line="312" w:lineRule="exact"/>
        <w:ind w:left="125"/>
      </w:pPr>
      <w:r>
        <w:br w:type="column"/>
      </w:r>
      <w:r>
        <w:rPr>
          <w:color w:val="333333"/>
          <w:w w:val="105"/>
        </w:rPr>
        <w:t xml:space="preserve">）和 </w:t>
      </w:r>
      <w:r>
        <w:rPr>
          <w:rFonts w:hint="eastAsia" w:ascii="Arial Unicode MS" w:eastAsia="Arial Unicode MS"/>
          <w:color w:val="333333"/>
          <w:w w:val="105"/>
        </w:rPr>
        <w:t xml:space="preserve">MyBatis </w:t>
      </w:r>
      <w:r>
        <w:rPr>
          <w:color w:val="333333"/>
          <w:w w:val="105"/>
        </w:rPr>
        <w:t>的事务管理器</w:t>
      </w:r>
    </w:p>
    <w:p>
      <w:pPr>
        <w:spacing w:after="0" w:line="312" w:lineRule="exact"/>
        <w:sectPr>
          <w:type w:val="continuous"/>
          <w:pgSz w:w="11900" w:h="16840"/>
          <w:pgMar w:top="1140" w:right="1340" w:bottom="280" w:left="1380" w:header="720" w:footer="720" w:gutter="0"/>
          <w:cols w:equalWidth="0" w:num="3">
            <w:col w:w="3308" w:space="40"/>
            <w:col w:w="1395" w:space="39"/>
            <w:col w:w="4398"/>
          </w:cols>
        </w:sectPr>
      </w:pPr>
    </w:p>
    <w:p>
      <w:pPr>
        <w:pStyle w:val="6"/>
        <w:tabs>
          <w:tab w:val="left" w:pos="2771"/>
          <w:tab w:val="left" w:pos="6739"/>
        </w:tabs>
        <w:spacing w:line="315" w:lineRule="exact"/>
        <w:ind w:left="130"/>
        <w:rPr>
          <w:rFonts w:hint="eastAsia" w:ascii="Arial Unicode MS" w:eastAsia="Arial Unicode MS"/>
        </w:rPr>
      </w:pPr>
      <w:r>
        <w:pict>
          <v:shape id="_x0000_s1890" o:spid="_x0000_s1890" o:spt="202" type="#_x0000_t202" style="position:absolute;left:0pt;margin-left:277.15pt;margin-top:2.7pt;height:10.5pt;width:124.95pt;mso-position-horizontal-relative:page;z-index:-2602240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23"/>
                    <w:ind w:left="138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FFFFFF"/>
                      <w:w w:val="105"/>
                      <w:sz w:val="17"/>
                    </w:rPr>
                    <w:t>SqlSessionFactoryBean</w:t>
                  </w:r>
                </w:p>
              </w:txbxContent>
            </v:textbox>
          </v:shape>
        </w:pict>
      </w:r>
      <w:r>
        <w:pict>
          <v:shape id="_x0000_s1891" o:spid="_x0000_s1891" o:spt="202" type="#_x0000_t202" style="position:absolute;left:0pt;margin-left:86.6pt;margin-top:2.7pt;height:10.5pt;width:119.65pt;mso-position-horizontal-relative:page;z-index:-2602229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23"/>
                    <w:ind w:left="138" w:right="0" w:firstLine="0"/>
                    <w:jc w:val="left"/>
                    <w:rPr>
                      <w:sz w:val="17"/>
                    </w:rPr>
                  </w:pPr>
                  <w:r>
                    <w:rPr>
                      <w:color w:val="FFFFFF"/>
                      <w:w w:val="105"/>
                      <w:sz w:val="17"/>
                    </w:rPr>
                    <w:t>&lt;transactionManager&gt;</w:t>
                  </w:r>
                </w:p>
              </w:txbxContent>
            </v:textbox>
          </v:shape>
        </w:pict>
      </w:r>
      <w:r>
        <w:rPr>
          <w:color w:val="333333"/>
          <w:w w:val="105"/>
        </w:rPr>
        <w:t>（</w:t>
      </w:r>
      <w:r>
        <w:rPr>
          <w:color w:val="333333"/>
          <w:w w:val="105"/>
        </w:rPr>
        <w:tab/>
      </w:r>
      <w:r>
        <w:rPr>
          <w:color w:val="333333"/>
          <w:w w:val="105"/>
        </w:rPr>
        <w:t>）都会被</w:t>
      </w:r>
      <w:r>
        <w:rPr>
          <w:b/>
          <w:color w:val="333333"/>
          <w:w w:val="105"/>
        </w:rPr>
        <w:t>忽略</w:t>
      </w:r>
      <w:r>
        <w:rPr>
          <w:color w:val="333333"/>
          <w:w w:val="105"/>
        </w:rPr>
        <w:t>。</w:t>
      </w:r>
      <w:r>
        <w:rPr>
          <w:color w:val="333333"/>
          <w:w w:val="105"/>
        </w:rPr>
        <w:tab/>
      </w:r>
      <w:r>
        <w:rPr>
          <w:color w:val="333333"/>
          <w:w w:val="105"/>
        </w:rPr>
        <w:t>会创建它自有的</w:t>
      </w:r>
      <w:r>
        <w:rPr>
          <w:color w:val="333333"/>
          <w:spacing w:val="-12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MyBatis</w:t>
      </w:r>
    </w:p>
    <w:p>
      <w:pPr>
        <w:spacing w:after="0" w:line="315" w:lineRule="exact"/>
        <w:rPr>
          <w:rFonts w:hint="eastAsia" w:ascii="Arial Unicode MS" w:eastAsia="Arial Unicode MS"/>
        </w:rPr>
        <w:sectPr>
          <w:type w:val="continuous"/>
          <w:pgSz w:w="11900" w:h="16840"/>
          <w:pgMar w:top="1140" w:right="1340" w:bottom="280" w:left="1380" w:header="720" w:footer="720" w:gutter="0"/>
        </w:sectPr>
      </w:pPr>
    </w:p>
    <w:p>
      <w:pPr>
        <w:spacing w:before="0" w:line="312" w:lineRule="exact"/>
        <w:ind w:left="130" w:right="0" w:firstLine="0"/>
        <w:jc w:val="left"/>
        <w:rPr>
          <w:rFonts w:hint="eastAsia" w:ascii="微软雅黑" w:eastAsia="微软雅黑"/>
          <w:sz w:val="19"/>
        </w:rPr>
      </w:pPr>
      <w:r>
        <w:rPr>
          <w:rFonts w:hint="eastAsia" w:ascii="微软雅黑" w:eastAsia="微软雅黑"/>
          <w:color w:val="333333"/>
          <w:w w:val="105"/>
          <w:sz w:val="19"/>
        </w:rPr>
        <w:t>环境配置（</w:t>
      </w:r>
      <w:r>
        <w:rPr>
          <w:rFonts w:hint="eastAsia" w:ascii="微软雅黑" w:eastAsia="微软雅黑"/>
          <w:color w:val="333333"/>
          <w:spacing w:val="55"/>
          <w:w w:val="105"/>
          <w:sz w:val="19"/>
        </w:rPr>
        <w:t xml:space="preserve"> </w:t>
      </w:r>
      <w:r>
        <w:rPr>
          <w:color w:val="FFFFFF"/>
          <w:w w:val="105"/>
          <w:sz w:val="17"/>
        </w:rPr>
        <w:t xml:space="preserve">Environment </w:t>
      </w:r>
      <w:r>
        <w:rPr>
          <w:rFonts w:hint="eastAsia" w:ascii="微软雅黑" w:eastAsia="微软雅黑"/>
          <w:color w:val="333333"/>
          <w:w w:val="105"/>
          <w:sz w:val="19"/>
        </w:rPr>
        <w:t>），并按要求设置自定义环境的值。</w:t>
      </w:r>
    </w:p>
    <w:p>
      <w:pPr>
        <w:pStyle w:val="6"/>
        <w:spacing w:before="130"/>
        <w:ind w:left="2415"/>
      </w:pPr>
      <w:r>
        <w:pict>
          <v:group id="_x0000_s1892" o:spid="_x0000_s1892" o:spt="203" style="position:absolute;left:0pt;margin-left:75.5pt;margin-top:10pt;height:12.8pt;width:111.85pt;mso-position-horizontal-relative:page;z-index:252072960;mso-width-relative:page;mso-height-relative:page;" coordorigin="1510,201" coordsize="2237,256">
            <o:lock v:ext="edit"/>
            <v:shape id="_x0000_s1893" o:spid="_x0000_s1893" style="position:absolute;left:1510;top:200;height:256;width:2237;" fillcolor="#0DA013" filled="t" stroked="f" coordorigin="1510,201" coordsize="2237,256" path="m3707,456l1549,456,1544,455,1510,417,1510,240,1512,234,1516,223,1519,218,1524,214,1528,210,1533,206,1544,202,1549,201,3707,201,3713,202,3724,206,3729,210,3733,214,3738,218,3741,223,3745,234,3746,240,3746,417,3713,455,3707,456xe">
              <v:path arrowok="t"/>
              <v:fill on="t" focussize="0,0"/>
              <v:stroke on="f"/>
              <v:imagedata o:title=""/>
              <o:lock v:ext="edit"/>
            </v:shape>
            <v:shape id="_x0000_s1894" o:spid="_x0000_s1894" style="position:absolute;left:1517;top:208;height:241;width:2222;" filled="f" stroked="t" coordorigin="1518,208" coordsize="2222,241" path="m1518,411l1518,246,1518,241,1519,236,1521,231,1523,227,1525,223,1529,219,1532,216,1536,213,1541,211,1546,209,1550,208,1555,208,3701,208,3706,208,3711,209,3716,211,3720,213,3724,216,3728,219,3731,223,3734,227,3736,231,3738,236,3739,241,3739,246,3739,411,3701,448,1555,448,1518,416,1518,411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95" o:spid="_x0000_s1895" o:spt="202" type="#_x0000_t202" style="position:absolute;left:1537;top:223;height:210;width:218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38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SqlSessionTemplate</w:t>
                    </w:r>
                  </w:p>
                </w:txbxContent>
              </v:textbox>
            </v:shape>
          </v:group>
        </w:pict>
      </w:r>
      <w:r>
        <w:pict>
          <v:group id="_x0000_s1896" o:spid="_x0000_s1896" o:spt="203" style="position:absolute;left:0pt;margin-left:333.6pt;margin-top:10pt;height:12.8pt;width:69.8pt;mso-position-horizontal-relative:page;z-index:252075008;mso-width-relative:page;mso-height-relative:page;" coordorigin="6673,201" coordsize="1396,256">
            <o:lock v:ext="edit"/>
            <v:shape id="_x0000_s1897" o:spid="_x0000_s1897" style="position:absolute;left:6672;top:200;height:256;width:1396;" fillcolor="#0DA013" filled="t" stroked="f" coordorigin="6673,201" coordsize="1396,256" path="m8029,456l6712,456,6706,455,6673,417,6673,240,6674,234,6679,223,6682,218,6686,214,6690,210,6695,206,6706,202,6712,201,8029,201,8035,202,8046,206,8051,210,8055,214,8060,218,8063,223,8067,234,8068,240,8068,417,8035,455,8029,456xe">
              <v:path arrowok="t"/>
              <v:fill on="t" focussize="0,0"/>
              <v:stroke on="f"/>
              <v:imagedata o:title=""/>
              <o:lock v:ext="edit"/>
            </v:shape>
            <v:shape id="_x0000_s1898" o:spid="_x0000_s1898" style="position:absolute;left:6680;top:208;height:241;width:1381;" filled="f" stroked="t" coordorigin="6680,208" coordsize="1381,241" path="m6680,411l6680,246,6680,241,6681,236,6683,231,6685,227,6688,223,6691,219,6695,216,6699,213,6703,211,6708,209,6713,208,6718,208,8023,208,8028,208,8033,209,8038,211,8042,213,8046,216,8050,219,8054,223,8056,227,8058,231,8060,236,8061,241,8061,246,8061,411,8023,448,6718,448,6680,416,6680,411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899" o:spid="_x0000_s1899" o:spt="202" type="#_x0000_t202" style="position:absolute;left:6699;top:223;height:210;width:134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44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SqlSession</w:t>
                    </w:r>
                  </w:p>
                </w:txbxContent>
              </v:textbox>
            </v:shape>
          </v:group>
        </w:pict>
      </w:r>
      <w:r>
        <w:rPr>
          <w:color w:val="333333"/>
          <w:w w:val="105"/>
        </w:rPr>
        <w:t xml:space="preserve">是 </w:t>
      </w:r>
      <w:r>
        <w:rPr>
          <w:rFonts w:hint="eastAsia" w:ascii="Arial Unicode MS" w:eastAsia="Arial Unicode MS"/>
          <w:color w:val="333333"/>
          <w:w w:val="105"/>
        </w:rPr>
        <w:t xml:space="preserve">MyBatis-Spring </w:t>
      </w:r>
      <w:r>
        <w:rPr>
          <w:color w:val="333333"/>
          <w:w w:val="105"/>
        </w:rPr>
        <w:t>的核心。作为</w:t>
      </w:r>
    </w:p>
    <w:p>
      <w:pPr>
        <w:pStyle w:val="6"/>
        <w:spacing w:before="17"/>
        <w:rPr>
          <w:sz w:val="23"/>
        </w:rPr>
      </w:pPr>
      <w:r>
        <w:br w:type="column"/>
      </w:r>
    </w:p>
    <w:p>
      <w:pPr>
        <w:pStyle w:val="6"/>
        <w:ind w:left="130"/>
      </w:pPr>
      <w:r>
        <w:rPr>
          <w:color w:val="333333"/>
          <w:w w:val="105"/>
        </w:rPr>
        <w:t>的一个实现，这意味着可</w:t>
      </w:r>
    </w:p>
    <w:p>
      <w:pPr>
        <w:spacing w:after="0"/>
        <w:sectPr>
          <w:type w:val="continuous"/>
          <w:pgSz w:w="11900" w:h="16840"/>
          <w:pgMar w:top="1140" w:right="1340" w:bottom="280" w:left="1380" w:header="720" w:footer="720" w:gutter="0"/>
          <w:cols w:equalWidth="0" w:num="2">
            <w:col w:w="5761" w:space="845"/>
            <w:col w:w="2574"/>
          </w:cols>
        </w:sectPr>
      </w:pPr>
    </w:p>
    <w:p>
      <w:pPr>
        <w:pStyle w:val="6"/>
        <w:tabs>
          <w:tab w:val="left" w:pos="5080"/>
        </w:tabs>
        <w:spacing w:line="312" w:lineRule="exact"/>
        <w:ind w:left="130"/>
      </w:pPr>
      <w:r>
        <w:pict>
          <v:group id="_x0000_s1900" o:spid="_x0000_s1900" o:spt="203" style="position:absolute;left:0pt;margin-left:253.35pt;margin-top:1.6pt;height:12.8pt;width:69.8pt;mso-position-horizontal-relative:page;z-index:-260236288;mso-width-relative:page;mso-height-relative:page;" coordorigin="5067,32" coordsize="1396,256">
            <o:lock v:ext="edit"/>
            <v:shape id="_x0000_s1901" o:spid="_x0000_s1901" style="position:absolute;left:5067;top:32;height:256;width:1396;" fillcolor="#0DA013" filled="t" stroked="f" coordorigin="5067,32" coordsize="1396,256" path="m6418,287l5112,287,5106,287,5067,248,5067,71,5068,65,5073,54,5076,49,5080,45,5084,41,5089,38,5100,33,5106,32,6424,32,6429,33,6440,38,6445,41,6450,45,6454,49,6457,54,6462,65,6463,71,6463,248,6424,287,6418,287xe">
              <v:path arrowok="t"/>
              <v:fill on="t" focussize="0,0"/>
              <v:stroke on="f"/>
              <v:imagedata o:title=""/>
              <o:lock v:ext="edit"/>
            </v:shape>
            <v:shape id="_x0000_s1902" o:spid="_x0000_s1902" style="position:absolute;left:5074;top:39;height:241;width:1381;" filled="f" stroked="t" coordorigin="5075,40" coordsize="1381,241" path="m5075,242l5075,77,5075,72,5076,67,5077,63,5079,58,5082,54,5086,51,5089,47,5093,44,5098,42,5102,41,5107,40,5112,40,6418,40,6423,40,6427,41,6432,42,6437,44,6441,47,6444,51,6448,54,6450,58,6452,63,6454,67,6455,72,6455,77,6455,242,6455,247,6454,252,6452,256,6450,261,6418,280,5112,280,5077,256,5076,252,5075,247,5075,242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903" o:spid="_x0000_s1903" o:spt="202" type="#_x0000_t202" style="position:absolute;left:5093;top:54;height:210;width:134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44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SqlSession</w:t>
                    </w:r>
                  </w:p>
                </w:txbxContent>
              </v:textbox>
            </v:shape>
          </v:group>
        </w:pict>
      </w:r>
      <w:r>
        <w:rPr>
          <w:color w:val="333333"/>
          <w:w w:val="105"/>
        </w:rPr>
        <w:t>以使用它无缝代替你代码中已经在使用的</w:t>
      </w:r>
      <w:r>
        <w:rPr>
          <w:color w:val="333333"/>
          <w:w w:val="105"/>
        </w:rPr>
        <w:tab/>
      </w:r>
      <w:r>
        <w:rPr>
          <w:color w:val="333333"/>
          <w:w w:val="105"/>
        </w:rPr>
        <w:t>。</w:t>
      </w:r>
    </w:p>
    <w:p>
      <w:pPr>
        <w:pStyle w:val="6"/>
        <w:spacing w:before="115" w:line="342" w:lineRule="exact"/>
        <w:ind w:left="130"/>
        <w:rPr>
          <w:b/>
        </w:rPr>
      </w:pPr>
      <w:r>
        <w:rPr>
          <w:color w:val="333333"/>
          <w:spacing w:val="-6"/>
          <w:w w:val="105"/>
        </w:rPr>
        <w:t xml:space="preserve">模板可以参与到 </w:t>
      </w:r>
      <w:r>
        <w:rPr>
          <w:rFonts w:hint="eastAsia" w:ascii="Arial Unicode MS" w:eastAsia="Arial Unicode MS"/>
          <w:color w:val="333333"/>
          <w:w w:val="105"/>
        </w:rPr>
        <w:t xml:space="preserve">Spring </w:t>
      </w:r>
      <w:r>
        <w:rPr>
          <w:color w:val="333333"/>
          <w:w w:val="105"/>
        </w:rPr>
        <w:t>的事务管理中，并且由于其是线程安全的，可以供多个映射器类使用，你应该</w:t>
      </w:r>
      <w:r>
        <w:rPr>
          <w:b/>
          <w:color w:val="333333"/>
          <w:w w:val="105"/>
        </w:rPr>
        <w:t>总</w:t>
      </w:r>
    </w:p>
    <w:p>
      <w:pPr>
        <w:pStyle w:val="6"/>
        <w:tabs>
          <w:tab w:val="left" w:pos="2856"/>
          <w:tab w:val="left" w:pos="7078"/>
        </w:tabs>
        <w:spacing w:line="311" w:lineRule="exact"/>
        <w:ind w:left="130"/>
      </w:pPr>
      <w:r>
        <w:pict>
          <v:group id="_x0000_s1904" o:spid="_x0000_s1904" o:spt="203" style="position:absolute;left:0pt;margin-left:97.25pt;margin-top:1.4pt;height:12.8pt;width:111.85pt;mso-position-horizontal-relative:page;z-index:-260234240;mso-width-relative:page;mso-height-relative:page;" coordorigin="1946,28" coordsize="2237,256">
            <o:lock v:ext="edit"/>
            <v:shape id="_x0000_s1905" o:spid="_x0000_s1905" style="position:absolute;left:1945;top:28;height:256;width:2237;" fillcolor="#0DA013" filled="t" stroked="f" coordorigin="1946,28" coordsize="2237,256" path="m4137,284l1991,284,1985,284,1946,244,1946,67,1947,62,1951,51,1955,46,1959,42,1963,37,1968,34,1973,32,1979,30,1985,28,4143,28,4148,30,4154,32,4159,34,4164,37,4168,42,4173,46,4176,51,4181,62,4182,67,4182,244,4143,284,4137,284xe">
              <v:path arrowok="t"/>
              <v:fill on="t" focussize="0,0"/>
              <v:stroke on="f"/>
              <v:imagedata o:title=""/>
              <o:lock v:ext="edit"/>
            </v:shape>
            <v:shape id="_x0000_s1906" o:spid="_x0000_s1906" style="position:absolute;left:1953;top:35;height:241;width:2222;" filled="f" stroked="t" coordorigin="1953,36" coordsize="2222,241" path="m1953,239l1953,73,1953,68,1954,64,1956,59,1958,54,1961,50,1964,47,1968,43,1972,41,1976,39,1981,37,1986,36,1991,36,4137,36,4142,36,4146,37,4151,39,4156,41,4160,43,4163,47,4167,50,4174,73,4174,239,4174,243,4173,248,4171,253,4169,257,4137,276,1991,276,1986,276,1981,275,1976,273,1972,271,1956,253,1954,248,1953,243,1953,239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907" o:spid="_x0000_s1907" o:spt="202" type="#_x0000_t202" style="position:absolute;left:1972;top:51;height:210;width:218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44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SqlSessionTemplate</w:t>
                    </w:r>
                  </w:p>
                </w:txbxContent>
              </v:textbox>
            </v:shape>
          </v:group>
        </w:pict>
      </w:r>
      <w:r>
        <w:pict>
          <v:group id="_x0000_s1908" o:spid="_x0000_s1908" o:spt="203" style="position:absolute;left:0pt;margin-left:314.1pt;margin-top:1.4pt;height:12.8pt;width:106.55pt;mso-position-horizontal-relative:page;z-index:-260232192;mso-width-relative:page;mso-height-relative:page;" coordorigin="6283,28" coordsize="2131,256">
            <o:lock v:ext="edit"/>
            <v:shape id="_x0000_s1909" o:spid="_x0000_s1909" style="position:absolute;left:6282;top:28;height:256;width:2131;" fillcolor="#0DA013" filled="t" stroked="f" coordorigin="6283,28" coordsize="2131,256" path="m8369,284l6328,284,6322,284,6283,244,6283,67,6284,62,6288,51,6292,46,6296,42,6300,37,6305,34,6310,32,6316,30,6322,28,8375,28,8380,30,8386,32,8391,34,8396,37,8400,42,8405,46,8408,51,8412,62,8414,67,8414,244,8375,284,8369,284xe">
              <v:path arrowok="t"/>
              <v:fill on="t" focussize="0,0"/>
              <v:stroke on="f"/>
              <v:imagedata o:title=""/>
              <o:lock v:ext="edit"/>
            </v:shape>
            <v:shape id="_x0000_s1910" o:spid="_x0000_s1910" style="position:absolute;left:6290;top:35;height:241;width:2116;" filled="f" stroked="t" coordorigin="6290,36" coordsize="2116,241" path="m6290,239l6290,73,6290,68,6291,64,6293,59,6295,54,6298,50,6301,47,6305,43,6309,41,6313,39,6318,37,6323,36,6328,36,8369,36,8374,36,8378,37,8383,39,8388,41,8392,43,8395,47,8399,50,8401,54,8403,59,8405,64,8406,68,8406,73,8406,239,8406,243,8405,248,8403,253,8401,257,8369,276,6328,276,6323,276,6318,275,6313,273,6309,271,6293,253,6291,248,6290,243,6290,239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911" o:spid="_x0000_s1911" o:spt="202" type="#_x0000_t202" style="position:absolute;left:6309;top:51;height:210;width:207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35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DefaultSqlSession</w:t>
                    </w:r>
                  </w:p>
                </w:txbxContent>
              </v:textbox>
            </v:shape>
          </v:group>
        </w:pict>
      </w:r>
      <w:r>
        <w:rPr>
          <w:b/>
          <w:color w:val="333333"/>
          <w:w w:val="105"/>
        </w:rPr>
        <w:t>是</w:t>
      </w:r>
      <w:r>
        <w:rPr>
          <w:color w:val="333333"/>
          <w:w w:val="105"/>
        </w:rPr>
        <w:t>用</w:t>
      </w:r>
      <w:r>
        <w:rPr>
          <w:color w:val="333333"/>
          <w:w w:val="105"/>
        </w:rPr>
        <w:tab/>
      </w:r>
      <w:r>
        <w:rPr>
          <w:color w:val="333333"/>
          <w:w w:val="105"/>
        </w:rPr>
        <w:t>来替换</w:t>
      </w:r>
      <w:r>
        <w:rPr>
          <w:color w:val="333333"/>
          <w:spacing w:val="-12"/>
          <w:w w:val="105"/>
        </w:rPr>
        <w:t xml:space="preserve"> </w:t>
      </w:r>
      <w:r>
        <w:rPr>
          <w:rFonts w:hint="eastAsia" w:ascii="Arial Unicode MS" w:eastAsia="Arial Unicode MS"/>
          <w:color w:val="333333"/>
          <w:w w:val="105"/>
        </w:rPr>
        <w:t>MyBatis</w:t>
      </w:r>
      <w:r>
        <w:rPr>
          <w:rFonts w:hint="eastAsia" w:ascii="Arial Unicode MS" w:eastAsia="Arial Unicode MS"/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默认的</w:t>
      </w:r>
      <w:r>
        <w:rPr>
          <w:color w:val="333333"/>
          <w:w w:val="105"/>
        </w:rPr>
        <w:tab/>
      </w:r>
      <w:r>
        <w:rPr>
          <w:color w:val="333333"/>
          <w:w w:val="105"/>
        </w:rPr>
        <w:t>实现。在同一应用程</w:t>
      </w:r>
    </w:p>
    <w:p>
      <w:pPr>
        <w:pStyle w:val="6"/>
        <w:spacing w:line="312" w:lineRule="exact"/>
        <w:ind w:left="130"/>
      </w:pPr>
      <w:r>
        <w:pict>
          <v:group id="_x0000_s1912" o:spid="_x0000_s1912" o:spt="203" style="position:absolute;left:0pt;margin-left:116.75pt;margin-top:24.1pt;height:12.8pt;width:106.55pt;mso-position-horizontal-relative:page;z-index:252083200;mso-width-relative:page;mso-height-relative:page;" coordorigin="2336,482" coordsize="2131,256">
            <o:lock v:ext="edit"/>
            <v:shape id="_x0000_s1913" o:spid="_x0000_s1913" style="position:absolute;left:2335;top:482;height:256;width:2131;" fillcolor="#0DA013" filled="t" stroked="f" coordorigin="2336,482" coordsize="2131,256" path="m4422,737l2381,737,2375,737,2336,698,2336,521,2337,516,2342,504,2345,500,2349,495,2353,491,2358,488,2369,483,2375,482,4428,482,4433,483,4445,488,4449,491,4454,495,4458,500,4461,504,4466,516,4467,521,4467,698,4428,737,4422,737xe">
              <v:path arrowok="t"/>
              <v:fill on="t" focussize="0,0"/>
              <v:stroke on="f"/>
              <v:imagedata o:title=""/>
              <o:lock v:ext="edit"/>
            </v:shape>
            <v:shape id="_x0000_s1914" o:spid="_x0000_s1914" style="position:absolute;left:2343;top:489;height:241;width:2116;" filled="f" stroked="t" coordorigin="2343,490" coordsize="2116,241" path="m2343,692l2343,527,2343,522,2344,517,2346,513,2348,508,2351,504,2354,501,2358,497,2362,495,2366,493,2371,491,2376,490,2381,490,4422,490,4427,490,4432,491,4436,493,4441,495,4445,497,4448,501,4452,504,4455,508,4456,513,4458,517,4459,522,4459,527,4459,692,4459,697,4458,702,4456,707,4455,711,4436,727,4432,729,4427,730,4422,730,2381,730,2376,730,2371,729,2366,727,2362,725,2346,707,2344,702,2343,697,2343,692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915" o:spid="_x0000_s1915" o:spt="202" type="#_x0000_t202" style="position:absolute;left:2362;top:505;height:210;width:207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44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SqlSessionFactory</w:t>
                    </w:r>
                  </w:p>
                </w:txbxContent>
              </v:textbox>
            </v:shape>
          </v:group>
        </w:pict>
      </w:r>
      <w:r>
        <w:pict>
          <v:group id="_x0000_s1916" o:spid="_x0000_s1916" o:spt="203" style="position:absolute;left:0pt;margin-left:345.6pt;margin-top:24.1pt;height:12.8pt;width:111.85pt;mso-position-horizontal-relative:page;z-index:252085248;mso-width-relative:page;mso-height-relative:page;" coordorigin="6913,482" coordsize="2237,256">
            <o:lock v:ext="edit"/>
            <v:shape id="_x0000_s1917" o:spid="_x0000_s1917" style="position:absolute;left:6912;top:482;height:256;width:2237;" fillcolor="#0DA013" filled="t" stroked="f" coordorigin="6913,482" coordsize="2237,256" path="m9104,737l6958,737,6952,737,6913,698,6913,521,6914,516,6919,504,6922,500,6926,495,6930,491,6935,488,6946,483,6952,482,9110,482,9116,483,9127,488,9132,491,9136,495,9140,500,9143,504,9148,516,9149,521,9149,698,9110,737,9104,737xe">
              <v:path arrowok="t"/>
              <v:fill on="t" focussize="0,0"/>
              <v:stroke on="f"/>
              <v:imagedata o:title=""/>
              <o:lock v:ext="edit"/>
            </v:shape>
            <v:shape id="_x0000_s1918" o:spid="_x0000_s1918" style="position:absolute;left:6920;top:489;height:241;width:2222;" filled="f" stroked="t" coordorigin="6920,490" coordsize="2222,241" path="m6920,692l6920,527,6920,522,6921,517,6923,513,6925,508,6928,504,6931,501,6935,497,6939,495,6944,493,6948,491,6953,490,6958,490,9104,490,9109,490,9114,491,9118,493,9123,495,9127,497,9130,501,9134,504,9141,527,9141,692,9141,697,9141,702,9139,707,9137,711,9118,727,9114,729,9109,730,9104,730,6958,730,6953,730,6948,729,6944,727,6939,725,6923,707,6921,702,6920,697,6920,692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919" o:spid="_x0000_s1919" o:spt="202" type="#_x0000_t202" style="position:absolute;left:6939;top:505;height:210;width:218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38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SqlSessionTemplate</w:t>
                    </w:r>
                  </w:p>
                </w:txbxContent>
              </v:textbox>
            </v:shape>
          </v:group>
        </w:pict>
      </w:r>
      <w:r>
        <w:rPr>
          <w:color w:val="333333"/>
          <w:w w:val="105"/>
        </w:rPr>
        <w:t>序中的不同类之间混杂使用可能会引起数据一致性的问题。</w:t>
      </w:r>
    </w:p>
    <w:p>
      <w:pPr>
        <w:spacing w:after="0" w:line="312" w:lineRule="exact"/>
        <w:sectPr>
          <w:type w:val="continuous"/>
          <w:pgSz w:w="11900" w:h="16840"/>
          <w:pgMar w:top="1140" w:right="1340" w:bottom="280" w:left="1380" w:header="720" w:footer="720" w:gutter="0"/>
        </w:sectPr>
      </w:pPr>
    </w:p>
    <w:p>
      <w:pPr>
        <w:pStyle w:val="6"/>
        <w:spacing w:before="100"/>
        <w:ind w:left="130"/>
      </w:pPr>
      <w:r>
        <w:rPr>
          <w:color w:val="333333"/>
          <w:w w:val="105"/>
        </w:rPr>
        <w:t>可以使用</w:t>
      </w:r>
    </w:p>
    <w:p>
      <w:pPr>
        <w:pStyle w:val="6"/>
        <w:spacing w:before="100"/>
        <w:ind w:left="130"/>
      </w:pPr>
      <w:r>
        <w:br w:type="column"/>
      </w:r>
      <w:r>
        <w:rPr>
          <w:color w:val="333333"/>
        </w:rPr>
        <w:t>作为构造方法的参数来创建</w:t>
      </w:r>
    </w:p>
    <w:p>
      <w:pPr>
        <w:spacing w:before="100"/>
        <w:ind w:left="130" w:right="0" w:firstLine="0"/>
        <w:jc w:val="left"/>
        <w:rPr>
          <w:rFonts w:hint="eastAsia" w:ascii="微软雅黑" w:eastAsia="微软雅黑"/>
          <w:sz w:val="19"/>
        </w:rPr>
      </w:pPr>
      <w:r>
        <w:br w:type="column"/>
      </w:r>
      <w:r>
        <w:rPr>
          <w:rFonts w:hint="eastAsia" w:ascii="微软雅黑" w:eastAsia="微软雅黑"/>
          <w:color w:val="333333"/>
          <w:w w:val="105"/>
          <w:sz w:val="19"/>
        </w:rPr>
        <w:t>对象。</w:t>
      </w:r>
    </w:p>
    <w:p>
      <w:pPr>
        <w:spacing w:after="0"/>
        <w:jc w:val="left"/>
        <w:rPr>
          <w:rFonts w:hint="eastAsia" w:ascii="微软雅黑" w:eastAsia="微软雅黑"/>
          <w:sz w:val="19"/>
        </w:rPr>
        <w:sectPr>
          <w:type w:val="continuous"/>
          <w:pgSz w:w="11900" w:h="16840"/>
          <w:pgMar w:top="1140" w:right="1340" w:bottom="280" w:left="1380" w:header="720" w:footer="720" w:gutter="0"/>
          <w:cols w:equalWidth="0" w:num="3">
            <w:col w:w="951" w:space="2059"/>
            <w:col w:w="2512" w:space="2165"/>
            <w:col w:w="1493"/>
          </w:cols>
        </w:sectPr>
      </w:pPr>
    </w:p>
    <w:p>
      <w:pPr>
        <w:pStyle w:val="6"/>
        <w:spacing w:before="12"/>
        <w:rPr>
          <w:sz w:val="11"/>
        </w:rPr>
      </w:pPr>
    </w:p>
    <w:p>
      <w:pPr>
        <w:pStyle w:val="6"/>
        <w:ind w:left="129"/>
        <w:rPr>
          <w:sz w:val="20"/>
        </w:rPr>
      </w:pPr>
      <w:r>
        <w:rPr>
          <w:sz w:val="20"/>
        </w:rPr>
        <w:pict>
          <v:group id="_x0000_s1920" o:spid="_x0000_s1920" o:spt="203" style="height:43.55pt;width:445pt;" coordsize="8900,871">
            <o:lock v:ext="edit"/>
            <v:shape id="_x0000_s1921" o:spid="_x0000_s1921" style="position:absolute;left:7;top:7;height:856;width:8885;" fillcolor="#F7F7F7" filled="t" stroked="f" coordorigin="8,8" coordsize="8885,856" path="m8854,863l45,863,40,863,35,862,31,860,26,858,8,830,8,40,40,8,8859,8,8892,40,8892,830,8859,863,8854,863xe">
              <v:path arrowok="t"/>
              <v:fill on="t" focussize="0,0"/>
              <v:stroke on="f"/>
              <v:imagedata o:title=""/>
              <o:lock v:ext="edit"/>
            </v:shape>
            <v:shape id="_x0000_s1922" o:spid="_x0000_s1922" style="position:absolute;left:7;top:7;height:856;width:8885;" filled="f" stroked="t" coordorigin="8,8" coordsize="8885,856" path="m8,825l8,45,8,40,8,35,10,31,12,26,15,22,18,18,22,15,26,12,31,10,35,8,40,8,45,8,8854,8,8859,8,8864,8,8868,10,8873,12,8877,15,8881,18,8884,22,8887,26,8889,31,8891,35,8892,40,8892,45,8892,825,8892,830,8891,835,8889,840,8887,844,8854,863,45,863,40,863,35,862,31,860,26,858,10,840,8,835,8,830,8,825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923" o:spid="_x0000_s1923" o:spt="1" style="position:absolute;left:435;top:45;height:81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924" o:spid="_x0000_s1924" o:spt="1" style="position:absolute;left:15;top:45;height:81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925" o:spid="_x0000_s1925" o:spt="20" style="position:absolute;left:428;top:45;height:81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926" o:spid="_x0000_s1926" o:spt="202" type="#_x0000_t202" style="position:absolute;left:435;top:22;height:82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"sqlSession"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"org.mybatis.spring.SqlSessionTemplate"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331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&lt;constructor-arg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index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"0"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"sqlSessionFactory" 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v:shape id="_x0000_s1927" o:spid="_x0000_s1927" o:spt="202" type="#_x0000_t202" style="position:absolute;left:26;top:22;height:82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spacing w:before="15"/>
        <w:rPr>
          <w:sz w:val="5"/>
        </w:rPr>
      </w:pPr>
    </w:p>
    <w:p>
      <w:pPr>
        <w:pStyle w:val="6"/>
        <w:spacing w:before="58" w:line="327" w:lineRule="exact"/>
        <w:ind w:left="130"/>
        <w:rPr>
          <w:rFonts w:hint="eastAsia" w:ascii="Arial Unicode MS" w:eastAsia="Arial Unicode MS"/>
        </w:rPr>
      </w:pPr>
      <w:r>
        <w:rPr>
          <w:color w:val="333333"/>
          <w:w w:val="105"/>
        </w:rPr>
        <w:t xml:space="preserve">现在，这个 </w:t>
      </w:r>
      <w:r>
        <w:rPr>
          <w:rFonts w:hint="eastAsia" w:ascii="Arial Unicode MS" w:eastAsia="Arial Unicode MS"/>
          <w:color w:val="333333"/>
          <w:w w:val="105"/>
        </w:rPr>
        <w:t xml:space="preserve">bean </w:t>
      </w:r>
      <w:r>
        <w:rPr>
          <w:color w:val="333333"/>
          <w:w w:val="105"/>
        </w:rPr>
        <w:t xml:space="preserve">就可以直接注入到你的 </w:t>
      </w:r>
      <w:r>
        <w:rPr>
          <w:rFonts w:hint="eastAsia" w:ascii="Arial Unicode MS" w:eastAsia="Arial Unicode MS"/>
          <w:color w:val="333333"/>
          <w:w w:val="105"/>
        </w:rPr>
        <w:t xml:space="preserve">DAO bean </w:t>
      </w:r>
      <w:r>
        <w:rPr>
          <w:color w:val="333333"/>
          <w:w w:val="105"/>
        </w:rPr>
        <w:t xml:space="preserve">中了。你需要在你的 </w:t>
      </w:r>
      <w:r>
        <w:rPr>
          <w:rFonts w:hint="eastAsia" w:ascii="Arial Unicode MS" w:eastAsia="Arial Unicode MS"/>
          <w:color w:val="333333"/>
          <w:w w:val="105"/>
        </w:rPr>
        <w:t xml:space="preserve">bean </w:t>
      </w:r>
      <w:r>
        <w:rPr>
          <w:color w:val="333333"/>
          <w:w w:val="105"/>
        </w:rPr>
        <w:t xml:space="preserve">中添加一个 </w:t>
      </w:r>
      <w:r>
        <w:rPr>
          <w:rFonts w:hint="eastAsia" w:ascii="Arial Unicode MS" w:eastAsia="Arial Unicode MS"/>
          <w:color w:val="333333"/>
          <w:w w:val="105"/>
        </w:rPr>
        <w:t>SqlSession</w:t>
      </w:r>
    </w:p>
    <w:p>
      <w:pPr>
        <w:pStyle w:val="6"/>
        <w:spacing w:line="323" w:lineRule="exact"/>
        <w:ind w:left="130"/>
      </w:pPr>
      <w:r>
        <w:rPr>
          <w:color w:val="333333"/>
          <w:w w:val="105"/>
        </w:rPr>
        <w:t>属性，就像下面这样：</w:t>
      </w:r>
    </w:p>
    <w:p>
      <w:pPr>
        <w:pStyle w:val="6"/>
        <w:spacing w:before="8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UserDaoImpl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UserDao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3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SqlSession sqlSession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3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setSqlSession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SqlSession sqlSession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sqlSession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sqlSession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34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34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User getUser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String </w:t>
            </w:r>
            <w:r>
              <w:rPr>
                <w:w w:val="105"/>
                <w:sz w:val="17"/>
              </w:rPr>
              <w:t>userId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sqlSession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getMapper</w:t>
            </w:r>
            <w:r>
              <w:rPr>
                <w:color w:val="333333"/>
                <w:w w:val="105"/>
                <w:sz w:val="17"/>
              </w:rPr>
              <w:t>...;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34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6"/>
        <w:spacing w:before="6"/>
        <w:rPr>
          <w:sz w:val="7"/>
        </w:rPr>
      </w:pPr>
    </w:p>
    <w:p>
      <w:pPr>
        <w:pStyle w:val="6"/>
        <w:tabs>
          <w:tab w:val="left" w:pos="3976"/>
        </w:tabs>
        <w:spacing w:before="56"/>
        <w:ind w:left="130"/>
      </w:pPr>
      <w:r>
        <w:pict>
          <v:group id="_x0000_s1928" o:spid="_x0000_s1928" o:spt="203" style="position:absolute;left:0pt;margin-left:75.85pt;margin-top:-171.85pt;height:164.35pt;width:444.25pt;mso-position-horizontal-relative:page;z-index:-260227072;mso-width-relative:page;mso-height-relative:page;" coordorigin="1518,-3437" coordsize="8885,3287">
            <o:lock v:ext="edit"/>
            <v:shape id="_x0000_s1929" o:spid="_x0000_s1929" style="position:absolute;left:1517;top:-3438;height:3287;width:8885;" fillcolor="#F7F7F7" filled="t" stroked="f" coordorigin="1518,-3437" coordsize="8885,3287" path="m10370,-151l1550,-151,1546,-152,1518,-184,1518,-3405,1550,-3437,10370,-3437,10402,-3405,10402,-184,10379,-154,10374,-152,10370,-151xe">
              <v:path arrowok="t"/>
              <v:fill on="t" focussize="0,0"/>
              <v:stroke on="f"/>
              <v:imagedata o:title=""/>
              <o:lock v:ext="edit"/>
            </v:shape>
            <v:shape id="_x0000_s1930" o:spid="_x0000_s1930" style="position:absolute;left:1525;top:-3400;height:3242;width:8810;" fillcolor="#F7F7F7" filled="t" stroked="f" coordorigin="1525,-3400" coordsize="8810,3242" path="m10335,-3400l2066,-3400,1525,-3400,1525,-158,2066,-158,10335,-158,10335,-3400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931" o:spid="_x0000_s1931" o:spt="203" style="position:absolute;left:0pt;margin-left:155.8pt;margin-top:6.3pt;height:12.8pt;width:111.85pt;mso-position-horizontal-relative:page;z-index:-260225024;mso-width-relative:page;mso-height-relative:page;" coordorigin="3116,127" coordsize="2237,256">
            <o:lock v:ext="edit"/>
            <v:shape id="_x0000_s1932" o:spid="_x0000_s1932" style="position:absolute;left:3116;top:126;height:256;width:2237;" fillcolor="#0DA013" filled="t" stroked="f" coordorigin="3116,127" coordsize="2237,256" path="m5307,382l3161,382,3155,382,3116,343,3116,166,3117,160,3122,149,3125,144,3129,140,3134,136,3138,132,3149,128,3155,127,5313,127,5319,128,5330,132,5335,136,5339,140,5343,144,5347,149,5351,160,5352,166,5352,343,5313,382,5307,382xe">
              <v:path arrowok="t"/>
              <v:fill on="t" focussize="0,0"/>
              <v:stroke on="f"/>
              <v:imagedata o:title=""/>
              <o:lock v:ext="edit"/>
            </v:shape>
            <v:shape id="_x0000_s1933" o:spid="_x0000_s1933" style="position:absolute;left:3123;top:134;height:241;width:2222;" filled="f" stroked="t" coordorigin="3124,134" coordsize="2222,241" path="m3124,337l3124,172,3124,167,3125,162,3156,134,3161,134,5307,134,5312,134,5317,135,5345,172,5345,337,5307,374,3161,374,3156,374,3151,373,3147,371,3142,369,3124,342,3124,337xe">
              <v:path arrowok="t"/>
              <v:fill on="f" focussize="0,0"/>
              <v:stroke weight="0.750314960629921pt" color="#E7E9EC"/>
              <v:imagedata o:title=""/>
              <o:lock v:ext="edit"/>
            </v:shape>
            <v:shape id="_x0000_s1934" o:spid="_x0000_s1934" o:spt="202" type="#_x0000_t202" style="position:absolute;left:3142;top:149;height:210;width:218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23"/>
                      <w:ind w:left="144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SqlSessionTemplate</w:t>
                    </w:r>
                  </w:p>
                </w:txbxContent>
              </v:textbox>
            </v:shape>
          </v:group>
        </w:pict>
      </w:r>
      <w:r>
        <w:rPr>
          <w:color w:val="333333"/>
          <w:w w:val="105"/>
        </w:rPr>
        <w:t>按下面这样，注入</w:t>
      </w:r>
      <w:r>
        <w:rPr>
          <w:color w:val="333333"/>
          <w:w w:val="105"/>
        </w:rPr>
        <w:tab/>
      </w:r>
      <w:r>
        <w:rPr>
          <w:color w:val="333333"/>
          <w:w w:val="105"/>
        </w:rPr>
        <w:t>：</w:t>
      </w:r>
    </w:p>
    <w:p>
      <w:pPr>
        <w:pStyle w:val="6"/>
        <w:spacing w:before="10"/>
        <w:rPr>
          <w:sz w:val="9"/>
        </w:rPr>
      </w:pPr>
      <w:r>
        <w:pict>
          <v:group id="_x0000_s1935" o:spid="_x0000_s1935" o:spt="203" style="position:absolute;left:0pt;margin-left:75.5pt;margin-top:10.8pt;height:43.55pt;width:445pt;mso-position-horizontal-relative:page;mso-wrap-distance-bottom:0pt;mso-wrap-distance-top:0pt;z-index:-251260928;mso-width-relative:page;mso-height-relative:page;" coordorigin="1510,216" coordsize="8900,871">
            <o:lock v:ext="edit"/>
            <v:shape id="_x0000_s1936" o:spid="_x0000_s1936" style="position:absolute;left:1517;top:223;height:856;width:8885;" fillcolor="#F7F7F7" filled="t" stroked="f" coordorigin="1518,224" coordsize="8885,856" path="m10365,1079l1555,1079,1550,1079,1518,1047,1518,256,1519,251,1523,242,1525,238,1529,235,1532,231,1536,228,1541,226,1546,225,1550,224,10370,224,10391,235,10395,238,10397,242,10401,251,10402,256,10402,1047,10370,1079,10365,1079xe">
              <v:path arrowok="t"/>
              <v:fill on="t" focussize="0,0"/>
              <v:stroke on="f"/>
              <v:imagedata o:title=""/>
              <o:lock v:ext="edit"/>
            </v:shape>
            <v:shape id="_x0000_s1937" o:spid="_x0000_s1937" style="position:absolute;left:1517;top:223;height:856;width:8885;" filled="f" stroked="t" coordorigin="1518,224" coordsize="8885,856" path="m1518,1042l1518,261,1518,256,1519,251,1521,247,1523,242,1525,238,1529,235,1532,231,1536,228,1541,227,1546,225,1550,224,1555,224,10365,224,10370,224,10374,225,10379,226,10383,228,10388,231,10391,235,10395,238,10402,261,10402,1042,10379,1076,10374,1078,10370,1079,10365,1079,1555,1079,1521,1056,1519,1051,1518,1047,1518,1042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938" o:spid="_x0000_s1938" o:spt="1" style="position:absolute;left:1945;top:261;height:81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939" o:spid="_x0000_s1939" o:spt="1" style="position:absolute;left:1525;top:261;height:81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940" o:spid="_x0000_s1940" o:spt="20" style="position:absolute;left:1938;top:261;height:81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941" o:spid="_x0000_s1941" o:spt="202" type="#_x0000_t202" style="position:absolute;left:1945;top:239;height:82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"userDao"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"org.mybatis.spring.sample.dao.UserDaoImpl"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331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"sqlSession"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"sqlSession" 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v:shape id="_x0000_s1942" o:spid="_x0000_s1942" o:spt="202" type="#_x0000_t202" style="position:absolute;left:1537;top:239;height:82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3"/>
        <w:rPr>
          <w:sz w:val="5"/>
        </w:rPr>
      </w:pPr>
    </w:p>
    <w:p>
      <w:pPr>
        <w:pStyle w:val="3"/>
        <w:spacing w:before="21"/>
        <w:ind w:left="130" w:firstLine="0"/>
      </w:pPr>
      <w:bookmarkStart w:id="112" w:name="整合实现一"/>
      <w:bookmarkEnd w:id="112"/>
      <w:r>
        <w:rPr>
          <w:color w:val="333333"/>
        </w:rPr>
        <w:t>整合实现一</w:t>
      </w:r>
    </w:p>
    <w:p>
      <w:pPr>
        <w:pStyle w:val="10"/>
        <w:numPr>
          <w:ilvl w:val="0"/>
          <w:numId w:val="32"/>
        </w:numPr>
        <w:tabs>
          <w:tab w:val="left" w:pos="581"/>
        </w:tabs>
        <w:spacing w:before="112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w w:val="105"/>
          <w:sz w:val="19"/>
        </w:rPr>
        <w:t>引入</w:t>
      </w:r>
      <w:r>
        <w:rPr>
          <w:rFonts w:hint="eastAsia" w:ascii="Arial Unicode MS" w:eastAsia="Arial Unicode MS"/>
          <w:color w:val="333333"/>
          <w:w w:val="105"/>
          <w:sz w:val="19"/>
        </w:rPr>
        <w:t>Spring</w:t>
      </w:r>
      <w:r>
        <w:rPr>
          <w:color w:val="333333"/>
          <w:w w:val="105"/>
          <w:sz w:val="19"/>
        </w:rPr>
        <w:t>配置文件</w:t>
      </w:r>
      <w:r>
        <w:rPr>
          <w:rFonts w:hint="eastAsia" w:ascii="Arial Unicode MS" w:eastAsia="Arial Unicode MS"/>
          <w:color w:val="333333"/>
          <w:w w:val="105"/>
          <w:sz w:val="19"/>
        </w:rPr>
        <w:t>beans.xml</w:t>
      </w:r>
    </w:p>
    <w:p>
      <w:pPr>
        <w:spacing w:after="0" w:line="240" w:lineRule="auto"/>
        <w:jc w:val="left"/>
        <w:rPr>
          <w:rFonts w:hint="eastAsia" w:ascii="Arial Unicode MS" w:eastAsia="Arial Unicode MS"/>
          <w:sz w:val="19"/>
        </w:rPr>
        <w:sectPr>
          <w:type w:val="continuous"/>
          <w:pgSz w:w="11900" w:h="16840"/>
          <w:pgMar w:top="1140" w:right="1340" w:bottom="280" w:left="1380" w:header="720" w:footer="720" w:gutter="0"/>
        </w:sectPr>
      </w:pPr>
    </w:p>
    <w:p>
      <w:pPr>
        <w:pStyle w:val="6"/>
        <w:ind w:left="580"/>
        <w:rPr>
          <w:rFonts w:ascii="Arial Unicode MS"/>
          <w:sz w:val="20"/>
        </w:rPr>
      </w:pPr>
      <w:r>
        <w:rPr>
          <w:rFonts w:ascii="Arial Unicode MS"/>
          <w:sz w:val="20"/>
        </w:rPr>
        <w:pict>
          <v:group id="_x0000_s1943" o:spid="_x0000_s1943" o:spt="203" style="height:70.55pt;width:422.45pt;" coordsize="8449,1411">
            <o:lock v:ext="edit"/>
            <v:shape id="_x0000_s1944" o:spid="_x0000_s1944" style="position:absolute;left:7;top:7;height:1396;width:8434;" fillcolor="#F7F7F7" filled="t" stroked="f" coordorigin="8,8" coordsize="8434,1396" path="m8404,1403l45,1403,40,1403,8,1370,8,40,8,35,12,26,15,22,18,19,22,15,26,12,35,8,40,8,8409,8,8430,19,8434,22,8437,26,8440,35,8441,40,8441,1370,8409,1403,8404,1403xe">
              <v:path arrowok="t"/>
              <v:fill on="t" focussize="0,0"/>
              <v:stroke on="f"/>
              <v:imagedata o:title=""/>
              <o:lock v:ext="edit"/>
            </v:shape>
            <v:shape id="_x0000_s1945" o:spid="_x0000_s1945" style="position:absolute;left:7;top:7;height:1396;width:8434;" filled="f" stroked="t" coordorigin="8,8" coordsize="8434,1396" path="m8,1366l8,45,8,40,8,35,10,31,12,26,15,22,18,19,22,15,26,12,31,10,35,8,40,8,45,8,8404,8,8409,8,8414,8,8418,10,8423,12,8427,15,8430,19,8434,22,8437,26,8439,31,8440,35,8441,40,8441,45,8441,1366,8418,1400,8414,1402,8409,1403,8404,1403,45,1403,40,1403,35,1402,31,1400,26,1398,8,1370,8,136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946" o:spid="_x0000_s1946" o:spt="1" style="position:absolute;left:435;top:45;height:135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947" o:spid="_x0000_s1947" o:spt="1" style="position:absolute;left:15;top:45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948" o:spid="_x0000_s1948" o:spt="20" style="position:absolute;left:428;top:45;height:135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949" o:spid="_x0000_s1949" o:spt="202" type="#_x0000_t202" style="position:absolute;left:435;top:22;height:1365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&lt;?xml version="1.0" encoding="UTF-8"?&gt;</w:t>
                    </w:r>
                  </w:p>
                  <w:p>
                    <w:pPr>
                      <w:spacing w:before="100" w:line="381" w:lineRule="auto"/>
                      <w:ind w:left="860" w:right="459" w:hanging="741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&lt;beans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xmlns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fldChar w:fldCharType="begin"/>
                    </w:r>
                    <w:r>
                      <w:instrText xml:space="preserve"> HYPERLINK "http://www.springframework.org/schema/beans" \h </w:instrText>
                    </w:r>
                    <w:r>
                      <w:fldChar w:fldCharType="separate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"http://www.springframework.org/schema/beans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xmlns:xsi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fldChar w:fldCharType="begin"/>
                    </w:r>
                    <w:r>
                      <w:instrText xml:space="preserve"> HYPERLINK "http://www.w3.org/2001/XMLSchema-instance" \h </w:instrText>
                    </w:r>
                    <w:r>
                      <w:fldChar w:fldCharType="separate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http://www.w3.org/2001/XMLSchema-instance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 </w:t>
                    </w:r>
                    <w:r>
                      <w:rPr>
                        <w:color w:val="0000CC"/>
                        <w:sz w:val="17"/>
                      </w:rPr>
                      <w:t>xsi:schemaLocation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AA1111"/>
                        <w:sz w:val="17"/>
                      </w:rPr>
                      <w:t>"</w:t>
                    </w:r>
                    <w:r>
                      <w:fldChar w:fldCharType="begin"/>
                    </w:r>
                    <w:r>
                      <w:instrText xml:space="preserve"> HYPERLINK "http://www.springframework.org/schema/beans" \h </w:instrText>
                    </w:r>
                    <w:r>
                      <w:fldChar w:fldCharType="separate"/>
                    </w:r>
                    <w:r>
                      <w:rPr>
                        <w:color w:val="AA1111"/>
                        <w:sz w:val="17"/>
                      </w:rPr>
                      <w:t>http://www.springframework.org/schema/beans</w:t>
                    </w:r>
                    <w:r>
                      <w:rPr>
                        <w:color w:val="AA1111"/>
                        <w:sz w:val="17"/>
                      </w:rPr>
                      <w:fldChar w:fldCharType="end"/>
                    </w:r>
                  </w:p>
                  <w:p>
                    <w:pPr>
                      <w:spacing w:before="0" w:line="169" w:lineRule="exact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fldChar w:fldCharType="begin"/>
                    </w:r>
                    <w:r>
                      <w:instrText xml:space="preserve"> HYPERLINK "http://www.springframework.org/schema/beans/spring-beans.xsd" \h </w:instrText>
                    </w:r>
                    <w:r>
                      <w:fldChar w:fldCharType="separate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http://www.springframework.org/schema/beans/spring-beans.xsd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fldChar w:fldCharType="end"/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</w:txbxContent>
              </v:textbox>
            </v:shape>
            <v:shape id="_x0000_s1950" o:spid="_x0000_s1950" o:spt="202" type="#_x0000_t202" style="position:absolute;left:26;top:22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spacing w:before="3"/>
        <w:rPr>
          <w:rFonts w:ascii="Arial Unicode MS"/>
          <w:sz w:val="6"/>
        </w:rPr>
      </w:pPr>
    </w:p>
    <w:p>
      <w:pPr>
        <w:pStyle w:val="10"/>
        <w:numPr>
          <w:ilvl w:val="0"/>
          <w:numId w:val="32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配置数据源替换</w:t>
      </w:r>
      <w:r>
        <w:rPr>
          <w:rFonts w:hint="eastAsia" w:ascii="Arial Unicode MS" w:eastAsia="Arial Unicode MS"/>
          <w:color w:val="333333"/>
          <w:w w:val="105"/>
          <w:sz w:val="19"/>
        </w:rPr>
        <w:t>mybaits</w:t>
      </w:r>
      <w:r>
        <w:rPr>
          <w:color w:val="333333"/>
          <w:w w:val="105"/>
          <w:sz w:val="19"/>
        </w:rPr>
        <w:t>的数据源</w:t>
      </w:r>
    </w:p>
    <w:p>
      <w:pPr>
        <w:pStyle w:val="6"/>
        <w:spacing w:before="10"/>
        <w:rPr>
          <w:sz w:val="8"/>
        </w:rPr>
      </w:pPr>
      <w:r>
        <w:pict>
          <v:group id="_x0000_s1951" o:spid="_x0000_s1951" o:spt="203" style="position:absolute;left:0pt;margin-left:98pt;margin-top:9.85pt;height:124.6pt;width:422.45pt;mso-position-horizontal-relative:page;mso-wrap-distance-bottom:0pt;mso-wrap-distance-top:0pt;z-index:-251216896;mso-width-relative:page;mso-height-relative:page;" coordorigin="1961,197" coordsize="8449,2492">
            <o:lock v:ext="edit"/>
            <v:shape id="_x0000_s1952" o:spid="_x0000_s1952" style="position:absolute;left:1968;top:204;height:2477;width:8434;" fillcolor="#F7F7F7" filled="t" stroked="f" coordorigin="1968,205" coordsize="8434,2477" path="m10365,2681l2006,2681,2001,2681,1971,2658,1969,2653,1968,2648,1968,237,1969,232,1973,223,1976,219,1979,216,1983,212,1987,209,1991,208,1996,206,2001,205,10370,205,10391,216,10395,219,10397,223,10401,232,10402,237,10402,2648,10370,2681,10365,2681xe">
              <v:path arrowok="t"/>
              <v:fill on="t" focussize="0,0"/>
              <v:stroke on="f"/>
              <v:imagedata o:title=""/>
              <o:lock v:ext="edit"/>
            </v:shape>
            <v:shape id="_x0000_s1953" o:spid="_x0000_s1953" style="position:absolute;left:1968;top:204;height:2477;width:8434;" filled="f" stroked="t" coordorigin="1968,205" coordsize="8434,2477" path="m1968,2643l1968,242,1968,237,1969,232,1971,228,1973,223,1976,219,1979,216,1983,212,1987,209,1991,208,1996,206,2001,205,2006,205,10365,205,10370,205,10374,206,10379,208,10383,209,10388,212,10391,216,10395,219,10402,242,10402,2643,10402,2648,10401,2653,10399,2658,10397,2662,10379,2678,10374,2680,10370,2681,10365,2681,2006,2681,2001,2681,1996,2680,1991,2678,1987,2676,1971,2658,1969,2653,1968,2648,1968,264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954" o:spid="_x0000_s1954" o:spt="1" style="position:absolute;left:2395;top:242;height:2432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955" o:spid="_x0000_s1955" o:spt="1" style="position:absolute;left:1975;top:242;height:2432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956" o:spid="_x0000_s1956" o:spt="20" style="position:absolute;left:2388;top:242;height:243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957" o:spid="_x0000_s1957" o:spt="202" type="#_x0000_t202" style="position:absolute;left:2395;top:220;height:2446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配置数据源：数据源有非常多，可以使用第三方的，也可使使用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Spring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的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8" w:line="381" w:lineRule="auto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"dataSource" </w:t>
                    </w:r>
                    <w:r>
                      <w:rPr>
                        <w:color w:val="0000CC"/>
                        <w:sz w:val="17"/>
                      </w:rPr>
                      <w:t>class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AA1111"/>
                        <w:sz w:val="17"/>
                      </w:rPr>
                      <w:t>"org.springframework.jdbc.datasource.DriverManagerDataSource"</w:t>
                    </w:r>
                    <w:r>
                      <w:rPr>
                        <w:color w:val="117700"/>
                        <w:sz w:val="17"/>
                      </w:rPr>
                      <w:t>&gt;</w:t>
                    </w:r>
                  </w:p>
                  <w:p>
                    <w:pPr>
                      <w:spacing w:before="0" w:line="170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&lt;property</w:t>
                    </w:r>
                    <w:r>
                      <w:rPr>
                        <w:color w:val="117700"/>
                        <w:spacing w:val="-6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"driverClassName"</w:t>
                    </w:r>
                    <w:r>
                      <w:rPr>
                        <w:color w:val="AA1111"/>
                        <w:spacing w:val="-6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"com.mysql.jdbc.Driver"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 w:line="381" w:lineRule="auto"/>
                      <w:ind w:left="120" w:right="661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&lt;property</w:t>
                    </w:r>
                    <w:r>
                      <w:rPr>
                        <w:color w:val="117700"/>
                        <w:spacing w:val="-6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"url"</w:t>
                    </w:r>
                    <w:r>
                      <w:rPr>
                        <w:color w:val="AA1111"/>
                        <w:spacing w:val="-6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"jdbc:mysql://localhost:3306/mybatis? useSSL=true&amp;amp;useUnicode=true&amp;amp;characterEncoding=utf8"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0" w:line="170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"username"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"root"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"password"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"123456"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1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v:shape id="_x0000_s1958" o:spid="_x0000_s1958" o:spt="202" type="#_x0000_t202" style="position:absolute;left:1987;top:220;height:244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10"/>
        <w:numPr>
          <w:ilvl w:val="0"/>
          <w:numId w:val="32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rPr>
          <w:color w:val="333333"/>
          <w:w w:val="105"/>
          <w:sz w:val="19"/>
        </w:rPr>
        <w:t>配置</w:t>
      </w:r>
      <w:r>
        <w:rPr>
          <w:rFonts w:hint="eastAsia" w:ascii="Arial Unicode MS" w:eastAsia="Arial Unicode MS"/>
          <w:color w:val="333333"/>
          <w:w w:val="105"/>
          <w:sz w:val="19"/>
        </w:rPr>
        <w:t>SqlSessionFactory</w:t>
      </w:r>
      <w:r>
        <w:rPr>
          <w:color w:val="333333"/>
          <w:w w:val="105"/>
          <w:sz w:val="19"/>
        </w:rPr>
        <w:t>，关联</w:t>
      </w:r>
      <w:r>
        <w:rPr>
          <w:rFonts w:hint="eastAsia" w:ascii="Arial Unicode MS" w:eastAsia="Arial Unicode MS"/>
          <w:color w:val="333333"/>
          <w:w w:val="105"/>
          <w:sz w:val="19"/>
        </w:rPr>
        <w:t>MyBatis</w:t>
      </w:r>
    </w:p>
    <w:p>
      <w:pPr>
        <w:pStyle w:val="6"/>
        <w:spacing w:before="1"/>
        <w:rPr>
          <w:rFonts w:ascii="Arial Unicode MS"/>
          <w:sz w:val="9"/>
        </w:rPr>
      </w:pPr>
      <w:r>
        <w:pict>
          <v:group id="_x0000_s1959" o:spid="_x0000_s1959" o:spt="203" style="position:absolute;left:0pt;margin-left:98pt;margin-top:9.85pt;height:138.1pt;width:422.45pt;mso-position-horizontal-relative:page;mso-wrap-distance-bottom:0pt;mso-wrap-distance-top:0pt;z-index:-251214848;mso-width-relative:page;mso-height-relative:page;" coordorigin="1961,198" coordsize="8449,2762">
            <o:lock v:ext="edit"/>
            <v:shape id="_x0000_s1960" o:spid="_x0000_s1960" style="position:absolute;left:1968;top:205;height:2747;width:8434;" fillcolor="#F7F7F7" filled="t" stroked="f" coordorigin="1968,205" coordsize="8434,2747" path="m10365,2951l2006,2951,2001,2951,1996,2950,1991,2948,1987,2946,1968,2919,1968,237,1969,233,1973,223,1976,219,1979,216,1983,212,1987,210,1996,206,2001,205,10370,205,10374,206,10383,210,10388,212,10391,216,10395,219,10397,223,10401,233,10402,237,10402,2919,10379,2948,10374,2950,10370,2951,10365,2951xe">
              <v:path arrowok="t"/>
              <v:fill on="t" focussize="0,0"/>
              <v:stroke on="f"/>
              <v:imagedata o:title=""/>
              <o:lock v:ext="edit"/>
            </v:shape>
            <v:shape id="_x0000_s1961" o:spid="_x0000_s1961" style="position:absolute;left:1968;top:205;height:2747;width:8434;" filled="f" stroked="t" coordorigin="1968,205" coordsize="8434,2747" path="m1968,2914l1968,243,1968,237,1969,233,1971,228,1973,223,1976,219,1979,216,1983,212,1987,210,1991,208,1996,206,2001,205,2006,205,10365,205,10370,205,10374,206,10379,208,10383,210,10388,212,10391,216,10395,219,10402,243,10402,2914,10402,2919,10401,2923,10399,2928,10397,2933,10379,2948,10374,2950,10370,2951,10365,2951,2006,2951,2001,2951,1996,2950,1991,2948,1987,2946,1971,2928,1969,2923,1968,2919,1968,2914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962" o:spid="_x0000_s1962" o:spt="1" style="position:absolute;left:1975;top:242;height:2702;width:835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963" o:spid="_x0000_s1963" o:spt="1" style="position:absolute;left:1975;top:242;height:2417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964" o:spid="_x0000_s1964" o:spt="20" style="position:absolute;left:2388;top:243;height:2416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965" o:spid="_x0000_s1965" o:spt="202" type="#_x0000_t202" style="position:absolute;left:1960;top:197;height:2762;width:84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33"/>
                      </w:numPr>
                      <w:tabs>
                        <w:tab w:val="left" w:pos="555"/>
                        <w:tab w:val="left" w:pos="556"/>
                      </w:tabs>
                      <w:spacing w:before="55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配置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SqlSessionFactory--&gt;</w:t>
                    </w:r>
                  </w:p>
                  <w:p>
                    <w:pPr>
                      <w:numPr>
                        <w:ilvl w:val="0"/>
                        <w:numId w:val="33"/>
                      </w:numPr>
                      <w:tabs>
                        <w:tab w:val="left" w:pos="555"/>
                        <w:tab w:val="left" w:pos="556"/>
                      </w:tabs>
                      <w:spacing w:before="88" w:line="381" w:lineRule="auto"/>
                      <w:ind w:left="555" w:right="2708" w:hanging="346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"sqlSessionFactory"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sz w:val="17"/>
                      </w:rPr>
                      <w:t>class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AA1111"/>
                        <w:sz w:val="17"/>
                      </w:rPr>
                      <w:t>"org.mybatis.spring.SqlSessionFactoryBean"</w:t>
                    </w:r>
                    <w:r>
                      <w:rPr>
                        <w:color w:val="117700"/>
                        <w:sz w:val="17"/>
                      </w:rPr>
                      <w:t>&gt;</w:t>
                    </w:r>
                  </w:p>
                  <w:p>
                    <w:pPr>
                      <w:numPr>
                        <w:ilvl w:val="0"/>
                        <w:numId w:val="33"/>
                      </w:numPr>
                      <w:tabs>
                        <w:tab w:val="left" w:pos="978"/>
                        <w:tab w:val="left" w:pos="979"/>
                      </w:tabs>
                      <w:spacing w:before="0" w:line="170" w:lineRule="exact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"dataSource"</w:t>
                    </w:r>
                    <w:r>
                      <w:rPr>
                        <w:color w:val="AA1111"/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"dataSource"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numPr>
                        <w:ilvl w:val="0"/>
                        <w:numId w:val="33"/>
                      </w:numPr>
                      <w:tabs>
                        <w:tab w:val="left" w:pos="978"/>
                        <w:tab w:val="left" w:pos="979"/>
                      </w:tabs>
                      <w:spacing w:before="64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关联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Mybatis--&gt;</w:t>
                    </w:r>
                  </w:p>
                  <w:p>
                    <w:pPr>
                      <w:numPr>
                        <w:ilvl w:val="0"/>
                        <w:numId w:val="33"/>
                      </w:numPr>
                      <w:tabs>
                        <w:tab w:val="left" w:pos="978"/>
                        <w:tab w:val="left" w:pos="979"/>
                      </w:tabs>
                      <w:spacing w:before="88" w:line="381" w:lineRule="auto"/>
                      <w:ind w:left="555" w:right="1439" w:hanging="346"/>
                      <w:jc w:val="left"/>
                      <w:rPr>
                        <w:sz w:val="17"/>
                      </w:rPr>
                    </w:pPr>
                    <w:r>
                      <w:tab/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&lt;property</w:t>
                    </w:r>
                    <w:r>
                      <w:rPr>
                        <w:color w:val="117700"/>
                        <w:spacing w:val="-5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"configLocation"</w:t>
                    </w:r>
                    <w:r>
                      <w:rPr>
                        <w:color w:val="AA1111"/>
                        <w:spacing w:val="-5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value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"classpath:mybatis- config.xml"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numPr>
                        <w:ilvl w:val="0"/>
                        <w:numId w:val="33"/>
                      </w:numPr>
                      <w:tabs>
                        <w:tab w:val="left" w:pos="978"/>
                        <w:tab w:val="left" w:pos="979"/>
                      </w:tabs>
                      <w:spacing w:before="0" w:line="381" w:lineRule="auto"/>
                      <w:ind w:left="555" w:right="3766" w:hanging="346"/>
                      <w:jc w:val="left"/>
                      <w:rPr>
                        <w:sz w:val="17"/>
                      </w:rPr>
                    </w:pPr>
                    <w:r>
                      <w:tab/>
                    </w: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"mapperLocations"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sz w:val="17"/>
                      </w:rPr>
                      <w:t>value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AA1111"/>
                        <w:sz w:val="17"/>
                      </w:rPr>
                      <w:t>"classpath:com/kuang/dao/*.xml"</w:t>
                    </w:r>
                    <w:r>
                      <w:rPr>
                        <w:color w:val="117700"/>
                        <w:sz w:val="17"/>
                      </w:rPr>
                      <w:t>/&gt;</w:t>
                    </w:r>
                  </w:p>
                  <w:p>
                    <w:pPr>
                      <w:numPr>
                        <w:ilvl w:val="0"/>
                        <w:numId w:val="33"/>
                      </w:numPr>
                      <w:tabs>
                        <w:tab w:val="left" w:pos="555"/>
                        <w:tab w:val="left" w:pos="556"/>
                      </w:tabs>
                      <w:spacing w:before="0" w:line="170" w:lineRule="exact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7"/>
        <w:rPr>
          <w:rFonts w:ascii="Arial Unicode MS"/>
          <w:sz w:val="6"/>
        </w:rPr>
      </w:pPr>
    </w:p>
    <w:p>
      <w:pPr>
        <w:pStyle w:val="10"/>
        <w:numPr>
          <w:ilvl w:val="0"/>
          <w:numId w:val="32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注册</w:t>
      </w:r>
      <w:r>
        <w:rPr>
          <w:rFonts w:hint="eastAsia" w:ascii="Arial Unicode MS" w:eastAsia="Arial Unicode MS"/>
          <w:color w:val="333333"/>
          <w:w w:val="105"/>
          <w:sz w:val="19"/>
        </w:rPr>
        <w:t>sqlSessionTemplate</w:t>
      </w:r>
      <w:r>
        <w:rPr>
          <w:color w:val="333333"/>
          <w:w w:val="105"/>
          <w:sz w:val="19"/>
        </w:rPr>
        <w:t>，关联</w:t>
      </w:r>
      <w:r>
        <w:rPr>
          <w:rFonts w:hint="eastAsia" w:ascii="Arial Unicode MS" w:eastAsia="Arial Unicode MS"/>
          <w:color w:val="333333"/>
          <w:w w:val="105"/>
          <w:sz w:val="19"/>
        </w:rPr>
        <w:t>sqlSessionFactory</w:t>
      </w:r>
      <w:r>
        <w:rPr>
          <w:color w:val="333333"/>
          <w:w w:val="105"/>
          <w:sz w:val="19"/>
        </w:rPr>
        <w:t>；</w:t>
      </w:r>
    </w:p>
    <w:p>
      <w:pPr>
        <w:pStyle w:val="6"/>
        <w:spacing w:before="10"/>
        <w:rPr>
          <w:sz w:val="8"/>
        </w:rPr>
      </w:pPr>
      <w:r>
        <w:pict>
          <v:group id="_x0000_s1966" o:spid="_x0000_s1966" o:spt="203" style="position:absolute;left:0pt;margin-left:98pt;margin-top:9.85pt;height:70.55pt;width:422.45pt;mso-position-horizontal-relative:page;mso-wrap-distance-bottom:0pt;mso-wrap-distance-top:0pt;z-index:-251211776;mso-width-relative:page;mso-height-relative:page;" coordorigin="1961,198" coordsize="8449,1411">
            <o:lock v:ext="edit"/>
            <v:shape id="_x0000_s1967" o:spid="_x0000_s1967" style="position:absolute;left:1968;top:205;height:1396;width:8434;" fillcolor="#F7F7F7" filled="t" stroked="f" coordorigin="1968,205" coordsize="8434,1396" path="m10365,1601l2006,1601,2001,1601,1996,1600,1991,1598,1987,1596,1983,1593,1976,1586,1973,1582,1971,1578,1969,1573,1968,1568,1968,238,1969,233,1973,224,1976,220,1979,216,1983,213,1987,210,1996,206,2001,205,10370,205,10374,206,10383,210,10388,213,10391,216,10395,220,10397,224,10401,233,10402,238,10402,1568,10379,1598,10374,1600,10370,1601,10365,1601xe">
              <v:path arrowok="t"/>
              <v:fill on="t" focussize="0,0"/>
              <v:stroke on="f"/>
              <v:imagedata o:title=""/>
              <o:lock v:ext="edit"/>
            </v:shape>
            <v:shape id="_x0000_s1968" o:spid="_x0000_s1968" style="position:absolute;left:1968;top:205;height:1396;width:8434;" filled="f" stroked="t" coordorigin="1968,205" coordsize="8434,1396" path="m1968,1563l1968,243,1968,238,1969,233,1971,228,1973,224,1976,220,1979,216,1983,213,1987,210,1991,208,1996,206,2001,205,2006,205,10365,205,10370,205,10374,206,10379,208,10383,210,10388,213,10391,216,10395,220,10397,224,10399,228,10401,233,10402,238,10402,243,10402,1563,10402,1568,10401,1573,10399,1578,10397,1582,10379,1598,10374,1600,10370,1601,10365,1601,2006,1601,2001,1601,1996,1600,1991,1598,1987,1596,1971,1578,1969,1573,1968,1568,1968,156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969" o:spid="_x0000_s1969" o:spt="1" style="position:absolute;left:2395;top:242;height:135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970" o:spid="_x0000_s1970" o:spt="1" style="position:absolute;left:1975;top:242;height:135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971" o:spid="_x0000_s1971" o:spt="20" style="position:absolute;left:2388;top:243;height:135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972" o:spid="_x0000_s1972" o:spt="202" type="#_x0000_t202" style="position:absolute;left:2395;top:220;height:1365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注册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 xml:space="preserve">sqlSessionTemplate , 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关联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sqlSessionFactory--&gt;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"sqlSession"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"org.mybatis.spring.SqlSessionTemplate"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64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利用构造器注入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9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&lt;constructor-arg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index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"0"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"sqlSessionFactory"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v:shape id="_x0000_s1973" o:spid="_x0000_s1973" o:spt="202" type="#_x0000_t202" style="position:absolute;left:1987;top:220;height:136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10"/>
        <w:numPr>
          <w:ilvl w:val="0"/>
          <w:numId w:val="32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rFonts w:hint="eastAsia" w:ascii="Arial Unicode MS" w:eastAsia="Arial Unicode MS"/>
          <w:sz w:val="19"/>
        </w:rPr>
      </w:pPr>
      <w:r>
        <w:pict>
          <v:group id="_x0000_s1974" o:spid="_x0000_s1974" o:spt="203" style="position:absolute;left:0pt;margin-left:98.4pt;margin-top:30.8pt;height:204.85pt;width:421.7pt;mso-position-horizontal-relative:page;z-index:-260207616;mso-width-relative:page;mso-height-relative:page;" coordorigin="1968,616" coordsize="8434,4097">
            <o:lock v:ext="edit"/>
            <v:shape id="_x0000_s1975" o:spid="_x0000_s1975" style="position:absolute;left:1968;top:616;height:4097;width:8434;" fillcolor="#F7F7F7" filled="t" stroked="f" coordorigin="1968,616" coordsize="8434,4097" path="m10365,4713l2006,4713,2001,4713,1968,4681,1968,649,2001,616,10370,616,10402,649,10402,4681,10365,4713xe">
              <v:path arrowok="t"/>
              <v:fill on="t" focussize="0,0"/>
              <v:stroke on="f"/>
              <v:imagedata o:title=""/>
              <o:lock v:ext="edit"/>
            </v:shape>
            <v:shape id="_x0000_s1976" o:spid="_x0000_s1976" style="position:absolute;left:1975;top:653;height:4052;width:8359;" fillcolor="#F7F7F7" filled="t" stroked="f" coordorigin="1976,654" coordsize="8359,4052" path="m10335,654l2516,654,1976,654,1976,4706,2516,4706,10335,4706,10335,65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  <w:sz w:val="19"/>
        </w:rPr>
        <w:t>增加</w:t>
      </w:r>
      <w:r>
        <w:rPr>
          <w:rFonts w:hint="eastAsia" w:ascii="Arial Unicode MS" w:eastAsia="Arial Unicode MS"/>
          <w:color w:val="333333"/>
          <w:w w:val="105"/>
          <w:sz w:val="19"/>
        </w:rPr>
        <w:t>Dao</w:t>
      </w:r>
      <w:r>
        <w:rPr>
          <w:color w:val="333333"/>
          <w:w w:val="105"/>
          <w:sz w:val="19"/>
        </w:rPr>
        <w:t>接口的实现类；私有化</w:t>
      </w:r>
      <w:r>
        <w:rPr>
          <w:rFonts w:hint="eastAsia" w:ascii="Arial Unicode MS" w:eastAsia="Arial Unicode MS"/>
          <w:color w:val="333333"/>
          <w:w w:val="105"/>
          <w:sz w:val="19"/>
        </w:rPr>
        <w:t>sqlSessionTemplate</w:t>
      </w:r>
    </w:p>
    <w:p>
      <w:pPr>
        <w:pStyle w:val="6"/>
        <w:spacing w:before="15"/>
        <w:rPr>
          <w:rFonts w:ascii="Arial Unicode MS"/>
          <w:sz w:val="10"/>
        </w:rPr>
      </w:pPr>
    </w:p>
    <w:tbl>
      <w:tblPr>
        <w:tblStyle w:val="7"/>
        <w:tblW w:w="0" w:type="auto"/>
        <w:tblInd w:w="614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7893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893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UserDaoImpl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 xml:space="preserve">UserMapper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//sqlSession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不用我们自己创建了，</w:t>
            </w:r>
            <w:r>
              <w:rPr>
                <w:color w:val="AA5400"/>
                <w:w w:val="105"/>
                <w:sz w:val="17"/>
              </w:rPr>
              <w:t>Spring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来管理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private </w:t>
            </w:r>
            <w:r>
              <w:rPr>
                <w:w w:val="105"/>
                <w:sz w:val="17"/>
              </w:rPr>
              <w:t>SqlSessionTemplate sqlSession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void </w:t>
            </w:r>
            <w:r>
              <w:rPr>
                <w:w w:val="105"/>
                <w:sz w:val="17"/>
              </w:rPr>
              <w:t>setSqlSession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SqlSessionTemplate sqlSession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this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 xml:space="preserve">sqlSession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sqlSession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>selectUser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10" w:right="5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UserMapper mapper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sqlSession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getMapper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selectUser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7893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10"/>
        <w:numPr>
          <w:ilvl w:val="0"/>
          <w:numId w:val="32"/>
        </w:numPr>
        <w:tabs>
          <w:tab w:val="left" w:pos="581"/>
        </w:tabs>
        <w:spacing w:before="36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注册</w:t>
      </w:r>
      <w:r>
        <w:rPr>
          <w:rFonts w:hint="eastAsia" w:ascii="Arial Unicode MS" w:eastAsia="Arial Unicode MS"/>
          <w:color w:val="333333"/>
          <w:w w:val="105"/>
          <w:sz w:val="19"/>
        </w:rPr>
        <w:t>bean</w:t>
      </w:r>
      <w:r>
        <w:rPr>
          <w:color w:val="333333"/>
          <w:w w:val="105"/>
          <w:sz w:val="19"/>
        </w:rPr>
        <w:t>实现</w:t>
      </w:r>
    </w:p>
    <w:p>
      <w:pPr>
        <w:pStyle w:val="6"/>
        <w:spacing w:before="10"/>
        <w:rPr>
          <w:sz w:val="8"/>
        </w:rPr>
      </w:pPr>
      <w:r>
        <w:pict>
          <v:group id="_x0000_s1977" o:spid="_x0000_s1977" o:spt="203" style="position:absolute;left:0pt;margin-left:98pt;margin-top:9.85pt;height:43.55pt;width:422.45pt;mso-position-horizontal-relative:page;mso-wrap-distance-bottom:0pt;mso-wrap-distance-top:0pt;z-index:-251207680;mso-width-relative:page;mso-height-relative:page;" coordorigin="1961,197" coordsize="8449,871">
            <o:lock v:ext="edit"/>
            <v:shape id="_x0000_s1978" o:spid="_x0000_s1978" style="position:absolute;left:1968;top:204;height:856;width:8434;" fillcolor="#F7F7F7" filled="t" stroked="f" coordorigin="1968,205" coordsize="8434,856" path="m10365,1060l2006,1060,2001,1060,1996,1059,1991,1057,1987,1055,1968,1027,1968,237,2001,205,10370,205,10402,237,10402,1027,10370,1060,10365,1060xe">
              <v:path arrowok="t"/>
              <v:fill on="t" focussize="0,0"/>
              <v:stroke on="f"/>
              <v:imagedata o:title=""/>
              <o:lock v:ext="edit"/>
            </v:shape>
            <v:shape id="_x0000_s1979" o:spid="_x0000_s1979" style="position:absolute;left:1968;top:204;height:856;width:8434;" filled="f" stroked="t" coordorigin="1968,205" coordsize="8434,856" path="m1968,1023l1968,242,1968,237,1969,232,1971,228,1973,223,1976,219,1979,216,1983,212,1987,209,1991,207,1996,206,2001,205,2006,205,10365,205,10370,205,10374,206,10379,207,10383,209,10388,212,10391,216,10395,219,10402,242,10402,1023,10365,1060,2006,1060,2001,1060,1996,1059,1991,1057,1987,1055,1968,1027,1968,102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980" o:spid="_x0000_s1980" o:spt="1" style="position:absolute;left:2395;top:242;height:81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981" o:spid="_x0000_s1981" o:spt="1" style="position:absolute;left:1975;top:242;height:81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982" o:spid="_x0000_s1982" o:spt="20" style="position:absolute;left:2388;top:242;height:81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983" o:spid="_x0000_s1983" o:spt="202" type="#_x0000_t202" style="position:absolute;left:2395;top:219;height:825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"userDao"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"com.kuang.dao.UserDaoImpl"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"sqlSession"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"sqlSession"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v:shape id="_x0000_s1984" o:spid="_x0000_s1984" o:spt="202" type="#_x0000_t202" style="position:absolute;left:1987;top:219;height:82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10"/>
        <w:numPr>
          <w:ilvl w:val="0"/>
          <w:numId w:val="32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测试</w:t>
      </w:r>
    </w:p>
    <w:p>
      <w:pPr>
        <w:pStyle w:val="6"/>
        <w:spacing w:before="10"/>
        <w:rPr>
          <w:sz w:val="8"/>
        </w:rPr>
      </w:pPr>
      <w:r>
        <w:pict>
          <v:group id="_x0000_s1985" o:spid="_x0000_s1985" o:spt="203" style="position:absolute;left:0pt;margin-left:98pt;margin-top:9.85pt;height:111.1pt;width:422.45pt;mso-position-horizontal-relative:page;mso-wrap-distance-bottom:0pt;mso-wrap-distance-top:0pt;z-index:-251205632;mso-width-relative:page;mso-height-relative:page;" coordorigin="1961,198" coordsize="8449,2222">
            <o:lock v:ext="edit"/>
            <v:shape id="_x0000_s1986" o:spid="_x0000_s1986" style="position:absolute;left:1968;top:205;height:2207;width:8434;" fillcolor="#F7F7F7" filled="t" stroked="f" coordorigin="1968,205" coordsize="8434,2207" path="m10365,2411l2006,2411,2001,2411,1968,2378,1968,237,1979,216,1983,212,1987,210,1991,208,1996,206,2001,205,10370,205,10391,216,10395,219,10397,223,10401,233,10402,237,10402,2378,10370,2411,10365,2411xe">
              <v:path arrowok="t"/>
              <v:fill on="t" focussize="0,0"/>
              <v:stroke on="f"/>
              <v:imagedata o:title=""/>
              <o:lock v:ext="edit"/>
            </v:shape>
            <v:shape id="_x0000_s1987" o:spid="_x0000_s1987" style="position:absolute;left:1968;top:205;height:2207;width:8434;" filled="f" stroked="t" coordorigin="1968,205" coordsize="8434,2207" path="m1968,2374l1968,243,1968,237,1969,233,1971,228,1973,223,1976,219,1979,216,1983,212,1987,210,1991,208,1996,206,2001,205,2006,205,10365,205,10370,205,10374,206,10379,208,10383,210,10388,212,10391,216,10395,219,10397,223,10399,228,10401,233,10402,237,10402,243,10402,2374,10379,2408,10374,2410,10370,2411,10365,2411,2006,2411,2001,2411,1996,2410,1991,2408,1987,2406,1971,2388,1969,2383,1968,2378,1968,2374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988" o:spid="_x0000_s1988" o:spt="1" style="position:absolute;left:2395;top:242;height:216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989" o:spid="_x0000_s1989" o:spt="1" style="position:absolute;left:1975;top:242;height:216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990" o:spid="_x0000_s1990" o:spt="20" style="position:absolute;left:2388;top:243;height:216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991" o:spid="_x0000_s1991" o:spt="202" type="#_x0000_t202" style="position:absolute;left:1960;top:197;height:2222;width:84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34"/>
                      </w:numPr>
                      <w:tabs>
                        <w:tab w:val="left" w:pos="978"/>
                        <w:tab w:val="left" w:pos="979"/>
                      </w:tabs>
                      <w:spacing w:before="91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numPr>
                        <w:ilvl w:val="0"/>
                        <w:numId w:val="34"/>
                      </w:numPr>
                      <w:tabs>
                        <w:tab w:val="left" w:pos="978"/>
                        <w:tab w:val="left" w:pos="979"/>
                      </w:tabs>
                      <w:spacing w:before="100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void</w:t>
                    </w:r>
                    <w:r>
                      <w:rPr>
                        <w:color w:val="008754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</w:t>
                    </w:r>
                  </w:p>
                  <w:p>
                    <w:pPr>
                      <w:numPr>
                        <w:ilvl w:val="0"/>
                        <w:numId w:val="34"/>
                      </w:numPr>
                      <w:tabs>
                        <w:tab w:val="left" w:pos="1401"/>
                        <w:tab w:val="left" w:pos="1402"/>
                      </w:tabs>
                      <w:spacing w:before="100" w:line="381" w:lineRule="auto"/>
                      <w:ind w:left="555" w:right="3237" w:hanging="346"/>
                      <w:jc w:val="left"/>
                      <w:rPr>
                        <w:sz w:val="17"/>
                      </w:rPr>
                    </w:pPr>
                    <w:r>
                      <w:tab/>
                    </w:r>
                    <w:r>
                      <w:rPr>
                        <w:w w:val="105"/>
                        <w:sz w:val="17"/>
                      </w:rPr>
                      <w:t xml:space="preserve">ApplicationContext context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ClassPathXmlApplicationContext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"beans.xml"</w:t>
                    </w:r>
                    <w:r>
                      <w:rPr>
                        <w:color w:val="333333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34"/>
                      </w:numPr>
                      <w:tabs>
                        <w:tab w:val="left" w:pos="1401"/>
                        <w:tab w:val="left" w:pos="1402"/>
                      </w:tabs>
                      <w:spacing w:before="0" w:line="170" w:lineRule="exact"/>
                      <w:ind w:left="1401" w:right="0" w:hanging="1193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UserMapper mapper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UserMapper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4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getBean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"userDao"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34"/>
                      </w:numPr>
                      <w:tabs>
                        <w:tab w:val="left" w:pos="1401"/>
                        <w:tab w:val="left" w:pos="1402"/>
                      </w:tabs>
                      <w:spacing w:before="100"/>
                      <w:ind w:left="1401" w:right="0" w:hanging="1193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&gt; </w:t>
                    </w:r>
                    <w:r>
                      <w:rPr>
                        <w:w w:val="105"/>
                        <w:sz w:val="17"/>
                      </w:rPr>
                      <w:t xml:space="preserve">user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mapper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selectUser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numPr>
                        <w:ilvl w:val="0"/>
                        <w:numId w:val="34"/>
                      </w:numPr>
                      <w:tabs>
                        <w:tab w:val="left" w:pos="978"/>
                        <w:tab w:val="left" w:pos="1401"/>
                        <w:tab w:val="left" w:pos="1402"/>
                      </w:tabs>
                      <w:spacing w:before="0" w:line="270" w:lineRule="atLeast"/>
                      <w:ind w:left="209" w:right="4401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pacing w:val="-1"/>
                        <w:sz w:val="17"/>
                      </w:rPr>
                      <w:t>System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.</w:t>
                    </w:r>
                    <w:r>
                      <w:rPr>
                        <w:spacing w:val="-1"/>
                        <w:sz w:val="17"/>
                      </w:rPr>
                      <w:t>out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.</w:t>
                    </w:r>
                    <w:r>
                      <w:rPr>
                        <w:spacing w:val="-1"/>
                        <w:sz w:val="17"/>
                      </w:rPr>
                      <w:t>println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(</w:t>
                    </w:r>
                    <w:r>
                      <w:rPr>
                        <w:spacing w:val="-1"/>
                        <w:sz w:val="17"/>
                      </w:rPr>
                      <w:t>user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);</w:t>
                    </w:r>
                    <w:r>
                      <w:rPr>
                        <w:color w:val="999999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7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6"/>
        <w:spacing w:before="58"/>
        <w:ind w:left="130"/>
      </w:pPr>
      <w:r>
        <w:rPr>
          <w:color w:val="333333"/>
          <w:w w:val="105"/>
        </w:rPr>
        <w:t>结果成功输出！现在我们的</w:t>
      </w:r>
      <w:r>
        <w:rPr>
          <w:rFonts w:hint="eastAsia" w:ascii="Arial Unicode MS" w:eastAsia="Arial Unicode MS"/>
          <w:color w:val="333333"/>
          <w:w w:val="105"/>
        </w:rPr>
        <w:t>Mybatis</w:t>
      </w:r>
      <w:r>
        <w:rPr>
          <w:color w:val="333333"/>
          <w:w w:val="105"/>
        </w:rPr>
        <w:t>配置文件的状态！发现都可以被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整合！</w:t>
      </w:r>
    </w:p>
    <w:p>
      <w:pPr>
        <w:pStyle w:val="6"/>
        <w:spacing w:before="10"/>
        <w:rPr>
          <w:sz w:val="8"/>
        </w:rPr>
      </w:pPr>
      <w:r>
        <w:pict>
          <v:group id="_x0000_s1992" o:spid="_x0000_s1992" o:spt="203" style="position:absolute;left:0pt;margin-left:75.5pt;margin-top:9.85pt;height:124.6pt;width:445pt;mso-position-horizontal-relative:page;mso-wrap-distance-bottom:0pt;mso-wrap-distance-top:0pt;z-index:-251202560;mso-width-relative:page;mso-height-relative:page;" coordorigin="1510,198" coordsize="8900,2492">
            <o:lock v:ext="edit"/>
            <v:shape id="_x0000_s1993" o:spid="_x0000_s1993" style="position:absolute;left:1517;top:205;height:2477;width:8885;" fillcolor="#F7F7F7" filled="t" stroked="f" coordorigin="1518,205" coordsize="8885,2477" path="m10365,2681l1555,2681,1550,2681,1546,2680,1541,2678,1536,2676,1518,2649,1518,237,1519,233,1523,223,1525,219,1529,216,1532,212,1536,210,1546,206,1550,205,10370,205,10391,216,10395,219,10397,223,10401,233,10402,237,10402,2649,10379,2678,10374,2680,10370,2681,10365,2681xe">
              <v:path arrowok="t"/>
              <v:fill on="t" focussize="0,0"/>
              <v:stroke on="f"/>
              <v:imagedata o:title=""/>
              <o:lock v:ext="edit"/>
            </v:shape>
            <v:shape id="_x0000_s1994" o:spid="_x0000_s1994" style="position:absolute;left:1517;top:205;height:2477;width:8885;" filled="f" stroked="t" coordorigin="1518,205" coordsize="8885,2477" path="m1518,2644l1518,243,1518,237,1519,233,1521,228,1523,223,1525,219,1529,216,1532,212,1536,210,1541,208,1546,206,1550,205,1555,205,10365,205,10370,205,10374,206,10379,208,10383,210,10388,212,10391,216,10395,219,10397,223,10399,228,10401,233,10402,237,10402,243,10402,2644,10402,2649,10401,2653,10399,2658,10397,2662,10379,2678,10374,2680,10370,2681,10365,2681,1555,2681,1550,2681,1546,2680,1541,2678,1536,2676,1521,2658,1519,2653,1518,2649,1518,2644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1995" o:spid="_x0000_s1995" o:spt="1" style="position:absolute;left:1945;top:242;height:2432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996" o:spid="_x0000_s1996" o:spt="1" style="position:absolute;left:1525;top:242;height:2432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1997" o:spid="_x0000_s1997" o:spt="20" style="position:absolute;left:1938;top:243;height:243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1998" o:spid="_x0000_s1998" o:spt="202" type="#_x0000_t202" style="position:absolute;left:1945;top:220;height:244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&lt;?xml version="1.0" encoding="UTF-8" ?&gt;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&lt;!DOCTYPE configuration</w:t>
                    </w:r>
                  </w:p>
                  <w:p>
                    <w:pPr>
                      <w:spacing w:before="100" w:line="381" w:lineRule="auto"/>
                      <w:ind w:left="966" w:right="2602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 xml:space="preserve">PUBLIC "-//mybatis.org//DTD Config 3.0//EN" </w:t>
                    </w:r>
                    <w:r>
                      <w:fldChar w:fldCharType="begin"/>
                    </w:r>
                    <w:r>
                      <w:instrText xml:space="preserve"> HYPERLINK "http://mybatis.org/dtd/mybatis-3-config.dtd" \h </w:instrText>
                    </w:r>
                    <w:r>
                      <w:fldChar w:fldCharType="separate"/>
                    </w:r>
                    <w:r>
                      <w:rPr>
                        <w:color w:val="545454"/>
                        <w:sz w:val="17"/>
                      </w:rPr>
                      <w:t>"http://mybatis.org/dtd/mybatis-3-config.dtd</w:t>
                    </w:r>
                    <w:r>
                      <w:rPr>
                        <w:color w:val="545454"/>
                        <w:sz w:val="17"/>
                      </w:rPr>
                      <w:fldChar w:fldCharType="end"/>
                    </w:r>
                    <w:r>
                      <w:rPr>
                        <w:color w:val="545454"/>
                        <w:sz w:val="17"/>
                      </w:rPr>
                      <w:t>"&gt;</w:t>
                    </w:r>
                  </w:p>
                  <w:p>
                    <w:pPr>
                      <w:spacing w:before="0" w:line="170" w:lineRule="exact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&lt;configuration&gt;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&lt;typeAliases&gt;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&lt;package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"com.kuang.pojo"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&lt;/typeAliases&gt;</w:t>
                    </w:r>
                  </w:p>
                  <w:p>
                    <w:pPr>
                      <w:spacing w:before="101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&lt;/configuration&gt;</w:t>
                    </w:r>
                  </w:p>
                </w:txbxContent>
              </v:textbox>
            </v:shape>
            <v:shape id="_x0000_s1999" o:spid="_x0000_s1999" o:spt="202" type="#_x0000_t202" style="position:absolute;left:1537;top:220;height:244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rPr>
          <w:sz w:val="20"/>
        </w:rPr>
      </w:pPr>
    </w:p>
    <w:p>
      <w:pPr>
        <w:pStyle w:val="6"/>
        <w:rPr>
          <w:sz w:val="12"/>
        </w:rPr>
      </w:pPr>
    </w:p>
    <w:p>
      <w:pPr>
        <w:pStyle w:val="3"/>
        <w:spacing w:before="22"/>
        <w:ind w:left="130" w:firstLine="0"/>
      </w:pPr>
      <w:bookmarkStart w:id="113" w:name="整合实现二"/>
      <w:bookmarkEnd w:id="113"/>
      <w:r>
        <w:rPr>
          <w:color w:val="333333"/>
        </w:rPr>
        <w:t>整合实现二</w:t>
      </w:r>
    </w:p>
    <w:p>
      <w:pPr>
        <w:pStyle w:val="6"/>
        <w:spacing w:before="112"/>
        <w:ind w:left="130"/>
        <w:rPr>
          <w:rFonts w:hint="eastAsia" w:ascii="Arial Unicode MS" w:eastAsia="Arial Unicode MS"/>
        </w:rPr>
      </w:pPr>
      <w:r>
        <w:rPr>
          <w:rFonts w:hint="eastAsia" w:ascii="Arial Unicode MS" w:eastAsia="Arial Unicode MS"/>
          <w:color w:val="333333"/>
          <w:w w:val="105"/>
        </w:rPr>
        <w:t>mybatis-spring1.2.3</w:t>
      </w:r>
      <w:r>
        <w:rPr>
          <w:color w:val="333333"/>
          <w:w w:val="105"/>
        </w:rPr>
        <w:t xml:space="preserve">版以上的才有这个 </w:t>
      </w:r>
      <w:r>
        <w:rPr>
          <w:rFonts w:hint="eastAsia" w:ascii="Arial Unicode MS" w:eastAsia="Arial Unicode MS"/>
          <w:color w:val="333333"/>
          <w:w w:val="105"/>
        </w:rPr>
        <w:t>.</w:t>
      </w:r>
    </w:p>
    <w:p>
      <w:pPr>
        <w:pStyle w:val="6"/>
        <w:spacing w:before="96"/>
        <w:ind w:left="130"/>
        <w:rPr>
          <w:rFonts w:hint="eastAsia" w:ascii="Arial Unicode MS" w:eastAsia="Arial Unicode MS"/>
        </w:rPr>
      </w:pPr>
      <w:r>
        <w:rPr>
          <w:color w:val="333333"/>
        </w:rPr>
        <w:t xml:space="preserve">官方文档截图 </w:t>
      </w:r>
      <w:r>
        <w:rPr>
          <w:rFonts w:hint="eastAsia" w:ascii="Arial Unicode MS" w:eastAsia="Arial Unicode MS"/>
          <w:color w:val="333333"/>
        </w:rPr>
        <w:t>:</w:t>
      </w:r>
    </w:p>
    <w:p>
      <w:pPr>
        <w:pStyle w:val="6"/>
        <w:spacing w:before="149" w:line="204" w:lineRule="auto"/>
        <w:ind w:left="130" w:right="213"/>
      </w:pPr>
      <w:r>
        <w:rPr>
          <w:rFonts w:hint="eastAsia" w:ascii="Arial Unicode MS" w:eastAsia="Arial Unicode MS"/>
          <w:color w:val="333333"/>
          <w:w w:val="105"/>
        </w:rPr>
        <w:t>dao</w:t>
      </w:r>
      <w:r>
        <w:rPr>
          <w:color w:val="333333"/>
          <w:w w:val="105"/>
        </w:rPr>
        <w:t>继承</w:t>
      </w:r>
      <w:r>
        <w:rPr>
          <w:rFonts w:hint="eastAsia" w:ascii="Arial Unicode MS" w:eastAsia="Arial Unicode MS"/>
          <w:color w:val="333333"/>
          <w:w w:val="105"/>
        </w:rPr>
        <w:t>Support</w:t>
      </w:r>
      <w:r>
        <w:rPr>
          <w:color w:val="333333"/>
          <w:spacing w:val="-12"/>
          <w:w w:val="105"/>
        </w:rPr>
        <w:t xml:space="preserve">类 </w:t>
      </w:r>
      <w:r>
        <w:rPr>
          <w:rFonts w:hint="eastAsia" w:ascii="Arial Unicode MS" w:eastAsia="Arial Unicode MS"/>
          <w:color w:val="333333"/>
          <w:spacing w:val="-10"/>
          <w:w w:val="105"/>
        </w:rPr>
        <w:t xml:space="preserve">, </w:t>
      </w:r>
      <w:r>
        <w:rPr>
          <w:color w:val="333333"/>
          <w:spacing w:val="-5"/>
          <w:w w:val="105"/>
        </w:rPr>
        <w:t xml:space="preserve">直接利用 </w:t>
      </w:r>
      <w:r>
        <w:rPr>
          <w:rFonts w:hint="eastAsia" w:ascii="Arial Unicode MS" w:eastAsia="Arial Unicode MS"/>
          <w:color w:val="333333"/>
          <w:w w:val="105"/>
        </w:rPr>
        <w:t xml:space="preserve">getSqlSession() </w:t>
      </w:r>
      <w:r>
        <w:rPr>
          <w:color w:val="333333"/>
          <w:spacing w:val="-8"/>
          <w:w w:val="105"/>
        </w:rPr>
        <w:t xml:space="preserve">获得 </w:t>
      </w:r>
      <w:r>
        <w:rPr>
          <w:rFonts w:hint="eastAsia" w:ascii="Arial Unicode MS" w:eastAsia="Arial Unicode MS"/>
          <w:color w:val="333333"/>
          <w:spacing w:val="-10"/>
          <w:w w:val="105"/>
        </w:rPr>
        <w:t xml:space="preserve">, </w:t>
      </w:r>
      <w:r>
        <w:rPr>
          <w:color w:val="333333"/>
          <w:w w:val="105"/>
        </w:rPr>
        <w:t>然后直接注入</w:t>
      </w:r>
      <w:r>
        <w:rPr>
          <w:rFonts w:hint="eastAsia" w:ascii="Arial Unicode MS" w:eastAsia="Arial Unicode MS"/>
          <w:color w:val="333333"/>
          <w:w w:val="105"/>
        </w:rPr>
        <w:t>SqlSessionFactory</w:t>
      </w:r>
      <w:r>
        <w:rPr>
          <w:rFonts w:hint="eastAsia" w:ascii="Arial Unicode MS" w:eastAsia="Arial Unicode MS"/>
          <w:color w:val="333333"/>
          <w:spacing w:val="-13"/>
          <w:w w:val="105"/>
        </w:rPr>
        <w:t xml:space="preserve"> . </w:t>
      </w:r>
      <w:r>
        <w:rPr>
          <w:color w:val="333333"/>
          <w:w w:val="105"/>
        </w:rPr>
        <w:t>比起方式</w:t>
      </w:r>
      <w:r>
        <w:rPr>
          <w:rFonts w:hint="eastAsia" w:ascii="Arial Unicode MS" w:eastAsia="Arial Unicode MS"/>
          <w:color w:val="333333"/>
          <w:w w:val="105"/>
        </w:rPr>
        <w:t>1</w:t>
      </w:r>
      <w:r>
        <w:rPr>
          <w:rFonts w:hint="eastAsia" w:ascii="Arial Unicode MS" w:eastAsia="Arial Unicode MS"/>
          <w:color w:val="333333"/>
          <w:spacing w:val="-14"/>
          <w:w w:val="105"/>
        </w:rPr>
        <w:t xml:space="preserve"> , </w:t>
      </w:r>
      <w:r>
        <w:rPr>
          <w:color w:val="333333"/>
          <w:w w:val="105"/>
        </w:rPr>
        <w:t>不需要管理</w:t>
      </w:r>
      <w:r>
        <w:rPr>
          <w:rFonts w:hint="eastAsia" w:ascii="Arial Unicode MS" w:eastAsia="Arial Unicode MS"/>
          <w:color w:val="333333"/>
          <w:w w:val="105"/>
        </w:rPr>
        <w:t>SqlSessionTemplate</w:t>
      </w:r>
      <w:r>
        <w:rPr>
          <w:rFonts w:hint="eastAsia" w:ascii="Arial Unicode MS" w:eastAsia="Arial Unicode MS"/>
          <w:color w:val="333333"/>
          <w:spacing w:val="-6"/>
          <w:w w:val="105"/>
        </w:rPr>
        <w:t xml:space="preserve"> , </w:t>
      </w:r>
      <w:r>
        <w:rPr>
          <w:color w:val="333333"/>
          <w:spacing w:val="-1"/>
          <w:w w:val="105"/>
        </w:rPr>
        <w:t xml:space="preserve">而且对事务的支持更加友好 </w:t>
      </w:r>
      <w:r>
        <w:rPr>
          <w:rFonts w:hint="eastAsia" w:ascii="Arial Unicode MS" w:eastAsia="Arial Unicode MS"/>
          <w:color w:val="333333"/>
          <w:spacing w:val="-5"/>
          <w:w w:val="105"/>
        </w:rPr>
        <w:t xml:space="preserve">. </w:t>
      </w:r>
      <w:r>
        <w:rPr>
          <w:color w:val="333333"/>
          <w:w w:val="105"/>
        </w:rPr>
        <w:t>可跟踪源码查看</w:t>
      </w:r>
    </w:p>
    <w:p>
      <w:pPr>
        <w:pStyle w:val="6"/>
        <w:spacing w:before="5"/>
        <w:rPr>
          <w:sz w:val="10"/>
        </w:rPr>
      </w:pPr>
      <w: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1054100</wp:posOffset>
            </wp:positionH>
            <wp:positionV relativeFrom="paragraph">
              <wp:posOffset>144780</wp:posOffset>
            </wp:positionV>
            <wp:extent cx="5507355" cy="2240280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jpe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745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spacing w:before="167"/>
        <w:ind w:left="130"/>
      </w:pPr>
      <w:r>
        <w:rPr>
          <w:color w:val="333333"/>
          <w:w w:val="105"/>
        </w:rPr>
        <w:t>测试：</w:t>
      </w:r>
    </w:p>
    <w:p>
      <w:pPr>
        <w:pStyle w:val="10"/>
        <w:numPr>
          <w:ilvl w:val="0"/>
          <w:numId w:val="35"/>
        </w:numPr>
        <w:tabs>
          <w:tab w:val="left" w:pos="581"/>
        </w:tabs>
        <w:spacing w:before="115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将我们上面写的</w:t>
      </w:r>
      <w:r>
        <w:rPr>
          <w:rFonts w:hint="eastAsia" w:ascii="Arial Unicode MS" w:eastAsia="Arial Unicode MS"/>
          <w:color w:val="333333"/>
          <w:w w:val="105"/>
          <w:sz w:val="19"/>
        </w:rPr>
        <w:t>UserDaoImpl</w:t>
      </w:r>
      <w:r>
        <w:rPr>
          <w:color w:val="333333"/>
          <w:w w:val="105"/>
          <w:sz w:val="19"/>
        </w:rPr>
        <w:t>修改一下</w:t>
      </w:r>
    </w:p>
    <w:p>
      <w:pPr>
        <w:spacing w:after="0" w:line="240" w:lineRule="auto"/>
        <w:jc w:val="left"/>
        <w:rPr>
          <w:sz w:val="19"/>
        </w:rPr>
        <w:sectPr>
          <w:pgSz w:w="11900" w:h="16840"/>
          <w:pgMar w:top="500" w:right="1340" w:bottom="280" w:left="1380" w:header="720" w:footer="720" w:gutter="0"/>
        </w:sectPr>
      </w:pPr>
    </w:p>
    <w:p>
      <w:pPr>
        <w:pStyle w:val="6"/>
        <w:ind w:left="580"/>
        <w:rPr>
          <w:sz w:val="20"/>
        </w:rPr>
      </w:pPr>
      <w:r>
        <w:rPr>
          <w:sz w:val="20"/>
        </w:rPr>
        <w:pict>
          <v:group id="_x0000_s2000" o:spid="_x0000_s2000" o:spt="203" style="height:97.55pt;width:422.45pt;" coordsize="8449,1951">
            <o:lock v:ext="edit"/>
            <v:shape id="_x0000_s2001" o:spid="_x0000_s2001" style="position:absolute;left:7;top:7;height:1936;width:8434;" fillcolor="#F7F7F7" filled="t" stroked="f" coordorigin="8,8" coordsize="8434,1936" path="m8404,1943l45,1943,40,1943,8,1911,8,40,40,8,8409,8,8414,8,8418,10,8423,12,8441,40,8441,1911,8409,1943,8404,1943xe">
              <v:path arrowok="t"/>
              <v:fill on="t" focussize="0,0"/>
              <v:stroke on="f"/>
              <v:imagedata o:title=""/>
              <o:lock v:ext="edit"/>
            </v:shape>
            <v:shape id="_x0000_s2002" o:spid="_x0000_s2002" style="position:absolute;left:7;top:7;height:1936;width:8434;" filled="f" stroked="t" coordorigin="8,8" coordsize="8434,1936" path="m8,1906l8,45,8,40,8,35,10,31,12,26,15,22,18,18,22,15,26,12,31,10,35,8,40,8,45,8,8404,8,8409,8,8414,8,8418,10,8423,12,8427,15,8430,18,8434,22,8437,26,8439,31,8440,35,8441,40,8441,45,8441,1906,8418,1940,8414,1942,8409,1943,8404,1943,45,1943,40,1943,35,1942,31,1940,26,1939,8,1911,8,190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2003" o:spid="_x0000_s2003" o:spt="1" style="position:absolute;left:435;top:45;height:189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2004" o:spid="_x0000_s2004" o:spt="1" style="position:absolute;left:15;top:45;height:189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2005" o:spid="_x0000_s2005" o:spt="20" style="position:absolute;left:428;top:45;height:189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2006" o:spid="_x0000_s2006" o:spt="202" type="#_x0000_t202" style="position:absolute;left:435;top:22;height:1906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 w:line="381" w:lineRule="auto"/>
                      <w:ind w:left="120" w:right="1091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public</w:t>
                    </w:r>
                    <w:r>
                      <w:rPr>
                        <w:color w:val="770087"/>
                        <w:spacing w:val="-2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770087"/>
                        <w:spacing w:val="-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UserDaoImpl</w:t>
                    </w:r>
                    <w:r>
                      <w:rPr>
                        <w:color w:val="0000FF"/>
                        <w:spacing w:val="-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extends</w:t>
                    </w:r>
                    <w:r>
                      <w:rPr>
                        <w:color w:val="770087"/>
                        <w:spacing w:val="-2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SqlSessionDaoSupport</w:t>
                    </w:r>
                    <w:r>
                      <w:rPr>
                        <w:spacing w:val="-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 xml:space="preserve">implements </w:t>
                    </w:r>
                    <w:r>
                      <w:rPr>
                        <w:w w:val="105"/>
                        <w:sz w:val="17"/>
                      </w:rPr>
                      <w:t>UserMapper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</w:p>
                  <w:p>
                    <w:pPr>
                      <w:spacing w:before="0" w:line="170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&gt; </w:t>
                    </w:r>
                    <w:r>
                      <w:rPr>
                        <w:w w:val="105"/>
                        <w:sz w:val="17"/>
                      </w:rPr>
                      <w:t>selectUser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 {</w:t>
                    </w:r>
                  </w:p>
                  <w:p>
                    <w:pPr>
                      <w:spacing w:before="100" w:line="381" w:lineRule="auto"/>
                      <w:ind w:left="966" w:right="242" w:firstLine="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UserMapper</w:t>
                    </w:r>
                    <w:r>
                      <w:rPr>
                        <w:spacing w:val="-4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mapper</w:t>
                    </w:r>
                    <w:r>
                      <w:rPr>
                        <w:spacing w:val="-4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4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getSqlSession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().</w:t>
                    </w:r>
                    <w:r>
                      <w:rPr>
                        <w:w w:val="105"/>
                        <w:sz w:val="17"/>
                      </w:rPr>
                      <w:t>getMapper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UserMapper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 xml:space="preserve">);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return</w:t>
                    </w:r>
                    <w:r>
                      <w:rPr>
                        <w:color w:val="770087"/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mapper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selectUser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spacing w:before="0" w:line="170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</v:shape>
            <v:shape id="_x0000_s2007" o:spid="_x0000_s2007" o:spt="202" type="#_x0000_t202" style="position:absolute;left:26;top:22;height:190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spacing w:before="15"/>
        <w:rPr>
          <w:sz w:val="5"/>
        </w:rPr>
      </w:pPr>
    </w:p>
    <w:p>
      <w:pPr>
        <w:pStyle w:val="10"/>
        <w:numPr>
          <w:ilvl w:val="0"/>
          <w:numId w:val="35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修改</w:t>
      </w:r>
      <w:r>
        <w:rPr>
          <w:rFonts w:hint="eastAsia" w:ascii="Arial Unicode MS" w:eastAsia="Arial Unicode MS"/>
          <w:color w:val="333333"/>
          <w:w w:val="105"/>
          <w:sz w:val="19"/>
        </w:rPr>
        <w:t>bean</w:t>
      </w:r>
      <w:r>
        <w:rPr>
          <w:color w:val="333333"/>
          <w:w w:val="105"/>
          <w:sz w:val="19"/>
        </w:rPr>
        <w:t>的配置</w:t>
      </w:r>
    </w:p>
    <w:p>
      <w:pPr>
        <w:pStyle w:val="6"/>
        <w:spacing w:before="10"/>
        <w:rPr>
          <w:sz w:val="8"/>
        </w:rPr>
      </w:pPr>
      <w:r>
        <w:pict>
          <v:group id="_x0000_s2008" o:spid="_x0000_s2008" o:spt="203" style="position:absolute;left:0pt;margin-left:98pt;margin-top:9.85pt;height:43.55pt;width:422.45pt;mso-position-horizontal-relative:page;mso-wrap-distance-bottom:0pt;mso-wrap-distance-top:0pt;z-index:-251195392;mso-width-relative:page;mso-height-relative:page;" coordorigin="1961,198" coordsize="8449,871">
            <o:lock v:ext="edit"/>
            <v:shape id="_x0000_s2009" o:spid="_x0000_s2009" style="position:absolute;left:1968;top:205;height:856;width:8434;" fillcolor="#F7F7F7" filled="t" stroked="f" coordorigin="1968,205" coordsize="8434,856" path="m10365,1061l2006,1061,2001,1061,1968,1028,1968,238,1969,233,1973,224,1976,220,1979,216,1983,213,1987,210,1991,208,1996,206,2001,205,10370,205,10391,216,10395,220,10397,224,10401,233,10402,238,10402,1028,10370,1061,10365,1061xe">
              <v:path arrowok="t"/>
              <v:fill on="t" focussize="0,0"/>
              <v:stroke on="f"/>
              <v:imagedata o:title=""/>
              <o:lock v:ext="edit"/>
            </v:shape>
            <v:shape id="_x0000_s2010" o:spid="_x0000_s2010" style="position:absolute;left:1968;top:205;height:856;width:8434;" filled="f" stroked="t" coordorigin="1968,205" coordsize="8434,856" path="m1968,1023l1968,243,1968,238,1969,233,1971,228,1973,224,1976,220,1979,216,1983,213,1987,210,1991,208,1996,206,2001,205,2006,205,10365,205,10370,205,10374,206,10379,208,10383,210,10388,213,10391,216,10395,220,10397,224,10399,228,10401,233,10402,238,10402,243,10402,1023,10379,1058,10374,1060,10370,1061,10365,1061,2006,1061,2001,1061,1996,1060,1991,1058,1987,1056,1968,1028,1968,102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2011" o:spid="_x0000_s2011" o:spt="1" style="position:absolute;left:2395;top:242;height:81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2012" o:spid="_x0000_s2012" o:spt="1" style="position:absolute;left:1975;top:242;height:81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2013" o:spid="_x0000_s2013" o:spt="20" style="position:absolute;left:2388;top:243;height:810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2014" o:spid="_x0000_s2014" o:spt="202" type="#_x0000_t202" style="position:absolute;left:2395;top:220;height:825;width:798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"userDao"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"com.kuang.dao.UserDaoImpl"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"sqlSessionFactory"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"sqlSessionFactory" 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v:shape id="_x0000_s2015" o:spid="_x0000_s2015" o:spt="202" type="#_x0000_t202" style="position:absolute;left:1987;top:220;height:82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1"/>
        <w:rPr>
          <w:sz w:val="6"/>
        </w:rPr>
      </w:pPr>
    </w:p>
    <w:p>
      <w:pPr>
        <w:pStyle w:val="10"/>
        <w:numPr>
          <w:ilvl w:val="0"/>
          <w:numId w:val="35"/>
        </w:numPr>
        <w:tabs>
          <w:tab w:val="left" w:pos="581"/>
        </w:tabs>
        <w:spacing w:before="58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测试</w:t>
      </w:r>
    </w:p>
    <w:p>
      <w:pPr>
        <w:pStyle w:val="6"/>
        <w:spacing w:before="10"/>
        <w:rPr>
          <w:sz w:val="8"/>
        </w:rPr>
      </w:pPr>
      <w:r>
        <w:pict>
          <v:group id="_x0000_s2016" o:spid="_x0000_s2016" o:spt="203" style="position:absolute;left:0pt;margin-left:98pt;margin-top:9.85pt;height:111.1pt;width:422.45pt;mso-position-horizontal-relative:page;mso-wrap-distance-bottom:0pt;mso-wrap-distance-top:0pt;z-index:-251193344;mso-width-relative:page;mso-height-relative:page;" coordorigin="1961,198" coordsize="8449,2222">
            <o:lock v:ext="edit"/>
            <v:shape id="_x0000_s2017" o:spid="_x0000_s2017" style="position:absolute;left:1968;top:205;height:2207;width:8434;" fillcolor="#F7F7F7" filled="t" stroked="f" coordorigin="1968,205" coordsize="8434,2207" path="m10365,2411l2006,2411,2001,2411,1968,2378,1968,237,1969,233,1973,223,1976,219,1979,216,1983,212,1987,210,1996,206,2001,205,10370,205,10374,206,10383,210,10388,212,10391,216,10395,219,10397,223,10401,233,10402,237,10402,2378,10370,2411,10365,2411xe">
              <v:path arrowok="t"/>
              <v:fill on="t" focussize="0,0"/>
              <v:stroke on="f"/>
              <v:imagedata o:title=""/>
              <o:lock v:ext="edit"/>
            </v:shape>
            <v:shape id="_x0000_s2018" o:spid="_x0000_s2018" style="position:absolute;left:1968;top:205;height:2207;width:8434;" filled="f" stroked="t" coordorigin="1968,205" coordsize="8434,2207" path="m1968,2374l1968,243,1968,237,1969,233,1971,228,1973,223,1976,219,1979,216,1983,212,1987,210,1991,208,1996,206,2001,205,2006,205,10365,205,10370,205,10374,206,10379,208,10383,210,10388,212,10391,216,10395,219,10402,243,10402,2374,10402,2378,10401,2383,10399,2388,10397,2392,10379,2408,10374,2410,10370,2411,10365,2411,2006,2411,2001,2411,1996,2410,1991,2408,1987,2406,1971,2388,1969,2383,1968,2378,1968,2374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2019" o:spid="_x0000_s2019" o:spt="1" style="position:absolute;left:2395;top:242;height:2161;width:793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2020" o:spid="_x0000_s2020" o:spt="1" style="position:absolute;left:1975;top:242;height:216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2021" o:spid="_x0000_s2021" o:spt="20" style="position:absolute;left:2388;top:243;height:216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2022" o:spid="_x0000_s2022" o:spt="202" type="#_x0000_t202" style="position:absolute;left:1960;top:197;height:2222;width:84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555"/>
                        <w:tab w:val="left" w:pos="556"/>
                      </w:tabs>
                      <w:spacing w:before="91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555"/>
                        <w:tab w:val="left" w:pos="556"/>
                      </w:tabs>
                      <w:spacing w:before="100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void</w:t>
                    </w:r>
                    <w:r>
                      <w:rPr>
                        <w:color w:val="008754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978"/>
                        <w:tab w:val="left" w:pos="979"/>
                      </w:tabs>
                      <w:spacing w:before="100" w:line="381" w:lineRule="auto"/>
                      <w:ind w:left="555" w:right="3237" w:hanging="346"/>
                      <w:jc w:val="left"/>
                      <w:rPr>
                        <w:sz w:val="17"/>
                      </w:rPr>
                    </w:pPr>
                    <w:r>
                      <w:tab/>
                    </w:r>
                    <w:r>
                      <w:rPr>
                        <w:w w:val="105"/>
                        <w:sz w:val="17"/>
                      </w:rPr>
                      <w:t xml:space="preserve">ApplicationContext context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ClassPathXmlApplicationContext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"beans.xml"</w:t>
                    </w:r>
                    <w:r>
                      <w:rPr>
                        <w:color w:val="333333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978"/>
                        <w:tab w:val="left" w:pos="979"/>
                      </w:tabs>
                      <w:spacing w:before="0" w:line="170" w:lineRule="exact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UserMapper mapper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UserMapper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3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getBean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"userDao"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978"/>
                        <w:tab w:val="left" w:pos="979"/>
                      </w:tabs>
                      <w:spacing w:before="100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&gt; </w:t>
                    </w:r>
                    <w:r>
                      <w:rPr>
                        <w:w w:val="105"/>
                        <w:sz w:val="17"/>
                      </w:rPr>
                      <w:t xml:space="preserve">user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1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mapper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selectUser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numPr>
                        <w:ilvl w:val="0"/>
                        <w:numId w:val="36"/>
                      </w:numPr>
                      <w:tabs>
                        <w:tab w:val="left" w:pos="555"/>
                        <w:tab w:val="left" w:pos="978"/>
                        <w:tab w:val="left" w:pos="979"/>
                      </w:tabs>
                      <w:spacing w:before="0" w:line="270" w:lineRule="atLeast"/>
                      <w:ind w:left="209" w:right="4824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pacing w:val="-1"/>
                        <w:sz w:val="17"/>
                      </w:rPr>
                      <w:t>System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.</w:t>
                    </w:r>
                    <w:r>
                      <w:rPr>
                        <w:spacing w:val="-1"/>
                        <w:sz w:val="17"/>
                      </w:rPr>
                      <w:t>out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.</w:t>
                    </w:r>
                    <w:r>
                      <w:rPr>
                        <w:spacing w:val="-1"/>
                        <w:sz w:val="17"/>
                      </w:rPr>
                      <w:t>println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(</w:t>
                    </w:r>
                    <w:r>
                      <w:rPr>
                        <w:spacing w:val="-1"/>
                        <w:sz w:val="17"/>
                      </w:rPr>
                      <w:t>user</w:t>
                    </w:r>
                    <w:r>
                      <w:rPr>
                        <w:color w:val="333333"/>
                        <w:spacing w:val="-1"/>
                        <w:sz w:val="17"/>
                      </w:rPr>
                      <w:t>);</w:t>
                    </w:r>
                    <w:r>
                      <w:rPr>
                        <w:color w:val="999999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7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rPr>
          <w:sz w:val="20"/>
        </w:rPr>
      </w:pPr>
    </w:p>
    <w:p>
      <w:pPr>
        <w:pStyle w:val="6"/>
        <w:spacing w:before="9"/>
        <w:rPr>
          <w:sz w:val="10"/>
        </w:rPr>
      </w:pPr>
    </w:p>
    <w:p>
      <w:pPr>
        <w:pStyle w:val="6"/>
        <w:spacing w:before="95" w:line="204" w:lineRule="auto"/>
        <w:ind w:left="130" w:right="192"/>
      </w:pPr>
      <w:r>
        <w:rPr>
          <w:color w:val="333333"/>
        </w:rPr>
        <w:t xml:space="preserve">总结  </w:t>
      </w:r>
      <w:r>
        <w:rPr>
          <w:rFonts w:hint="eastAsia" w:ascii="Arial Unicode MS" w:eastAsia="Arial Unicode MS"/>
          <w:color w:val="333333"/>
        </w:rPr>
        <w:t xml:space="preserve">:  </w:t>
      </w:r>
      <w:r>
        <w:rPr>
          <w:color w:val="333333"/>
        </w:rPr>
        <w:t>整合到</w:t>
      </w:r>
      <w:r>
        <w:rPr>
          <w:rFonts w:hint="eastAsia" w:ascii="Arial Unicode MS" w:eastAsia="Arial Unicode MS"/>
          <w:color w:val="333333"/>
        </w:rPr>
        <w:t>spring</w:t>
      </w:r>
      <w:r>
        <w:rPr>
          <w:color w:val="333333"/>
        </w:rPr>
        <w:t>中以后可以完全不要</w:t>
      </w:r>
      <w:r>
        <w:rPr>
          <w:rFonts w:hint="eastAsia" w:ascii="Arial Unicode MS" w:eastAsia="Arial Unicode MS"/>
          <w:color w:val="333333"/>
        </w:rPr>
        <w:t>mybatis</w:t>
      </w:r>
      <w:r>
        <w:rPr>
          <w:color w:val="333333"/>
        </w:rPr>
        <w:t>的配置文件，除了这些方式可以实现整合之外，我们还</w:t>
      </w:r>
      <w:r>
        <w:rPr>
          <w:color w:val="333333"/>
          <w:w w:val="105"/>
        </w:rPr>
        <w:t>可以使用注解来实现，这个等我们后面学习</w:t>
      </w:r>
      <w:r>
        <w:rPr>
          <w:rFonts w:hint="eastAsia" w:ascii="Arial Unicode MS" w:eastAsia="Arial Unicode MS"/>
          <w:color w:val="333333"/>
          <w:w w:val="105"/>
        </w:rPr>
        <w:t>SpringBoot</w:t>
      </w:r>
      <w:r>
        <w:rPr>
          <w:color w:val="333333"/>
          <w:w w:val="105"/>
        </w:rPr>
        <w:t>的时候还会测试整合！</w:t>
      </w:r>
    </w:p>
    <w:p>
      <w:pPr>
        <w:pStyle w:val="6"/>
        <w:spacing w:before="5"/>
        <w:rPr>
          <w:sz w:val="28"/>
        </w:rPr>
      </w:pPr>
    </w:p>
    <w:p>
      <w:pPr>
        <w:pStyle w:val="2"/>
        <w:rPr>
          <w:rFonts w:hint="eastAsia" w:ascii="微软雅黑" w:eastAsia="微软雅黑"/>
        </w:rPr>
      </w:pPr>
      <w:bookmarkStart w:id="114" w:name="12、声明式事务"/>
      <w:bookmarkEnd w:id="114"/>
      <w:r>
        <w:rPr>
          <w:color w:val="333333"/>
        </w:rPr>
        <w:t>12</w:t>
      </w:r>
      <w:r>
        <w:rPr>
          <w:rFonts w:hint="eastAsia" w:ascii="微软雅黑" w:eastAsia="微软雅黑"/>
          <w:color w:val="333333"/>
        </w:rPr>
        <w:t>、声明式事务</w:t>
      </w:r>
    </w:p>
    <w:p>
      <w:pPr>
        <w:pStyle w:val="6"/>
        <w:spacing w:line="20" w:lineRule="exact"/>
        <w:ind w:left="122"/>
        <w:rPr>
          <w:sz w:val="2"/>
        </w:rPr>
      </w:pPr>
      <w:r>
        <w:rPr>
          <w:sz w:val="2"/>
        </w:rPr>
        <w:pict>
          <v:group id="_x0000_s2023" o:spid="_x0000_s2023" o:spt="203" style="height:0.75pt;width:445pt;" coordsize="8900,15">
            <o:lock v:ext="edit"/>
            <v:line id="_x0000_s2024" o:spid="_x0000_s2024" o:spt="20" style="position:absolute;left:0;top:8;height:0;width:8899;" stroked="t" coordsize="21600,21600">
              <v:path arrowok="t"/>
              <v:fill focussize="0,0"/>
              <v:stroke weight="0.750314960629921pt" color="#EDEDED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3"/>
        <w:numPr>
          <w:ilvl w:val="1"/>
          <w:numId w:val="37"/>
        </w:numPr>
        <w:tabs>
          <w:tab w:val="left" w:pos="755"/>
        </w:tabs>
        <w:spacing w:before="102" w:after="0" w:line="240" w:lineRule="auto"/>
        <w:ind w:left="754" w:right="0" w:hanging="625"/>
        <w:jc w:val="left"/>
      </w:pPr>
      <w:bookmarkStart w:id="115" w:name="12.1、回顾事务"/>
      <w:bookmarkEnd w:id="115"/>
      <w:bookmarkStart w:id="116" w:name="12.1、回顾事务"/>
      <w:bookmarkEnd w:id="116"/>
      <w:r>
        <w:rPr>
          <w:color w:val="333333"/>
        </w:rPr>
        <w:t>、回顾事务</w:t>
      </w:r>
    </w:p>
    <w:p>
      <w:pPr>
        <w:pStyle w:val="6"/>
        <w:spacing w:before="113" w:line="325" w:lineRule="exact"/>
        <w:ind w:left="580"/>
      </w:pPr>
      <w:r>
        <w:pict>
          <v:shape id="_x0000_s2025" o:spid="_x0000_s2025" style="position:absolute;left:0pt;margin-left:86pt;margin-top:12.9pt;height:3.8pt;width:3.8pt;mso-position-horizontal-relative:page;z-index:252125184;mso-width-relative:page;mso-height-relative:page;" fillcolor="#333333" filled="t" stroked="f" coordorigin="1721,259" coordsize="76,76" path="m1758,334l1721,301,1721,291,1721,286,1725,277,1728,273,1732,270,1735,266,1739,263,1748,260,1753,259,1763,259,1768,260,1777,263,1781,266,1785,270,1788,273,1791,277,1795,286,1796,291,1796,301,1772,331,1768,333,1763,334,1758,334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事务在项目开发过程非常重要，涉及到数据的一致性的问题，不容马虎！</w:t>
      </w:r>
    </w:p>
    <w:p>
      <w:pPr>
        <w:pStyle w:val="6"/>
        <w:spacing w:line="325" w:lineRule="exact"/>
        <w:ind w:left="580"/>
      </w:pPr>
      <w:r>
        <w:pict>
          <v:shape id="_x0000_s2026" o:spid="_x0000_s2026" style="position:absolute;left:0pt;margin-left:86pt;margin-top:6pt;height:3.8pt;width:3.8pt;mso-position-horizontal-relative:page;z-index:252126208;mso-width-relative:page;mso-height-relative:page;" fillcolor="#333333" filled="t" stroked="f" coordorigin="1721,121" coordsize="76,76" path="m1758,196l1721,163,1721,153,1753,121,1763,121,1796,153,1796,163,1758,19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事务管理是企业级应用程序开发中必备技术，用来确保数据的完整性和一致性。</w:t>
      </w:r>
    </w:p>
    <w:p>
      <w:pPr>
        <w:pStyle w:val="6"/>
        <w:spacing w:before="100"/>
        <w:ind w:left="130"/>
      </w:pPr>
      <w:r>
        <w:rPr>
          <w:color w:val="FF0000"/>
          <w:w w:val="105"/>
        </w:rPr>
        <w:t>事务就是把一系列的动作当成一个独立的工作单元，这些动作要么全部完成，要么全部不起作用。</w:t>
      </w:r>
    </w:p>
    <w:p>
      <w:pPr>
        <w:pStyle w:val="5"/>
        <w:spacing w:before="115"/>
        <w:rPr>
          <w:rFonts w:ascii="Arial" w:eastAsia="Arial"/>
        </w:rPr>
      </w:pPr>
      <w:r>
        <w:rPr>
          <w:color w:val="333333"/>
        </w:rPr>
        <w:t>事务四个属性</w:t>
      </w:r>
      <w:r>
        <w:rPr>
          <w:rFonts w:ascii="Arial" w:eastAsia="Arial"/>
          <w:color w:val="333333"/>
        </w:rPr>
        <w:t>ACID</w:t>
      </w:r>
    </w:p>
    <w:p>
      <w:pPr>
        <w:pStyle w:val="10"/>
        <w:numPr>
          <w:ilvl w:val="2"/>
          <w:numId w:val="37"/>
        </w:numPr>
        <w:tabs>
          <w:tab w:val="left" w:pos="581"/>
        </w:tabs>
        <w:spacing w:before="100" w:after="0" w:line="240" w:lineRule="auto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原子性（</w:t>
      </w:r>
      <w:r>
        <w:rPr>
          <w:rFonts w:hint="eastAsia" w:ascii="Arial Unicode MS" w:eastAsia="Arial Unicode MS"/>
          <w:color w:val="333333"/>
          <w:w w:val="105"/>
          <w:sz w:val="19"/>
        </w:rPr>
        <w:t>atomicity</w:t>
      </w:r>
      <w:r>
        <w:rPr>
          <w:color w:val="333333"/>
          <w:w w:val="105"/>
          <w:sz w:val="19"/>
        </w:rPr>
        <w:t>）</w:t>
      </w:r>
    </w:p>
    <w:p>
      <w:pPr>
        <w:pStyle w:val="6"/>
        <w:spacing w:before="86" w:line="206" w:lineRule="auto"/>
        <w:ind w:left="1030" w:right="147"/>
      </w:pPr>
      <w:r>
        <w:pict>
          <v:shape id="_x0000_s2027" o:spid="_x0000_s2027" style="position:absolute;left:0pt;margin-left:108.5pt;margin-top:9.8pt;height:3.8pt;width:3.8pt;mso-position-horizontal-relative:page;z-index:252127232;mso-width-relative:page;mso-height-relative:page;" filled="f" stroked="t" coordorigin="2171,197" coordsize="76,76" path="m2246,234l2208,272,2203,272,2198,271,2194,269,2189,267,2171,239,2171,234,2171,229,2172,224,2174,220,2175,215,2178,211,2182,208,2185,204,2189,201,2194,199,2198,198,2203,197,2208,197,2213,197,2235,208,2238,211,2241,215,2243,220,2245,224,2246,229,2246,234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  <w:spacing w:val="-1"/>
        </w:rPr>
        <w:t xml:space="preserve">事务是原子性操作，由一系列动作组成，事务的原子性确保动作要么全部完成，要么完全不起 </w:t>
      </w:r>
      <w:r>
        <w:rPr>
          <w:color w:val="333333"/>
          <w:w w:val="105"/>
        </w:rPr>
        <w:t>作用</w:t>
      </w:r>
    </w:p>
    <w:p>
      <w:pPr>
        <w:pStyle w:val="10"/>
        <w:numPr>
          <w:ilvl w:val="2"/>
          <w:numId w:val="37"/>
        </w:numPr>
        <w:tabs>
          <w:tab w:val="left" w:pos="581"/>
        </w:tabs>
        <w:spacing w:before="0" w:after="0" w:line="317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一致性（</w:t>
      </w:r>
      <w:r>
        <w:rPr>
          <w:rFonts w:hint="eastAsia" w:ascii="Arial Unicode MS" w:eastAsia="Arial Unicode MS"/>
          <w:color w:val="333333"/>
          <w:w w:val="105"/>
          <w:sz w:val="19"/>
        </w:rPr>
        <w:t>consistency</w:t>
      </w:r>
      <w:r>
        <w:rPr>
          <w:color w:val="333333"/>
          <w:w w:val="105"/>
          <w:sz w:val="19"/>
        </w:rPr>
        <w:t>）</w:t>
      </w:r>
    </w:p>
    <w:p>
      <w:pPr>
        <w:pStyle w:val="6"/>
        <w:spacing w:before="37" w:line="325" w:lineRule="exact"/>
        <w:ind w:left="1030"/>
      </w:pPr>
      <w:r>
        <w:pict>
          <v:shape id="_x0000_s2028" o:spid="_x0000_s2028" style="position:absolute;left:0pt;margin-left:108.5pt;margin-top:9.1pt;height:3.8pt;width:3.8pt;mso-position-horizontal-relative:page;z-index:252128256;mso-width-relative:page;mso-height-relative:page;" filled="f" stroked="t" coordorigin="2171,183" coordsize="76,76" path="m2246,220l2208,258,2203,258,2198,257,2194,255,2189,253,2171,225,2171,220,2171,215,2182,194,2185,190,2189,187,2194,186,2198,184,2203,183,2208,183,2213,183,2218,184,2223,186,2227,187,2231,190,2235,194,2238,197,2241,201,2243,206,2245,210,2246,215,2246,220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</w:rPr>
        <w:t>一旦所有事务动作完成，事务就要被提交。数据和资源处于一种满足业务规则的一致性状态中</w:t>
      </w:r>
    </w:p>
    <w:p>
      <w:pPr>
        <w:pStyle w:val="10"/>
        <w:numPr>
          <w:ilvl w:val="2"/>
          <w:numId w:val="37"/>
        </w:numPr>
        <w:tabs>
          <w:tab w:val="left" w:pos="581"/>
        </w:tabs>
        <w:spacing w:before="0" w:after="0" w:line="329" w:lineRule="exact"/>
        <w:ind w:left="580" w:right="0" w:hanging="211"/>
        <w:jc w:val="left"/>
        <w:rPr>
          <w:sz w:val="19"/>
        </w:rPr>
      </w:pPr>
      <w:r>
        <w:rPr>
          <w:color w:val="333333"/>
          <w:w w:val="105"/>
          <w:sz w:val="19"/>
        </w:rPr>
        <w:t>隔离性（</w:t>
      </w:r>
      <w:r>
        <w:rPr>
          <w:rFonts w:hint="eastAsia" w:ascii="Arial Unicode MS" w:eastAsia="Arial Unicode MS"/>
          <w:color w:val="333333"/>
          <w:w w:val="105"/>
          <w:sz w:val="19"/>
        </w:rPr>
        <w:t>isolation</w:t>
      </w:r>
      <w:r>
        <w:rPr>
          <w:color w:val="333333"/>
          <w:w w:val="105"/>
          <w:sz w:val="19"/>
        </w:rPr>
        <w:t>）</w:t>
      </w:r>
    </w:p>
    <w:p>
      <w:pPr>
        <w:pStyle w:val="6"/>
        <w:spacing w:before="86" w:line="206" w:lineRule="auto"/>
        <w:ind w:left="1030" w:right="147"/>
      </w:pPr>
      <w:r>
        <w:pict>
          <v:shape id="_x0000_s2029" o:spid="_x0000_s2029" style="position:absolute;left:0pt;margin-left:108.5pt;margin-top:9.8pt;height:3.8pt;width:3.8pt;mso-position-horizontal-relative:page;z-index:252129280;mso-width-relative:page;mso-height-relative:page;" filled="f" stroked="t" coordorigin="2171,197" coordsize="76,76" path="m2246,234l2208,272,2203,272,2198,271,2194,269,2189,267,2174,248,2172,244,2171,239,2171,234,2171,229,2182,208,2185,204,2189,201,2194,199,2198,198,2203,197,2208,197,2213,197,2218,198,2223,199,2227,201,2231,204,2235,208,2238,211,2241,215,2243,220,2245,224,2246,229,2246,234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  <w:spacing w:val="-1"/>
        </w:rPr>
        <w:t xml:space="preserve">可能多个事务会同时处理相同的数据，因此每个事务都应该与其他事务隔离开来，防止数据损 </w:t>
      </w:r>
      <w:r>
        <w:rPr>
          <w:color w:val="333333"/>
          <w:w w:val="105"/>
        </w:rPr>
        <w:t>坏</w:t>
      </w:r>
    </w:p>
    <w:p>
      <w:pPr>
        <w:pStyle w:val="10"/>
        <w:numPr>
          <w:ilvl w:val="2"/>
          <w:numId w:val="37"/>
        </w:numPr>
        <w:tabs>
          <w:tab w:val="left" w:pos="581"/>
        </w:tabs>
        <w:spacing w:before="0" w:after="0" w:line="317" w:lineRule="exact"/>
        <w:ind w:left="580" w:right="0" w:hanging="211"/>
        <w:jc w:val="left"/>
        <w:rPr>
          <w:sz w:val="19"/>
        </w:rPr>
      </w:pPr>
      <w:r>
        <w:rPr>
          <w:color w:val="333333"/>
          <w:w w:val="110"/>
          <w:sz w:val="19"/>
        </w:rPr>
        <w:t>持久性（</w:t>
      </w:r>
      <w:r>
        <w:rPr>
          <w:rFonts w:hint="eastAsia" w:ascii="Arial Unicode MS" w:eastAsia="Arial Unicode MS"/>
          <w:color w:val="333333"/>
          <w:w w:val="110"/>
          <w:sz w:val="19"/>
        </w:rPr>
        <w:t>durability</w:t>
      </w:r>
      <w:r>
        <w:rPr>
          <w:color w:val="333333"/>
          <w:w w:val="110"/>
          <w:sz w:val="19"/>
        </w:rPr>
        <w:t>）</w:t>
      </w:r>
    </w:p>
    <w:p>
      <w:pPr>
        <w:pStyle w:val="6"/>
        <w:spacing w:before="72" w:line="206" w:lineRule="auto"/>
        <w:ind w:left="1030" w:right="147"/>
      </w:pPr>
      <w:r>
        <w:pict>
          <v:shape id="_x0000_s2030" o:spid="_x0000_s2030" style="position:absolute;left:0pt;margin-left:108.5pt;margin-top:9.1pt;height:3.8pt;width:3.8pt;mso-position-horizontal-relative:page;z-index:252130304;mso-width-relative:page;mso-height-relative:page;" filled="f" stroked="t" coordorigin="2171,183" coordsize="76,76" path="m2246,220l2213,258,2208,258,2203,258,2198,257,2194,255,2189,253,2171,225,2171,220,2171,215,2182,194,2185,190,2189,187,2194,185,2198,184,2203,183,2208,183,2213,183,2235,194,2238,197,2241,201,2243,206,2245,210,2246,215,2246,220xe">
            <v:path arrowok="t"/>
            <v:fill on="f" focussize="0,0"/>
            <v:stroke weight="0.750314960629921pt" color="#333333"/>
            <v:imagedata o:title=""/>
            <o:lock v:ext="edit"/>
          </v:shape>
        </w:pict>
      </w:r>
      <w:r>
        <w:rPr>
          <w:color w:val="333333"/>
          <w:spacing w:val="-1"/>
        </w:rPr>
        <w:t xml:space="preserve">事务一旦完成，无论系统发生什么错误，结果都不会受到影响。通常情况下，事务的结果被写 </w:t>
      </w:r>
      <w:r>
        <w:rPr>
          <w:color w:val="333333"/>
          <w:w w:val="105"/>
        </w:rPr>
        <w:t>到持久化存储器中</w:t>
      </w:r>
    </w:p>
    <w:p>
      <w:pPr>
        <w:spacing w:after="0" w:line="206" w:lineRule="auto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3"/>
        <w:numPr>
          <w:ilvl w:val="1"/>
          <w:numId w:val="37"/>
        </w:numPr>
        <w:tabs>
          <w:tab w:val="left" w:pos="755"/>
        </w:tabs>
        <w:spacing w:before="2" w:after="0" w:line="240" w:lineRule="auto"/>
        <w:ind w:left="754" w:right="0" w:hanging="625"/>
        <w:jc w:val="left"/>
      </w:pPr>
      <w:bookmarkStart w:id="117" w:name="12.2、测试"/>
      <w:bookmarkEnd w:id="117"/>
      <w:bookmarkStart w:id="118" w:name="12.2、测试"/>
      <w:bookmarkEnd w:id="118"/>
      <w:r>
        <w:rPr>
          <w:color w:val="333333"/>
        </w:rPr>
        <w:t>、测试</w:t>
      </w:r>
    </w:p>
    <w:p>
      <w:pPr>
        <w:pStyle w:val="6"/>
        <w:spacing w:before="112"/>
        <w:ind w:left="130"/>
      </w:pPr>
      <w:r>
        <w:rPr>
          <w:color w:val="333333"/>
          <w:w w:val="105"/>
        </w:rPr>
        <w:t>将上面的代码拷贝到一个新项目中</w:t>
      </w:r>
    </w:p>
    <w:p>
      <w:pPr>
        <w:pStyle w:val="6"/>
        <w:spacing w:before="100"/>
        <w:ind w:left="130"/>
      </w:pPr>
      <w:r>
        <w:pict>
          <v:shape id="_x0000_s2031" o:spid="_x0000_s2031" style="position:absolute;left:0pt;margin-left:75.85pt;margin-top:32.9pt;height:69.8pt;width:444.25pt;mso-position-horizontal-relative:page;z-index:-260182016;mso-width-relative:page;mso-height-relative:page;" fillcolor="#F7F7F7" filled="t" stroked="f" coordorigin="1518,658" coordsize="8885,1396" path="m10402,691l10401,686,10397,677,10395,673,10391,669,10388,666,10383,663,10374,659,10370,658,1550,658,1546,659,1536,663,1532,666,1529,669,1525,673,1523,677,1519,686,1518,691,1518,2022,1519,2026,1523,2035,1525,2039,1525,2047,1533,2047,1536,2049,1546,2053,1550,2054,1555,2054,10365,2054,10402,2022,10402,691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在之前的案例中，我们给</w:t>
      </w:r>
      <w:r>
        <w:rPr>
          <w:rFonts w:hint="eastAsia" w:ascii="Arial Unicode MS" w:eastAsia="Arial Unicode MS"/>
          <w:color w:val="333333"/>
          <w:w w:val="105"/>
        </w:rPr>
        <w:t>userDao</w:t>
      </w:r>
      <w:r>
        <w:rPr>
          <w:color w:val="333333"/>
          <w:w w:val="105"/>
        </w:rPr>
        <w:t>接口新增两个方法，删除和增加用户；</w:t>
      </w:r>
    </w:p>
    <w:p>
      <w:pPr>
        <w:pStyle w:val="6"/>
        <w:spacing w:before="5" w:after="1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5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添加一个用户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color w:val="0000FF"/>
                <w:w w:val="105"/>
                <w:sz w:val="17"/>
              </w:rPr>
              <w:t>addUser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 user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136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根据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删除用户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color w:val="0000FF"/>
                <w:w w:val="105"/>
                <w:sz w:val="17"/>
              </w:rPr>
              <w:t>deleteUser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</w:tbl>
    <w:p>
      <w:pPr>
        <w:pStyle w:val="6"/>
        <w:spacing w:before="191"/>
        <w:ind w:left="130"/>
      </w:pPr>
      <w:r>
        <w:pict>
          <v:group id="_x0000_s2032" o:spid="_x0000_s2032" o:spt="203" style="position:absolute;left:0pt;margin-left:75.85pt;margin-top:37.45pt;height:96.8pt;width:444.25pt;mso-position-horizontal-relative:page;z-index:-260180992;mso-width-relative:page;mso-height-relative:page;" coordorigin="1518,749" coordsize="8885,1936">
            <o:lock v:ext="edit"/>
            <v:shape id="_x0000_s2033" o:spid="_x0000_s2033" style="position:absolute;left:1517;top:749;height:1936;width:8885;" fillcolor="#F7F7F7" filled="t" stroked="f" coordorigin="1518,749" coordsize="8885,1936" path="m10365,2685l1555,2685,1550,2685,1518,2653,1518,782,1550,749,10370,749,10402,782,10402,2653,10365,2685xe">
              <v:path arrowok="t"/>
              <v:fill on="t" focussize="0,0"/>
              <v:stroke on="f"/>
              <v:imagedata o:title=""/>
              <o:lock v:ext="edit"/>
            </v:shape>
            <v:shape id="_x0000_s2034" o:spid="_x0000_s2034" style="position:absolute;left:1525;top:786;height:1891;width:8810;" fillcolor="#F7F7F7" filled="t" stroked="f" coordorigin="1525,787" coordsize="8810,1891" path="m10335,787l1946,787,1525,787,1525,2678,1946,2678,10335,2678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rFonts w:hint="eastAsia" w:ascii="Arial Unicode MS" w:eastAsia="Arial Unicode MS"/>
          <w:color w:val="333333"/>
          <w:w w:val="110"/>
        </w:rPr>
        <w:t>mapper</w:t>
      </w:r>
      <w:r>
        <w:rPr>
          <w:color w:val="333333"/>
          <w:w w:val="110"/>
        </w:rPr>
        <w:t xml:space="preserve">文件，我们故意把 </w:t>
      </w:r>
      <w:r>
        <w:rPr>
          <w:rFonts w:hint="eastAsia" w:ascii="Arial Unicode MS" w:eastAsia="Arial Unicode MS"/>
          <w:color w:val="333333"/>
          <w:w w:val="110"/>
        </w:rPr>
        <w:t xml:space="preserve">deletes </w:t>
      </w:r>
      <w:r>
        <w:rPr>
          <w:color w:val="333333"/>
          <w:w w:val="110"/>
        </w:rPr>
        <w:t>写错，测试！</w:t>
      </w:r>
    </w:p>
    <w:p>
      <w:pPr>
        <w:pStyle w:val="6"/>
        <w:spacing w:before="5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24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&lt;insert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"addUser" </w:t>
            </w:r>
            <w:r>
              <w:rPr>
                <w:color w:val="0000CC"/>
                <w:w w:val="105"/>
                <w:sz w:val="17"/>
              </w:rPr>
              <w:t>parameterType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"com.kuang.pojo.User"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242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insert into user (id,name,pwd) values (#{id},#{name},#{pwd})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24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&lt;/insert&gt;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242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 xml:space="preserve">&lt;delete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 xml:space="preserve">"deleteUser" </w:t>
            </w:r>
            <w:r>
              <w:rPr>
                <w:color w:val="0000CC"/>
                <w:w w:val="105"/>
                <w:sz w:val="17"/>
              </w:rPr>
              <w:t>parameterType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242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deletes from user where id = #{id}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&lt;/delete&gt;</w:t>
            </w:r>
          </w:p>
        </w:tc>
      </w:tr>
    </w:tbl>
    <w:p>
      <w:pPr>
        <w:pStyle w:val="6"/>
        <w:spacing w:before="191"/>
        <w:ind w:left="130"/>
      </w:pPr>
      <w:r>
        <w:pict>
          <v:group id="_x0000_s2035" o:spid="_x0000_s2035" o:spt="203" style="position:absolute;left:0pt;margin-left:75.85pt;margin-top:37.45pt;height:326.45pt;width:444.25pt;mso-position-horizontal-relative:page;z-index:-260179968;mso-width-relative:page;mso-height-relative:page;" coordorigin="1518,749" coordsize="8885,6529">
            <o:lock v:ext="edit"/>
            <v:shape id="_x0000_s2036" o:spid="_x0000_s2036" style="position:absolute;left:1517;top:749;height:6529;width:8885;" fillcolor="#F7F7F7" filled="t" stroked="f" coordorigin="1518,749" coordsize="8885,6529" path="m10365,7277l1555,7277,1550,7277,1518,7245,1518,782,1550,749,10370,749,10402,782,10402,7245,10379,7274,10374,7276,10370,7277,10365,7277xe">
              <v:path arrowok="t"/>
              <v:fill on="t" focussize="0,0"/>
              <v:stroke on="f"/>
              <v:imagedata o:title=""/>
              <o:lock v:ext="edit"/>
            </v:shape>
            <v:shape id="_x0000_s2037" o:spid="_x0000_s2037" style="position:absolute;left:1525;top:786;height:6484;width:8810;" fillcolor="#F7F7F7" filled="t" stroked="f" coordorigin="1525,787" coordsize="8810,6484" path="m10335,787l2066,787,1525,787,1525,7270,2066,7270,10335,7270,10335,787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编写接口的实现类，在实现类中，我们去操作一波</w:t>
      </w:r>
    </w:p>
    <w:p>
      <w:pPr>
        <w:pStyle w:val="6"/>
        <w:spacing w:before="9"/>
        <w:rPr>
          <w:sz w:val="10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834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54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class </w:t>
            </w:r>
            <w:r>
              <w:rPr>
                <w:color w:val="0000FF"/>
                <w:w w:val="105"/>
                <w:sz w:val="17"/>
              </w:rPr>
              <w:t xml:space="preserve">UserDaoImpl </w:t>
            </w:r>
            <w:r>
              <w:rPr>
                <w:color w:val="770087"/>
                <w:w w:val="105"/>
                <w:sz w:val="17"/>
              </w:rPr>
              <w:t xml:space="preserve">extends </w:t>
            </w:r>
            <w:r>
              <w:rPr>
                <w:w w:val="105"/>
                <w:sz w:val="17"/>
              </w:rPr>
              <w:t xml:space="preserve">SqlSessionDaoSupport </w:t>
            </w:r>
            <w:r>
              <w:rPr>
                <w:color w:val="770087"/>
                <w:w w:val="105"/>
                <w:sz w:val="17"/>
              </w:rPr>
              <w:t xml:space="preserve">implements </w:t>
            </w:r>
            <w:r>
              <w:rPr>
                <w:w w:val="105"/>
                <w:sz w:val="17"/>
              </w:rPr>
              <w:t>UserMapper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增加一些操作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981A1A"/>
                <w:w w:val="105"/>
                <w:sz w:val="17"/>
              </w:rPr>
              <w:t xml:space="preserve">&gt; </w:t>
            </w:r>
            <w:r>
              <w:rPr>
                <w:w w:val="105"/>
                <w:sz w:val="17"/>
              </w:rPr>
              <w:t>selectUser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 user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color w:val="770087"/>
                <w:w w:val="105"/>
                <w:sz w:val="17"/>
              </w:rPr>
              <w:t xml:space="preserve">new 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4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hint="eastAsia" w:ascii="新宋体" w:eastAsia="新宋体"/>
                <w:color w:val="AA1111"/>
                <w:w w:val="105"/>
                <w:sz w:val="17"/>
              </w:rPr>
              <w:t>小明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"123456"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UserMapper mapper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getSqlSession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getMapper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deleteUser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4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selectUser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新增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addUser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 user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UserMapper mapper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getSqlSession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getMapper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addUser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22"/>
              <w:ind w:left="559"/>
              <w:rPr>
                <w:rFonts w:hint="eastAsia" w:ascii="新宋体" w:eastAsia="新宋体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hint="eastAsia" w:ascii="新宋体" w:eastAsia="新宋体"/>
                <w:color w:val="AA5400"/>
                <w:w w:val="105"/>
                <w:sz w:val="17"/>
              </w:rPr>
              <w:t>删除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public 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deleteUser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 xml:space="preserve">int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 {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 xml:space="preserve">UserMapper mapper </w:t>
            </w:r>
            <w:r>
              <w:rPr>
                <w:color w:val="981A1A"/>
                <w:w w:val="105"/>
                <w:sz w:val="17"/>
              </w:rPr>
              <w:t xml:space="preserve">= </w:t>
            </w:r>
            <w:r>
              <w:rPr>
                <w:w w:val="105"/>
                <w:sz w:val="17"/>
              </w:rPr>
              <w:t>getSqlSession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getMapper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UserMapper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color w:val="770087"/>
                <w:w w:val="105"/>
                <w:sz w:val="17"/>
              </w:rPr>
              <w:t>class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 xml:space="preserve">return </w:t>
            </w:r>
            <w:r>
              <w:rPr>
                <w:w w:val="105"/>
                <w:sz w:val="17"/>
              </w:rPr>
              <w:t>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deleteUser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6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4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6"/>
        <w:spacing w:before="191"/>
        <w:ind w:left="130"/>
      </w:pPr>
      <w:r>
        <w:rPr>
          <w:color w:val="333333"/>
          <w:w w:val="105"/>
        </w:rPr>
        <w:t>测试</w:t>
      </w:r>
    </w:p>
    <w:p>
      <w:pPr>
        <w:spacing w:after="0"/>
        <w:sectPr>
          <w:pgSz w:w="11900" w:h="16840"/>
          <w:pgMar w:top="480" w:right="1340" w:bottom="280" w:left="1380" w:header="720" w:footer="720" w:gutter="0"/>
        </w:sectPr>
      </w:pPr>
    </w:p>
    <w:p>
      <w:pPr>
        <w:pStyle w:val="6"/>
        <w:ind w:left="129"/>
        <w:rPr>
          <w:sz w:val="20"/>
        </w:rPr>
      </w:pPr>
      <w:r>
        <w:rPr>
          <w:sz w:val="20"/>
        </w:rPr>
        <w:pict>
          <v:group id="_x0000_s2038" o:spid="_x0000_s2038" o:spt="203" style="height:111.1pt;width:445pt;" coordsize="8900,2222">
            <o:lock v:ext="edit"/>
            <v:shape id="_x0000_s2039" o:spid="_x0000_s2039" style="position:absolute;left:7;top:7;height:2207;width:8885;" fillcolor="#F7F7F7" filled="t" stroked="f" coordorigin="8,8" coordsize="8885,2207" path="m8854,2214l45,2214,40,2213,10,2190,8,2186,8,2181,8,40,40,8,8859,8,8892,40,8892,2181,8859,2213,8854,2214xe">
              <v:path arrowok="t"/>
              <v:fill on="t" focussize="0,0"/>
              <v:stroke on="f"/>
              <v:imagedata o:title=""/>
              <o:lock v:ext="edit"/>
            </v:shape>
            <v:shape id="_x0000_s2040" o:spid="_x0000_s2040" style="position:absolute;left:7;top:7;height:2207;width:8885;" filled="f" stroked="t" coordorigin="8,8" coordsize="8885,2207" path="m8,2176l8,45,8,40,8,35,10,31,12,26,15,22,18,18,22,15,26,12,31,10,35,8,40,8,45,8,8854,8,8859,8,8864,8,8868,10,8873,12,8877,15,8881,18,8884,22,8887,26,8889,31,8891,35,8892,40,8892,45,8892,2176,8892,2181,8891,2186,8889,2190,8887,2195,8868,2211,8864,2212,8859,2213,8854,2214,45,2214,10,2190,8,2186,8,2181,8,217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2041" o:spid="_x0000_s2041" o:spt="1" style="position:absolute;left:435;top:45;height:216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2042" o:spid="_x0000_s2042" o:spt="1" style="position:absolute;left:15;top:45;height:216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2043" o:spid="_x0000_s2043" o:spt="20" style="position:absolute;left:428;top:45;height:216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2044" o:spid="_x0000_s2044" o:spt="202" type="#_x0000_t202" style="position:absolute;left:0;top:0;height:2222;width:890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38"/>
                      </w:numPr>
                      <w:tabs>
                        <w:tab w:val="left" w:pos="555"/>
                        <w:tab w:val="left" w:pos="556"/>
                      </w:tabs>
                      <w:spacing w:before="91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numPr>
                        <w:ilvl w:val="0"/>
                        <w:numId w:val="38"/>
                      </w:numPr>
                      <w:tabs>
                        <w:tab w:val="left" w:pos="555"/>
                        <w:tab w:val="left" w:pos="556"/>
                      </w:tabs>
                      <w:spacing w:before="100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void</w:t>
                    </w:r>
                    <w:r>
                      <w:rPr>
                        <w:color w:val="008754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</w:t>
                    </w:r>
                  </w:p>
                  <w:p>
                    <w:pPr>
                      <w:numPr>
                        <w:ilvl w:val="0"/>
                        <w:numId w:val="38"/>
                      </w:numPr>
                      <w:tabs>
                        <w:tab w:val="left" w:pos="978"/>
                        <w:tab w:val="left" w:pos="979"/>
                      </w:tabs>
                      <w:spacing w:before="100" w:line="381" w:lineRule="auto"/>
                      <w:ind w:left="555" w:right="3687" w:hanging="346"/>
                      <w:jc w:val="left"/>
                      <w:rPr>
                        <w:sz w:val="17"/>
                      </w:rPr>
                    </w:pPr>
                    <w:r>
                      <w:tab/>
                    </w:r>
                    <w:r>
                      <w:rPr>
                        <w:w w:val="105"/>
                        <w:sz w:val="17"/>
                      </w:rPr>
                      <w:t xml:space="preserve">ApplicationContext context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ClassPathXmlApplicationContext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"beans.xml"</w:t>
                    </w:r>
                    <w:r>
                      <w:rPr>
                        <w:color w:val="333333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38"/>
                      </w:numPr>
                      <w:tabs>
                        <w:tab w:val="left" w:pos="978"/>
                        <w:tab w:val="left" w:pos="979"/>
                      </w:tabs>
                      <w:spacing w:before="0" w:line="170" w:lineRule="exact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UserMapper mapper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UserMapper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3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getBean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"userDao"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38"/>
                      </w:numPr>
                      <w:tabs>
                        <w:tab w:val="left" w:pos="978"/>
                        <w:tab w:val="left" w:pos="979"/>
                      </w:tabs>
                      <w:spacing w:before="100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&gt; </w:t>
                    </w:r>
                    <w:r>
                      <w:rPr>
                        <w:w w:val="105"/>
                        <w:sz w:val="17"/>
                      </w:rPr>
                      <w:t xml:space="preserve">user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mapper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selectUser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numPr>
                        <w:ilvl w:val="0"/>
                        <w:numId w:val="38"/>
                      </w:numPr>
                      <w:tabs>
                        <w:tab w:val="left" w:pos="555"/>
                        <w:tab w:val="left" w:pos="978"/>
                        <w:tab w:val="left" w:pos="979"/>
                      </w:tabs>
                      <w:spacing w:before="0" w:line="270" w:lineRule="atLeast"/>
                      <w:ind w:left="209" w:right="5274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System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out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println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sz w:val="17"/>
                      </w:rPr>
                      <w:t>user</w:t>
                    </w:r>
                    <w:r>
                      <w:rPr>
                        <w:color w:val="333333"/>
                        <w:sz w:val="17"/>
                      </w:rPr>
                      <w:t>);</w:t>
                    </w:r>
                    <w:r>
                      <w:rPr>
                        <w:color w:val="999999"/>
                        <w:sz w:val="17"/>
                      </w:rPr>
                      <w:t xml:space="preserve"> 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7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spacing w:before="16"/>
        <w:rPr>
          <w:sz w:val="5"/>
        </w:rPr>
      </w:pPr>
    </w:p>
    <w:p>
      <w:pPr>
        <w:pStyle w:val="6"/>
        <w:spacing w:before="58" w:line="304" w:lineRule="auto"/>
        <w:ind w:left="130" w:right="6418"/>
      </w:pPr>
      <w:r>
        <w:rPr>
          <w:color w:val="333333"/>
          <w:w w:val="105"/>
        </w:rPr>
        <w:t>报错：</w:t>
      </w:r>
      <w:r>
        <w:rPr>
          <w:rFonts w:hint="eastAsia" w:ascii="Arial Unicode MS" w:eastAsia="Arial Unicode MS"/>
          <w:color w:val="333333"/>
          <w:w w:val="105"/>
        </w:rPr>
        <w:t>sql</w:t>
      </w:r>
      <w:r>
        <w:rPr>
          <w:color w:val="333333"/>
          <w:w w:val="105"/>
        </w:rPr>
        <w:t>异常，</w:t>
      </w:r>
      <w:r>
        <w:rPr>
          <w:rFonts w:hint="eastAsia" w:ascii="Arial Unicode MS" w:eastAsia="Arial Unicode MS"/>
          <w:color w:val="333333"/>
          <w:w w:val="105"/>
        </w:rPr>
        <w:t>delete</w:t>
      </w:r>
      <w:r>
        <w:rPr>
          <w:color w:val="333333"/>
          <w:w w:val="105"/>
        </w:rPr>
        <w:t>写错了结果 ：插入成功！</w:t>
      </w:r>
    </w:p>
    <w:p>
      <w:pPr>
        <w:pStyle w:val="6"/>
        <w:spacing w:before="22" w:line="309" w:lineRule="auto"/>
        <w:ind w:left="130" w:right="462"/>
      </w:pPr>
      <w:r>
        <w:rPr>
          <w:color w:val="333333"/>
        </w:rPr>
        <w:t>没有进行事务的管理；我们想让他们都成功才成功，有一个失败，就都失败，我们就应该需要</w:t>
      </w:r>
      <w:r>
        <w:rPr>
          <w:b/>
          <w:color w:val="333333"/>
          <w:spacing w:val="-6"/>
        </w:rPr>
        <w:t xml:space="preserve">事务！  </w:t>
      </w:r>
      <w:r>
        <w:rPr>
          <w:color w:val="333333"/>
          <w:w w:val="105"/>
        </w:rPr>
        <w:t>以前我们都需要自己手动管理事务，十分麻烦！</w:t>
      </w:r>
    </w:p>
    <w:p>
      <w:pPr>
        <w:pStyle w:val="6"/>
        <w:spacing w:before="12"/>
        <w:ind w:left="130"/>
      </w:pPr>
      <w:r>
        <w:rPr>
          <w:color w:val="333333"/>
          <w:w w:val="105"/>
        </w:rPr>
        <w:t>但是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给我们提供了事务管理，我们只需要配置即可；</w:t>
      </w:r>
    </w:p>
    <w:p>
      <w:pPr>
        <w:pStyle w:val="6"/>
        <w:spacing w:before="3"/>
        <w:rPr>
          <w:sz w:val="29"/>
        </w:rPr>
      </w:pPr>
    </w:p>
    <w:p>
      <w:pPr>
        <w:pStyle w:val="3"/>
        <w:numPr>
          <w:ilvl w:val="1"/>
          <w:numId w:val="37"/>
        </w:numPr>
        <w:tabs>
          <w:tab w:val="left" w:pos="755"/>
        </w:tabs>
        <w:spacing w:before="1" w:after="0" w:line="240" w:lineRule="auto"/>
        <w:ind w:left="754" w:right="0" w:hanging="625"/>
        <w:jc w:val="left"/>
      </w:pPr>
      <w:bookmarkStart w:id="119" w:name="12.3、Spring中的事务管理"/>
      <w:bookmarkEnd w:id="119"/>
      <w:bookmarkStart w:id="120" w:name="12.3、Spring中的事务管理"/>
      <w:bookmarkEnd w:id="120"/>
      <w:r>
        <w:rPr>
          <w:color w:val="333333"/>
        </w:rPr>
        <w:t>、</w:t>
      </w:r>
      <w:r>
        <w:rPr>
          <w:rFonts w:ascii="Arial" w:eastAsia="Arial"/>
          <w:color w:val="333333"/>
        </w:rPr>
        <w:t>Spring</w:t>
      </w:r>
      <w:r>
        <w:rPr>
          <w:color w:val="333333"/>
        </w:rPr>
        <w:t>中的事务管理</w:t>
      </w:r>
    </w:p>
    <w:p>
      <w:pPr>
        <w:pStyle w:val="6"/>
        <w:spacing w:before="149" w:line="204" w:lineRule="auto"/>
        <w:ind w:left="130" w:right="265"/>
      </w:pPr>
      <w:r>
        <w:rPr>
          <w:rFonts w:hint="eastAsia" w:ascii="Arial Unicode MS" w:eastAsia="Arial Unicode MS"/>
          <w:color w:val="333333"/>
        </w:rPr>
        <w:t>Spring</w:t>
      </w:r>
      <w:r>
        <w:rPr>
          <w:color w:val="333333"/>
        </w:rPr>
        <w:t>在不同的事务管理</w:t>
      </w:r>
      <w:r>
        <w:rPr>
          <w:rFonts w:hint="eastAsia" w:ascii="Arial Unicode MS" w:eastAsia="Arial Unicode MS"/>
          <w:color w:val="333333"/>
        </w:rPr>
        <w:t>API</w:t>
      </w:r>
      <w:r>
        <w:rPr>
          <w:color w:val="333333"/>
        </w:rPr>
        <w:t>之上定义了一个抽象层，使得开发人员不必了解底层的事务管理</w:t>
      </w:r>
      <w:r>
        <w:rPr>
          <w:rFonts w:hint="eastAsia" w:ascii="Arial Unicode MS" w:eastAsia="Arial Unicode MS"/>
          <w:color w:val="333333"/>
        </w:rPr>
        <w:t>API</w:t>
      </w:r>
      <w:r>
        <w:rPr>
          <w:color w:val="333333"/>
          <w:spacing w:val="-7"/>
        </w:rPr>
        <w:t xml:space="preserve">就可以 </w:t>
      </w:r>
      <w:r>
        <w:rPr>
          <w:color w:val="333333"/>
          <w:w w:val="105"/>
        </w:rPr>
        <w:t>使用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的事务管理机制。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支持编程式事务管理和声明式的事务管理。</w:t>
      </w:r>
    </w:p>
    <w:p>
      <w:pPr>
        <w:pStyle w:val="6"/>
        <w:spacing w:before="4"/>
        <w:rPr>
          <w:sz w:val="31"/>
        </w:rPr>
      </w:pPr>
    </w:p>
    <w:p>
      <w:pPr>
        <w:pStyle w:val="5"/>
      </w:pPr>
      <w:r>
        <w:rPr>
          <w:color w:val="333333"/>
          <w:w w:val="105"/>
        </w:rPr>
        <w:t>编程式事务管理</w:t>
      </w:r>
    </w:p>
    <w:p>
      <w:pPr>
        <w:pStyle w:val="6"/>
        <w:spacing w:before="100" w:line="325" w:lineRule="exact"/>
        <w:ind w:left="580"/>
      </w:pPr>
      <w:r>
        <w:pict>
          <v:shape id="_x0000_s2045" o:spid="_x0000_s2045" style="position:absolute;left:0pt;margin-left:86pt;margin-top:12.25pt;height:3.8pt;width:3.8pt;mso-position-horizontal-relative:page;z-index:252139520;mso-width-relative:page;mso-height-relative:page;" fillcolor="#333333" filled="t" stroked="f" coordorigin="1721,246" coordsize="76,76" path="m1758,321l1721,288,1721,278,1721,273,1725,264,1728,260,1732,257,1735,253,1739,250,1744,248,1748,247,1753,246,1763,246,1768,247,1777,250,1781,253,1785,257,1788,260,1791,264,1795,273,1796,278,1796,288,1763,321,1758,321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将事务管理代码嵌到业务方法中来控制事务的提交和回滚</w:t>
      </w:r>
    </w:p>
    <w:p>
      <w:pPr>
        <w:pStyle w:val="6"/>
        <w:spacing w:line="325" w:lineRule="exact"/>
        <w:ind w:left="580"/>
      </w:pPr>
      <w:r>
        <w:pict>
          <v:shape id="_x0000_s2046" o:spid="_x0000_s2046" style="position:absolute;left:0pt;margin-left:86pt;margin-top:6pt;height:3.8pt;width:3.8pt;mso-position-horizontal-relative:page;z-index:252140544;mso-width-relative:page;mso-height-relative:page;" fillcolor="#333333" filled="t" stroked="f" coordorigin="1721,121" coordsize="76,76" path="m1758,196l1721,163,1721,153,1721,148,1725,139,1728,135,1732,132,1735,128,1739,125,1744,123,1748,122,1753,121,1763,121,1785,132,1788,135,1791,139,1795,148,1796,153,1796,163,1763,196,1758,19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缺点：必须在每个事务操作业务逻辑中包含额外的事务管理代码</w:t>
      </w:r>
    </w:p>
    <w:p>
      <w:pPr>
        <w:pStyle w:val="5"/>
        <w:spacing w:before="115"/>
      </w:pPr>
      <w:r>
        <w:rPr>
          <w:color w:val="333333"/>
          <w:w w:val="105"/>
        </w:rPr>
        <w:t>声明式事务管理</w:t>
      </w:r>
    </w:p>
    <w:p>
      <w:pPr>
        <w:pStyle w:val="6"/>
        <w:spacing w:before="100" w:line="325" w:lineRule="exact"/>
        <w:ind w:left="580"/>
      </w:pPr>
      <w:r>
        <w:pict>
          <v:shape id="_x0000_s2047" o:spid="_x0000_s2047" style="position:absolute;left:0pt;margin-left:86pt;margin-top:12.25pt;height:3.8pt;width:3.8pt;mso-position-horizontal-relative:page;z-index:252141568;mso-width-relative:page;mso-height-relative:page;" fillcolor="#333333" filled="t" stroked="f" coordorigin="1721,246" coordsize="76,76" path="m1758,321l1721,288,1721,278,1721,273,1725,264,1728,260,1732,257,1735,253,1739,250,1748,247,1753,246,1763,246,1785,257,1788,260,1791,264,1795,273,1796,278,1796,288,1763,321,1758,321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一般情况下比编程式事务好用。</w:t>
      </w:r>
    </w:p>
    <w:p>
      <w:pPr>
        <w:pStyle w:val="6"/>
        <w:spacing w:line="300" w:lineRule="exact"/>
        <w:ind w:left="580"/>
      </w:pPr>
      <w:r>
        <w:pict>
          <v:shape id="_x0000_s2048" o:spid="_x0000_s2048" style="position:absolute;left:0pt;margin-left:86pt;margin-top:6pt;height:3.8pt;width:3.8pt;mso-position-horizontal-relative:page;z-index:252142592;mso-width-relative:page;mso-height-relative:page;" fillcolor="#333333" filled="t" stroked="f" coordorigin="1721,121" coordsize="76,76" path="m1758,196l1753,196,1748,195,1744,193,1739,191,1721,163,1721,153,1721,148,1725,139,1728,135,1732,132,1735,128,1739,125,1744,123,1748,122,1753,121,1763,121,1768,122,1777,125,1781,128,1785,132,1788,135,1791,139,1795,148,1796,153,1796,163,1763,196,1758,19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将事务管理代码从业务方法中分离出来，以声明的方式来实现事务管理。</w:t>
      </w:r>
    </w:p>
    <w:p>
      <w:pPr>
        <w:pStyle w:val="6"/>
        <w:spacing w:before="12" w:line="204" w:lineRule="auto"/>
        <w:ind w:left="580" w:right="208"/>
      </w:pPr>
      <w:r>
        <w:pict>
          <v:shape id="_x0000_s2049" o:spid="_x0000_s2049" style="position:absolute;left:0pt;margin-left:86pt;margin-top:6pt;height:3.8pt;width:3.8pt;mso-position-horizontal-relative:page;z-index:252143616;mso-width-relative:page;mso-height-relative:page;" fillcolor="#333333" filled="t" stroked="f" coordorigin="1721,121" coordsize="76,76" path="m1758,196l1721,163,1721,153,1753,121,1763,121,1796,153,1796,163,1772,193,1768,195,1763,196,1758,19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将事务管理作为横切关注点，通过</w:t>
      </w:r>
      <w:r>
        <w:rPr>
          <w:rFonts w:hint="eastAsia" w:ascii="Arial Unicode MS" w:eastAsia="Arial Unicode MS"/>
          <w:color w:val="333333"/>
        </w:rPr>
        <w:t>aop</w:t>
      </w:r>
      <w:r>
        <w:rPr>
          <w:color w:val="333333"/>
        </w:rPr>
        <w:t>方法模块化。</w:t>
      </w:r>
      <w:r>
        <w:rPr>
          <w:rFonts w:hint="eastAsia" w:ascii="Arial Unicode MS" w:eastAsia="Arial Unicode MS"/>
          <w:color w:val="333333"/>
        </w:rPr>
        <w:t>Spring</w:t>
      </w:r>
      <w:r>
        <w:rPr>
          <w:color w:val="333333"/>
        </w:rPr>
        <w:t>中通过</w:t>
      </w:r>
      <w:r>
        <w:rPr>
          <w:rFonts w:hint="eastAsia" w:ascii="Arial Unicode MS" w:eastAsia="Arial Unicode MS"/>
          <w:color w:val="333333"/>
        </w:rPr>
        <w:t>Spring   AOP</w:t>
      </w:r>
      <w:r>
        <w:rPr>
          <w:color w:val="333333"/>
        </w:rPr>
        <w:t>框架支持声明式事务</w:t>
      </w:r>
      <w:r>
        <w:rPr>
          <w:color w:val="333333"/>
          <w:w w:val="105"/>
        </w:rPr>
        <w:t>管理。</w:t>
      </w:r>
    </w:p>
    <w:p>
      <w:pPr>
        <w:pStyle w:val="5"/>
        <w:spacing w:before="115"/>
        <w:rPr>
          <w:rFonts w:ascii="Arial" w:eastAsia="Arial"/>
        </w:rPr>
      </w:pPr>
      <w:r>
        <w:pict>
          <v:group id="_x0000_s2050" o:spid="_x0000_s2050" o:spt="203" style="position:absolute;left:0pt;margin-left:75.85pt;margin-top:33.65pt;height:56.3pt;width:444.25pt;mso-position-horizontal-relative:page;z-index:-260168704;mso-width-relative:page;mso-height-relative:page;" coordorigin="1518,673" coordsize="8885,1126">
            <o:lock v:ext="edit"/>
            <v:shape id="_x0000_s2051" o:spid="_x0000_s2051" style="position:absolute;left:1517;top:673;height:1126;width:8885;" fillcolor="#F7F7F7" filled="t" stroked="f" coordorigin="1518,673" coordsize="8885,1126" path="m10365,1799l1555,1799,1550,1799,1546,1798,1541,1796,1536,1794,1518,1766,1518,706,1519,701,1523,692,1525,688,1529,684,1532,681,1536,678,1541,676,1546,674,1550,673,10370,673,10374,674,10383,678,10388,681,10391,684,10395,688,10397,692,10401,701,10402,706,10402,1766,10379,1796,10374,1798,10370,1799,10365,1799xe">
              <v:path arrowok="t"/>
              <v:fill on="t" focussize="0,0"/>
              <v:stroke on="f"/>
              <v:imagedata o:title=""/>
              <o:lock v:ext="edit"/>
            </v:shape>
            <v:shape id="_x0000_s2052" o:spid="_x0000_s2052" style="position:absolute;left:1525;top:710;height:1081;width:8810;" fillcolor="#F7F7F7" filled="t" stroked="f" coordorigin="1525,711" coordsize="8810,1081" path="m10335,711l1946,711,1525,711,1525,1791,1946,1791,10335,1791,10335,711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rPr>
          <w:color w:val="333333"/>
          <w:w w:val="105"/>
        </w:rPr>
        <w:t>使用</w:t>
      </w:r>
      <w:r>
        <w:rPr>
          <w:rFonts w:ascii="Arial" w:eastAsia="Arial"/>
          <w:color w:val="333333"/>
          <w:w w:val="105"/>
        </w:rPr>
        <w:t>Spring</w:t>
      </w:r>
      <w:r>
        <w:rPr>
          <w:color w:val="333333"/>
          <w:w w:val="105"/>
        </w:rPr>
        <w:t xml:space="preserve">管理事务，注意头文件的约束导入 </w:t>
      </w:r>
      <w:r>
        <w:rPr>
          <w:rFonts w:ascii="Arial" w:eastAsia="Arial"/>
          <w:color w:val="333333"/>
          <w:w w:val="105"/>
        </w:rPr>
        <w:t>: tx</w:t>
      </w:r>
    </w:p>
    <w:p>
      <w:pPr>
        <w:pStyle w:val="6"/>
        <w:spacing w:before="9"/>
        <w:rPr>
          <w:rFonts w:ascii="Arial"/>
          <w:b/>
          <w:sz w:val="16"/>
        </w:rPr>
      </w:pPr>
    </w:p>
    <w:tbl>
      <w:tblPr>
        <w:tblStyle w:val="7"/>
        <w:tblW w:w="0" w:type="auto"/>
        <w:tblInd w:w="163" w:type="dxa"/>
        <w:tblBorders>
          <w:top w:val="single" w:color="E7E9EC" w:sz="18" w:space="0"/>
          <w:left w:val="single" w:color="E7E9EC" w:sz="18" w:space="0"/>
          <w:bottom w:val="single" w:color="E7E9EC" w:sz="18" w:space="0"/>
          <w:right w:val="single" w:color="E7E9EC" w:sz="18" w:space="0"/>
          <w:insideH w:val="single" w:color="E7E9EC" w:sz="18" w:space="0"/>
          <w:insideV w:val="single" w:color="E7E9EC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8464"/>
      </w:tblGrid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420" w:type="dxa"/>
            <w:tcBorders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61"/>
              <w:ind w:left="136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"http://www.springframework.org/schema/tx" \h </w:instrText>
            </w:r>
            <w:r>
              <w:fldChar w:fldCharType="separate"/>
            </w:r>
            <w:r>
              <w:rPr>
                <w:color w:val="333333"/>
                <w:w w:val="105"/>
                <w:sz w:val="17"/>
              </w:rPr>
              <w:t>xmlns:tx="http://www.springframework.org/schema/tx</w:t>
            </w:r>
            <w:r>
              <w:rPr>
                <w:color w:val="333333"/>
                <w:w w:val="105"/>
                <w:sz w:val="17"/>
              </w:rPr>
              <w:fldChar w:fldCharType="end"/>
            </w:r>
            <w:r>
              <w:rPr>
                <w:color w:val="333333"/>
                <w:w w:val="105"/>
                <w:sz w:val="17"/>
              </w:rPr>
              <w:t>"</w:t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spacing w:before="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0" w:type="dxa"/>
            <w:tcBorders>
              <w:top w:val="nil"/>
              <w:bottom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  <w:bottom w:val="nil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"http://www.springframework.org/schema/tx" \h </w:instrText>
            </w:r>
            <w:r>
              <w:fldChar w:fldCharType="separate"/>
            </w:r>
            <w:r>
              <w:rPr>
                <w:color w:val="333333"/>
                <w:w w:val="105"/>
                <w:sz w:val="17"/>
              </w:rPr>
              <w:t>http://www.springframework.org/schema/tx</w:t>
            </w:r>
            <w:r>
              <w:rPr>
                <w:color w:val="333333"/>
                <w:w w:val="105"/>
                <w:sz w:val="17"/>
              </w:rPr>
              <w:fldChar w:fldCharType="end"/>
            </w:r>
          </w:p>
        </w:tc>
      </w:tr>
      <w:tr>
        <w:tblPrEx>
          <w:tblBorders>
            <w:top w:val="single" w:color="E7E9EC" w:sz="18" w:space="0"/>
            <w:left w:val="single" w:color="E7E9EC" w:sz="18" w:space="0"/>
            <w:bottom w:val="single" w:color="E7E9EC" w:sz="18" w:space="0"/>
            <w:right w:val="single" w:color="E7E9EC" w:sz="18" w:space="0"/>
            <w:insideH w:val="single" w:color="E7E9EC" w:sz="18" w:space="0"/>
            <w:insideV w:val="single" w:color="E7E9EC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420" w:type="dxa"/>
            <w:tcBorders>
              <w:top w:val="nil"/>
              <w:right w:val="single" w:color="DDDDDD" w:sz="8" w:space="0"/>
            </w:tcBorders>
            <w:shd w:val="clear" w:color="auto" w:fill="F7F7F7"/>
          </w:tcPr>
          <w:p>
            <w:pPr>
              <w:pStyle w:val="1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color="DDDDDD" w:sz="8" w:space="0"/>
            </w:tcBorders>
            <w:shd w:val="clear" w:color="auto" w:fill="F7F7F7"/>
          </w:tcPr>
          <w:p>
            <w:pPr>
              <w:pStyle w:val="11"/>
              <w:ind w:left="136"/>
              <w:rPr>
                <w:sz w:val="17"/>
              </w:rPr>
            </w:pPr>
            <w:r>
              <w:fldChar w:fldCharType="begin"/>
            </w:r>
            <w:r>
              <w:instrText xml:space="preserve"> HYPERLINK "http://www.springframework.org/schema/tx/spring-tx.xsd" \h </w:instrText>
            </w:r>
            <w:r>
              <w:fldChar w:fldCharType="separate"/>
            </w:r>
            <w:r>
              <w:rPr>
                <w:color w:val="333333"/>
                <w:w w:val="105"/>
                <w:sz w:val="17"/>
              </w:rPr>
              <w:t>http://www.springframework.org/schema/tx/spring-tx.xsd</w:t>
            </w:r>
            <w:r>
              <w:rPr>
                <w:color w:val="333333"/>
                <w:w w:val="105"/>
                <w:sz w:val="17"/>
              </w:rPr>
              <w:fldChar w:fldCharType="end"/>
            </w:r>
            <w:r>
              <w:rPr>
                <w:color w:val="333333"/>
                <w:w w:val="105"/>
                <w:sz w:val="17"/>
              </w:rPr>
              <w:t>"&gt;</w:t>
            </w:r>
          </w:p>
        </w:tc>
      </w:tr>
    </w:tbl>
    <w:p>
      <w:pPr>
        <w:spacing w:before="191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rPr>
          <w:rFonts w:hint="eastAsia" w:ascii="微软雅黑" w:eastAsia="微软雅黑"/>
          <w:b/>
          <w:color w:val="333333"/>
          <w:w w:val="105"/>
          <w:sz w:val="19"/>
        </w:rPr>
        <w:t>事务管理器</w:t>
      </w:r>
    </w:p>
    <w:p>
      <w:pPr>
        <w:pStyle w:val="6"/>
        <w:spacing w:before="152" w:line="204" w:lineRule="auto"/>
        <w:ind w:left="580" w:right="1381"/>
      </w:pPr>
      <w:r>
        <w:pict>
          <v:shape id="_x0000_s2053" o:spid="_x0000_s2053" style="position:absolute;left:0pt;margin-left:86pt;margin-top:13pt;height:3.8pt;width:3.8pt;mso-position-horizontal-relative:page;z-index:252145664;mso-width-relative:page;mso-height-relative:page;" fillcolor="#333333" filled="t" stroked="f" coordorigin="1721,261" coordsize="76,76" path="m1758,336l1721,303,1721,293,1721,288,1725,279,1728,275,1732,272,1735,268,1739,265,1744,263,1748,262,1753,261,1763,261,1768,262,1777,265,1781,268,1785,272,1788,275,1791,279,1795,288,1796,293,1796,303,1763,336,1758,336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2054" o:spid="_x0000_s2054" style="position:absolute;left:0pt;margin-left:86pt;margin-top:28pt;height:3.8pt;width:3.8pt;mso-position-horizontal-relative:page;z-index:252146688;mso-width-relative:page;mso-height-relative:page;" fillcolor="#333333" filled="t" stroked="f" coordorigin="1721,561" coordsize="76,76" path="m1758,636l1721,603,1721,593,1721,588,1725,579,1728,575,1732,572,1735,568,1739,565,1748,562,1753,561,1763,561,1768,562,1777,565,1781,568,1785,572,1788,575,1791,579,1795,588,1796,593,1796,603,1772,633,1768,635,1763,636,1758,63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</w:rPr>
        <w:t>无论使用</w:t>
      </w:r>
      <w:r>
        <w:rPr>
          <w:rFonts w:hint="eastAsia" w:ascii="Arial Unicode MS" w:eastAsia="Arial Unicode MS"/>
          <w:color w:val="333333"/>
        </w:rPr>
        <w:t>Spring</w:t>
      </w:r>
      <w:r>
        <w:rPr>
          <w:color w:val="333333"/>
        </w:rPr>
        <w:t>的哪种事务管理策略（编程式或者声明式）</w:t>
      </w:r>
      <w:r>
        <w:rPr>
          <w:color w:val="333333"/>
          <w:spacing w:val="-2"/>
        </w:rPr>
        <w:t xml:space="preserve">事务管理器都是必须的。 </w:t>
      </w:r>
      <w:r>
        <w:rPr>
          <w:color w:val="333333"/>
          <w:spacing w:val="-5"/>
          <w:w w:val="105"/>
        </w:rPr>
        <w:t xml:space="preserve">就是 </w:t>
      </w:r>
      <w:r>
        <w:rPr>
          <w:rFonts w:hint="eastAsia" w:ascii="Arial Unicode MS" w:eastAsia="Arial Unicode MS"/>
          <w:color w:val="333333"/>
          <w:w w:val="105"/>
        </w:rPr>
        <w:t>Spring</w:t>
      </w:r>
      <w:r>
        <w:rPr>
          <w:color w:val="333333"/>
          <w:w w:val="105"/>
        </w:rPr>
        <w:t>的核心事务管理抽象，管理封装了一组独立于技术的方法。</w:t>
      </w:r>
    </w:p>
    <w:p>
      <w:pPr>
        <w:pStyle w:val="5"/>
        <w:spacing w:before="111"/>
      </w:pPr>
      <w:r>
        <w:rPr>
          <w:rFonts w:ascii="Arial" w:eastAsia="Arial"/>
          <w:color w:val="333333"/>
        </w:rPr>
        <w:t>JDBC</w:t>
      </w:r>
      <w:r>
        <w:rPr>
          <w:color w:val="333333"/>
        </w:rPr>
        <w:t>事务</w:t>
      </w:r>
    </w:p>
    <w:p>
      <w:pPr>
        <w:pStyle w:val="6"/>
        <w:spacing w:before="14"/>
        <w:rPr>
          <w:b/>
          <w:sz w:val="8"/>
        </w:rPr>
      </w:pPr>
      <w:r>
        <w:pict>
          <v:group id="_x0000_s2055" o:spid="_x0000_s2055" o:spt="203" style="position:absolute;left:0pt;margin-left:75.5pt;margin-top:10.05pt;height:57.05pt;width:445pt;mso-position-horizontal-relative:page;mso-wrap-distance-bottom:0pt;mso-wrap-distance-top:0pt;z-index:-251177984;mso-width-relative:page;mso-height-relative:page;" coordorigin="1510,201" coordsize="8900,1141">
            <o:lock v:ext="edit"/>
            <v:shape id="_x0000_s2056" o:spid="_x0000_s2056" style="position:absolute;left:1517;top:208;height:1126;width:8885;" fillcolor="#F7F7F7" filled="t" stroked="f" coordorigin="1518,209" coordsize="8885,1126" path="m10365,1334l1555,1334,1550,1334,1518,1302,1518,241,1550,209,10370,209,10402,241,10402,1302,10379,1331,10374,1333,10370,1334,10365,1334xe">
              <v:path arrowok="t"/>
              <v:fill on="t" focussize="0,0"/>
              <v:stroke on="f"/>
              <v:imagedata o:title=""/>
              <o:lock v:ext="edit"/>
            </v:shape>
            <v:shape id="_x0000_s2057" o:spid="_x0000_s2057" style="position:absolute;left:1517;top:208;height:1126;width:8885;" filled="f" stroked="t" coordorigin="1518,209" coordsize="8885,1126" path="m1518,1297l1518,246,1518,241,1519,236,1521,232,1523,227,1525,223,1529,220,1532,216,1536,213,1541,211,1546,210,1550,209,1555,209,10365,209,10370,209,10374,210,10379,211,10383,213,10388,216,10391,220,10395,223,10397,227,10399,232,10401,236,10402,241,10402,246,10402,1297,10402,1302,10401,1306,10399,1311,10397,1316,10379,1331,10374,1333,10370,1334,10365,1334,1555,1334,1521,1311,1519,1306,1518,1302,1518,1297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2058" o:spid="_x0000_s2058" o:spt="1" style="position:absolute;left:1945;top:246;height:108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2059" o:spid="_x0000_s2059" o:spt="1" style="position:absolute;left:1525;top:246;height:108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2060" o:spid="_x0000_s2060" o:spt="20" style="position:absolute;left:1938;top:246;height:108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2061" o:spid="_x0000_s2061" o:spt="202" type="#_x0000_t202" style="position:absolute;left:1945;top:224;height:1095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 w:line="381" w:lineRule="auto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&lt;bean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"transactionManager" </w:t>
                    </w:r>
                    <w:r>
                      <w:rPr>
                        <w:color w:val="0000CC"/>
                        <w:sz w:val="17"/>
                      </w:rPr>
                      <w:t>class</w:t>
                    </w:r>
                    <w:r>
                      <w:rPr>
                        <w:color w:val="333333"/>
                        <w:sz w:val="17"/>
                      </w:rPr>
                      <w:t>=</w:t>
                    </w:r>
                    <w:r>
                      <w:rPr>
                        <w:color w:val="AA1111"/>
                        <w:sz w:val="17"/>
                      </w:rPr>
                      <w:t>"org.springframework.jdbc.datasource.DataSourceTransactionManager"</w:t>
                    </w:r>
                    <w:r>
                      <w:rPr>
                        <w:color w:val="117700"/>
                        <w:sz w:val="17"/>
                      </w:rPr>
                      <w:t>&gt;</w:t>
                    </w:r>
                  </w:p>
                  <w:p>
                    <w:pPr>
                      <w:spacing w:before="0" w:line="170" w:lineRule="exact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&lt;property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"dataSource"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"dataSource" 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225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&lt;/bean&gt;</w:t>
                    </w:r>
                  </w:p>
                </w:txbxContent>
              </v:textbox>
            </v:shape>
            <v:shape id="_x0000_s2062" o:spid="_x0000_s2062" o:spt="202" type="#_x0000_t202" style="position:absolute;left:1537;top:224;height:1095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" w:line="240" w:lineRule="auto"/>
                      <w:rPr>
                        <w:rFonts w:ascii="微软雅黑"/>
                        <w:b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3"/>
        <w:rPr>
          <w:b/>
          <w:sz w:val="6"/>
        </w:rPr>
      </w:pPr>
    </w:p>
    <w:p>
      <w:pPr>
        <w:spacing w:before="56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rPr>
          <w:rFonts w:hint="eastAsia" w:ascii="微软雅黑" w:eastAsia="微软雅黑"/>
          <w:b/>
          <w:color w:val="333333"/>
          <w:w w:val="105"/>
          <w:sz w:val="19"/>
        </w:rPr>
        <w:t>配置好事务管理器后我们需要去配置事务的通知</w:t>
      </w:r>
    </w:p>
    <w:p>
      <w:pPr>
        <w:spacing w:after="0"/>
        <w:jc w:val="left"/>
        <w:rPr>
          <w:rFonts w:hint="eastAsia" w:ascii="微软雅黑" w:eastAsia="微软雅黑"/>
          <w:sz w:val="19"/>
        </w:rPr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6"/>
        <w:ind w:left="129"/>
        <w:rPr>
          <w:sz w:val="20"/>
        </w:rPr>
      </w:pPr>
      <w:r>
        <w:rPr>
          <w:sz w:val="20"/>
        </w:rPr>
        <w:pict>
          <v:group id="_x0000_s2063" o:spid="_x0000_s2063" o:spt="203" style="height:165.1pt;width:445pt;" coordsize="8900,3302">
            <o:lock v:ext="edit"/>
            <v:shape id="_x0000_s2064" o:spid="_x0000_s2064" style="position:absolute;left:7;top:7;height:3287;width:8885;" fillcolor="#F7F7F7" filled="t" stroked="f" coordorigin="8,8" coordsize="8885,3287" path="m8854,3294l45,3294,40,3294,35,3293,31,3291,26,3289,8,3261,8,40,8,35,12,26,15,22,18,18,22,15,26,12,31,10,35,8,40,8,8859,8,8881,18,8884,22,8887,26,8891,35,8892,40,8892,3261,8868,3291,8864,3293,8859,3294,8854,3294xe">
              <v:path arrowok="t"/>
              <v:fill on="t" focussize="0,0"/>
              <v:stroke on="f"/>
              <v:imagedata o:title=""/>
              <o:lock v:ext="edit"/>
            </v:shape>
            <v:shape id="_x0000_s2065" o:spid="_x0000_s2065" style="position:absolute;left:7;top:7;height:3287;width:8885;" filled="f" stroked="t" coordorigin="8,8" coordsize="8885,3287" path="m8,3257l8,45,8,40,8,35,10,31,12,26,15,22,18,18,22,15,26,12,31,10,35,8,40,8,45,8,8854,8,8859,8,8864,8,8868,10,8873,12,8877,15,8881,18,8884,22,8887,26,8889,31,8891,35,8892,40,8892,45,8892,3257,8892,3261,8891,3266,8889,3271,8887,3275,8868,3291,8864,3293,8859,3294,8854,3294,45,3294,40,3294,35,3293,31,3291,26,3289,10,3271,8,3266,8,3261,8,3257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2066" o:spid="_x0000_s2066" o:spt="1" style="position:absolute;left:555;top:45;height:3242;width:826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2067" o:spid="_x0000_s2067" o:spt="1" style="position:absolute;left:15;top:45;height:3242;width:54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2068" o:spid="_x0000_s2068" o:spt="20" style="position:absolute;left:548;top:45;height:324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2069" o:spid="_x0000_s2069" o:spt="202" type="#_x0000_t202" style="position:absolute;left:555;top:22;height:3256;width:831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配置事务通知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&lt;tx:advice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"txAdvice"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transaction-manager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"transactionManager"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&lt;tx:attributes&gt;</w:t>
                    </w:r>
                  </w:p>
                  <w:p>
                    <w:pPr>
                      <w:spacing w:before="65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sz w:val="17"/>
                      </w:rPr>
                      <w:t>&lt;!--</w:t>
                    </w:r>
                    <w:r>
                      <w:rPr>
                        <w:rFonts w:hint="eastAsia" w:ascii="新宋体" w:eastAsia="新宋体"/>
                        <w:color w:val="AA5400"/>
                        <w:sz w:val="17"/>
                      </w:rPr>
                      <w:t>配置哪些方法使用什么样的事务</w:t>
                    </w:r>
                    <w:r>
                      <w:rPr>
                        <w:color w:val="AA5400"/>
                        <w:sz w:val="17"/>
                      </w:rPr>
                      <w:t>,</w:t>
                    </w:r>
                    <w:r>
                      <w:rPr>
                        <w:rFonts w:hint="eastAsia" w:ascii="新宋体" w:eastAsia="新宋体"/>
                        <w:color w:val="AA5400"/>
                        <w:sz w:val="17"/>
                      </w:rPr>
                      <w:t>配置事务的传播特性</w:t>
                    </w:r>
                    <w:r>
                      <w:rPr>
                        <w:color w:val="AA5400"/>
                        <w:sz w:val="17"/>
                      </w:rPr>
                      <w:t>--&gt;</w:t>
                    </w:r>
                  </w:p>
                  <w:p>
                    <w:pPr>
                      <w:spacing w:before="88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&lt;tx:method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"add"</w:t>
                    </w:r>
                    <w:r>
                      <w:rPr>
                        <w:color w:val="AA1111"/>
                        <w:spacing w:val="-8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propagation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"REQUIRED"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&lt;tx:method</w:t>
                    </w:r>
                    <w:r>
                      <w:rPr>
                        <w:color w:val="117700"/>
                        <w:spacing w:val="-4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"delete"</w:t>
                    </w:r>
                    <w:r>
                      <w:rPr>
                        <w:color w:val="AA1111"/>
                        <w:spacing w:val="-4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propagation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"REQUIRED"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&lt;tx:method</w:t>
                    </w:r>
                    <w:r>
                      <w:rPr>
                        <w:color w:val="117700"/>
                        <w:spacing w:val="-4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"update"</w:t>
                    </w:r>
                    <w:r>
                      <w:rPr>
                        <w:color w:val="AA1111"/>
                        <w:spacing w:val="-4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propagation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"REQUIRED"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&lt;tx:method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"search*"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propagation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"REQUIRED"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&lt;tx:method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"get"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read-only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"true"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&lt;tx:method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name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"*"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propagation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"REQUIRED"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&lt;/tx:attributes&gt;</w:t>
                    </w:r>
                  </w:p>
                  <w:p>
                    <w:pPr>
                      <w:spacing w:before="101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&lt;/tx:advice&gt;</w:t>
                    </w:r>
                  </w:p>
                </w:txbxContent>
              </v:textbox>
            </v:shape>
            <v:shape id="_x0000_s2070" o:spid="_x0000_s2070" o:spt="202" type="#_x0000_t202" style="position:absolute;left:26;top:22;height:3256;width:5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0" w:right="103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10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11</w:t>
                    </w:r>
                  </w:p>
                  <w:p>
                    <w:pPr>
                      <w:spacing w:before="100"/>
                      <w:ind w:left="0" w:right="102" w:firstLine="0"/>
                      <w:jc w:val="right"/>
                      <w:rPr>
                        <w:sz w:val="17"/>
                      </w:rPr>
                    </w:pPr>
                    <w:r>
                      <w:rPr>
                        <w:color w:val="999999"/>
                        <w:sz w:val="17"/>
                      </w:rPr>
                      <w:t>12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spacing w:before="16"/>
        <w:rPr>
          <w:b/>
          <w:sz w:val="5"/>
        </w:rPr>
      </w:pPr>
    </w:p>
    <w:p>
      <w:pPr>
        <w:spacing w:before="58"/>
        <w:ind w:left="130" w:right="0" w:firstLine="0"/>
        <w:jc w:val="left"/>
        <w:rPr>
          <w:rFonts w:hint="eastAsia" w:ascii="微软雅黑" w:eastAsia="微软雅黑"/>
          <w:b/>
          <w:sz w:val="19"/>
        </w:rPr>
      </w:pPr>
      <w:r>
        <w:rPr>
          <w:rFonts w:ascii="Arial" w:eastAsia="Arial"/>
          <w:b/>
          <w:color w:val="333333"/>
          <w:w w:val="105"/>
          <w:sz w:val="19"/>
        </w:rPr>
        <w:t>spring</w:t>
      </w:r>
      <w:r>
        <w:rPr>
          <w:rFonts w:hint="eastAsia" w:ascii="微软雅黑" w:eastAsia="微软雅黑"/>
          <w:b/>
          <w:color w:val="333333"/>
          <w:w w:val="105"/>
          <w:sz w:val="19"/>
        </w:rPr>
        <w:t>事务传播特性：</w:t>
      </w:r>
    </w:p>
    <w:p>
      <w:pPr>
        <w:pStyle w:val="6"/>
        <w:spacing w:before="137" w:line="204" w:lineRule="auto"/>
        <w:ind w:left="130" w:right="368"/>
      </w:pPr>
      <w:r>
        <w:rPr>
          <w:color w:val="333333"/>
        </w:rPr>
        <w:t>事务传播行为就是多个事务方法相互调用时，事务如何在这些方法间传播。</w:t>
      </w:r>
      <w:r>
        <w:rPr>
          <w:rFonts w:hint="eastAsia" w:ascii="Arial Unicode MS" w:eastAsia="Arial Unicode MS"/>
          <w:color w:val="333333"/>
        </w:rPr>
        <w:t>spring</w:t>
      </w:r>
      <w:r>
        <w:rPr>
          <w:color w:val="333333"/>
        </w:rPr>
        <w:t>支持</w:t>
      </w:r>
      <w:r>
        <w:rPr>
          <w:rFonts w:hint="eastAsia" w:ascii="Arial Unicode MS" w:eastAsia="Arial Unicode MS"/>
          <w:color w:val="333333"/>
        </w:rPr>
        <w:t>7</w:t>
      </w:r>
      <w:r>
        <w:rPr>
          <w:color w:val="333333"/>
          <w:spacing w:val="-4"/>
        </w:rPr>
        <w:t xml:space="preserve">种事务传播行   </w:t>
      </w:r>
      <w:r>
        <w:rPr>
          <w:color w:val="333333"/>
          <w:w w:val="105"/>
        </w:rPr>
        <w:t>为：</w:t>
      </w:r>
    </w:p>
    <w:p>
      <w:pPr>
        <w:pStyle w:val="6"/>
        <w:spacing w:before="167" w:line="204" w:lineRule="auto"/>
        <w:ind w:left="580" w:right="180"/>
      </w:pPr>
      <w:r>
        <w:pict>
          <v:shape id="_x0000_s2071" o:spid="_x0000_s2071" style="position:absolute;left:0pt;margin-left:86pt;margin-top:13.75pt;height:3.8pt;width:3.8pt;mso-position-horizontal-relative:page;z-index:252153856;mso-width-relative:page;mso-height-relative:page;" fillcolor="#333333" filled="t" stroked="f" coordorigin="1721,276" coordsize="76,76" path="m1758,351l1721,318,1721,308,1721,303,1725,294,1728,290,1732,287,1735,283,1739,280,1744,278,1748,277,1753,276,1763,276,1785,287,1788,290,1791,294,1795,303,1796,308,1796,318,1772,348,1768,350,1763,351,1758,35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2072" o:spid="_x0000_s2072" style="position:absolute;left:0pt;margin-left:86pt;margin-top:43.75pt;height:3.8pt;width:3.8pt;mso-position-horizontal-relative:page;z-index:252154880;mso-width-relative:page;mso-height-relative:page;" fillcolor="#333333" filled="t" stroked="f" coordorigin="1721,876" coordsize="76,76" path="m1758,951l1721,918,1721,908,1721,904,1725,894,1728,890,1732,887,1735,883,1739,881,1744,879,1748,877,1753,876,1763,876,1785,887,1788,890,1791,894,1795,904,1796,908,1796,918,1763,951,1758,95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2073" o:spid="_x0000_s2073" style="position:absolute;left:0pt;margin-left:86pt;margin-top:58.8pt;height:3.8pt;width:3.8pt;mso-position-horizontal-relative:page;z-index:252155904;mso-width-relative:page;mso-height-relative:page;" fillcolor="#333333" filled="t" stroked="f" coordorigin="1721,1176" coordsize="76,76" path="m1758,1251l1721,1219,1721,1209,1753,1176,1763,1176,1796,1209,1796,1219,1758,125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2074" o:spid="_x0000_s2074" style="position:absolute;left:0pt;margin-left:86pt;margin-top:73.8pt;height:3.8pt;width:3.8pt;mso-position-horizontal-relative:page;z-index:252156928;mso-width-relative:page;mso-height-relative:page;" fillcolor="#333333" filled="t" stroked="f" coordorigin="1721,1476" coordsize="76,76" path="m1758,1551l1721,1519,1721,1509,1753,1476,1763,1476,1796,1509,1796,1519,1758,155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2075" o:spid="_x0000_s2075" style="position:absolute;left:0pt;margin-left:86pt;margin-top:88.8pt;height:3.8pt;width:3.8pt;mso-position-horizontal-relative:page;z-index:252157952;mso-width-relative:page;mso-height-relative:page;" fillcolor="#333333" filled="t" stroked="f" coordorigin="1721,1776" coordsize="76,76" path="m1758,1851l1721,1819,1721,1809,1753,1776,1763,1776,1796,1809,1796,1819,1758,1851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2076" o:spid="_x0000_s2076" style="position:absolute;left:0pt;margin-left:86pt;margin-top:103.8pt;height:3.8pt;width:3.8pt;mso-position-horizontal-relative:page;z-index:252158976;mso-width-relative:page;mso-height-relative:page;" fillcolor="#333333" filled="t" stroked="f" coordorigin="1721,2076" coordsize="76,76" path="m1758,2152l1721,2119,1721,2109,1721,2104,1725,2095,1728,2091,1732,2087,1735,2084,1739,2081,1748,2077,1753,2076,1763,2076,1768,2077,1772,2079,1777,2081,1781,2084,1785,2087,1788,2091,1791,2095,1795,2104,1796,2109,1796,2119,1763,2151,1758,2152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2077" o:spid="_x0000_s2077" style="position:absolute;left:0pt;margin-left:86pt;margin-top:118.8pt;height:3.8pt;width:3.8pt;mso-position-horizontal-relative:page;z-index:252160000;mso-width-relative:page;mso-height-relative:page;" fillcolor="#333333" filled="t" stroked="f" coordorigin="1721,2377" coordsize="76,76" path="m1758,2452l1723,2428,1721,2424,1721,2419,1721,2409,1721,2404,1725,2395,1728,2391,1732,2388,1735,2384,1739,2381,1744,2379,1748,2378,1753,2377,1763,2377,1785,2388,1788,2391,1791,2395,1795,2404,1796,2409,1796,2419,1763,2452,1758,2452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rFonts w:hint="eastAsia" w:ascii="Arial Unicode MS" w:eastAsia="Arial Unicode MS"/>
          <w:color w:val="333333"/>
          <w:spacing w:val="-1"/>
        </w:rPr>
        <w:t>propagation_requierd</w:t>
      </w:r>
      <w:r>
        <w:rPr>
          <w:color w:val="333333"/>
          <w:spacing w:val="-2"/>
        </w:rPr>
        <w:t xml:space="preserve">：如果当前没有事务，就新建一个事务，如果已存在一个事务中，加入到这    </w:t>
      </w:r>
      <w:r>
        <w:rPr>
          <w:color w:val="333333"/>
          <w:spacing w:val="22"/>
        </w:rPr>
        <w:t xml:space="preserve"> </w:t>
      </w:r>
      <w:r>
        <w:rPr>
          <w:color w:val="333333"/>
          <w:w w:val="105"/>
        </w:rPr>
        <w:t xml:space="preserve">个 事 务 中 ， 这 是 最 常 见 的 选 择 。                                               </w:t>
      </w:r>
      <w:r>
        <w:rPr>
          <w:rFonts w:hint="eastAsia" w:ascii="Arial Unicode MS" w:eastAsia="Arial Unicode MS"/>
          <w:color w:val="333333"/>
          <w:w w:val="105"/>
        </w:rPr>
        <w:t>propagation_supports</w:t>
      </w:r>
      <w:r>
        <w:rPr>
          <w:color w:val="333333"/>
          <w:w w:val="105"/>
        </w:rPr>
        <w:t>：支持当前事务，如果没有当前事务，就以非事务方法执行。</w:t>
      </w:r>
      <w:r>
        <w:rPr>
          <w:rFonts w:hint="eastAsia" w:ascii="Arial Unicode MS" w:eastAsia="Arial Unicode MS"/>
          <w:color w:val="333333"/>
          <w:w w:val="105"/>
        </w:rPr>
        <w:t>propagation_mandatory</w:t>
      </w:r>
      <w:r>
        <w:rPr>
          <w:color w:val="333333"/>
          <w:w w:val="105"/>
        </w:rPr>
        <w:t>：使用当前事务，如果没有当前事务，就抛出异常。</w:t>
      </w:r>
      <w:r>
        <w:rPr>
          <w:rFonts w:hint="eastAsia" w:ascii="Arial Unicode MS" w:eastAsia="Arial Unicode MS"/>
          <w:color w:val="333333"/>
          <w:w w:val="105"/>
        </w:rPr>
        <w:t>propagation_required_new</w:t>
      </w:r>
      <w:r>
        <w:rPr>
          <w:color w:val="333333"/>
          <w:w w:val="105"/>
        </w:rPr>
        <w:t>：新建事务，如果当前存在事务，把当前事务挂起。</w:t>
      </w:r>
      <w:r>
        <w:rPr>
          <w:rFonts w:hint="eastAsia" w:ascii="Arial Unicode MS" w:eastAsia="Arial Unicode MS"/>
          <w:color w:val="333333"/>
          <w:w w:val="105"/>
        </w:rPr>
        <w:t>propagation_not_supported</w:t>
      </w:r>
      <w:r>
        <w:rPr>
          <w:color w:val="333333"/>
          <w:w w:val="105"/>
        </w:rPr>
        <w:t>：以非事务方式执行操作，如果当前存在事务，就把当前事务挂起。</w:t>
      </w:r>
      <w:r>
        <w:rPr>
          <w:rFonts w:hint="eastAsia" w:ascii="Arial Unicode MS" w:eastAsia="Arial Unicode MS"/>
          <w:color w:val="333333"/>
          <w:w w:val="105"/>
        </w:rPr>
        <w:t>propagation_never</w:t>
      </w:r>
      <w:r>
        <w:rPr>
          <w:color w:val="333333"/>
          <w:w w:val="105"/>
        </w:rPr>
        <w:t>：以非事务方式执行操作，如果当前事务存在则抛出异常。</w:t>
      </w:r>
      <w:r>
        <w:rPr>
          <w:rFonts w:hint="eastAsia" w:ascii="Arial Unicode MS" w:eastAsia="Arial Unicode MS"/>
          <w:color w:val="333333"/>
          <w:w w:val="105"/>
        </w:rPr>
        <w:t>propagation_nested</w:t>
      </w:r>
      <w:r>
        <w:rPr>
          <w:color w:val="333333"/>
          <w:w w:val="105"/>
        </w:rPr>
        <w:t>：如果当前存在事务，则在嵌套事务内执行。如果当前没有事务，则执行与</w:t>
      </w:r>
      <w:r>
        <w:rPr>
          <w:rFonts w:hint="eastAsia" w:ascii="Arial Unicode MS" w:eastAsia="Arial Unicode MS"/>
          <w:color w:val="333333"/>
          <w:w w:val="105"/>
        </w:rPr>
        <w:t>propagation_required</w:t>
      </w:r>
      <w:r>
        <w:rPr>
          <w:color w:val="333333"/>
          <w:w w:val="105"/>
        </w:rPr>
        <w:t>类似的操作</w:t>
      </w:r>
    </w:p>
    <w:p>
      <w:pPr>
        <w:pStyle w:val="6"/>
        <w:spacing w:before="106"/>
        <w:ind w:left="130"/>
      </w:pPr>
      <w:r>
        <w:rPr>
          <w:rFonts w:hint="eastAsia" w:ascii="Arial Unicode MS" w:eastAsia="Arial Unicode MS"/>
          <w:color w:val="333333"/>
        </w:rPr>
        <w:t xml:space="preserve">Spring </w:t>
      </w:r>
      <w:r>
        <w:rPr>
          <w:color w:val="333333"/>
        </w:rPr>
        <w:t xml:space="preserve">默认的事务传播行为是 </w:t>
      </w:r>
      <w:r>
        <w:rPr>
          <w:rFonts w:hint="eastAsia" w:ascii="Arial Unicode MS" w:eastAsia="Arial Unicode MS"/>
          <w:color w:val="333333"/>
        </w:rPr>
        <w:t>PROPAGATION_REQUIRED</w:t>
      </w:r>
      <w:r>
        <w:rPr>
          <w:color w:val="333333"/>
        </w:rPr>
        <w:t>，它适合于绝大多数的情况。</w:t>
      </w:r>
    </w:p>
    <w:p>
      <w:pPr>
        <w:pStyle w:val="6"/>
        <w:spacing w:before="149" w:line="204" w:lineRule="auto"/>
        <w:ind w:left="130" w:right="127"/>
      </w:pPr>
      <w:r>
        <w:rPr>
          <w:color w:val="333333"/>
          <w:spacing w:val="-15"/>
          <w:w w:val="105"/>
        </w:rPr>
        <w:t xml:space="preserve">假设 </w:t>
      </w:r>
      <w:r>
        <w:rPr>
          <w:rFonts w:hint="eastAsia" w:ascii="Arial Unicode MS" w:eastAsia="Arial Unicode MS"/>
          <w:color w:val="333333"/>
          <w:w w:val="105"/>
        </w:rPr>
        <w:t xml:space="preserve">ServiveX#methodX() </w:t>
      </w:r>
      <w:r>
        <w:rPr>
          <w:color w:val="333333"/>
          <w:w w:val="105"/>
        </w:rPr>
        <w:t>都工作在事务环境下（</w:t>
      </w:r>
      <w:r>
        <w:rPr>
          <w:color w:val="333333"/>
          <w:spacing w:val="-11"/>
          <w:w w:val="105"/>
        </w:rPr>
        <w:t xml:space="preserve">即都被 </w:t>
      </w:r>
      <w:r>
        <w:rPr>
          <w:rFonts w:hint="eastAsia" w:ascii="Arial Unicode MS" w:eastAsia="Arial Unicode MS"/>
          <w:color w:val="333333"/>
          <w:w w:val="105"/>
        </w:rPr>
        <w:t xml:space="preserve">Spring </w:t>
      </w:r>
      <w:r>
        <w:rPr>
          <w:color w:val="333333"/>
          <w:w w:val="105"/>
        </w:rPr>
        <w:t>事务增强了），</w:t>
      </w:r>
      <w:r>
        <w:rPr>
          <w:color w:val="333333"/>
          <w:spacing w:val="-2"/>
          <w:w w:val="105"/>
        </w:rPr>
        <w:t>假设程序中存在如下的</w:t>
      </w:r>
      <w:r>
        <w:rPr>
          <w:color w:val="333333"/>
          <w:w w:val="105"/>
        </w:rPr>
        <w:t>调用链：</w:t>
      </w:r>
      <w:r>
        <w:rPr>
          <w:rFonts w:hint="eastAsia" w:ascii="Arial Unicode MS" w:eastAsia="Arial Unicode MS"/>
          <w:color w:val="333333"/>
          <w:w w:val="105"/>
        </w:rPr>
        <w:t>Service1#method1()-&gt;Service2#method2()-&gt;Service3#method3()</w:t>
      </w:r>
      <w:r>
        <w:rPr>
          <w:color w:val="333333"/>
          <w:spacing w:val="-2"/>
          <w:w w:val="105"/>
        </w:rPr>
        <w:t xml:space="preserve">，那么这 </w:t>
      </w:r>
      <w:r>
        <w:rPr>
          <w:rFonts w:hint="eastAsia" w:ascii="Arial Unicode MS" w:eastAsia="Arial Unicode MS"/>
          <w:color w:val="333333"/>
          <w:w w:val="105"/>
        </w:rPr>
        <w:t xml:space="preserve">3 </w:t>
      </w:r>
      <w:r>
        <w:rPr>
          <w:color w:val="333333"/>
          <w:spacing w:val="-1"/>
          <w:w w:val="105"/>
        </w:rPr>
        <w:t xml:space="preserve">个服务类的 </w:t>
      </w:r>
      <w:r>
        <w:rPr>
          <w:rFonts w:hint="eastAsia" w:ascii="Arial Unicode MS" w:eastAsia="Arial Unicode MS"/>
          <w:color w:val="333333"/>
          <w:w w:val="105"/>
        </w:rPr>
        <w:t xml:space="preserve">3 </w:t>
      </w:r>
      <w:r>
        <w:rPr>
          <w:color w:val="333333"/>
          <w:spacing w:val="-2"/>
          <w:w w:val="105"/>
        </w:rPr>
        <w:t xml:space="preserve">个方法通过 </w:t>
      </w:r>
      <w:r>
        <w:rPr>
          <w:rFonts w:hint="eastAsia" w:ascii="Arial Unicode MS" w:eastAsia="Arial Unicode MS"/>
          <w:color w:val="333333"/>
          <w:w w:val="105"/>
        </w:rPr>
        <w:t xml:space="preserve">Spring </w:t>
      </w:r>
      <w:r>
        <w:rPr>
          <w:color w:val="333333"/>
          <w:w w:val="105"/>
        </w:rPr>
        <w:t>的事务传播机制都工作在同一个事务中。</w:t>
      </w:r>
    </w:p>
    <w:p>
      <w:pPr>
        <w:pStyle w:val="6"/>
        <w:spacing w:before="110"/>
        <w:ind w:left="130"/>
      </w:pPr>
      <w:r>
        <w:rPr>
          <w:color w:val="333333"/>
          <w:w w:val="105"/>
        </w:rPr>
        <w:t>就好比，我们刚才的几个方法存在调用，所以会被放在一组事务当中！</w:t>
      </w:r>
    </w:p>
    <w:p>
      <w:pPr>
        <w:pStyle w:val="6"/>
        <w:spacing w:before="12"/>
        <w:rPr>
          <w:sz w:val="30"/>
        </w:rPr>
      </w:pPr>
    </w:p>
    <w:p>
      <w:pPr>
        <w:pStyle w:val="5"/>
        <w:rPr>
          <w:rFonts w:ascii="Arial" w:eastAsia="Arial"/>
        </w:rPr>
      </w:pPr>
      <w:r>
        <w:rPr>
          <w:color w:val="333333"/>
        </w:rPr>
        <w:t>配置</w:t>
      </w:r>
      <w:r>
        <w:rPr>
          <w:rFonts w:ascii="Arial" w:eastAsia="Arial"/>
          <w:color w:val="333333"/>
        </w:rPr>
        <w:t>AOP</w:t>
      </w:r>
    </w:p>
    <w:p>
      <w:pPr>
        <w:pStyle w:val="6"/>
        <w:spacing w:before="100"/>
        <w:ind w:left="130"/>
      </w:pPr>
      <w:r>
        <w:rPr>
          <w:color w:val="333333"/>
          <w:w w:val="105"/>
        </w:rPr>
        <w:t>导入</w:t>
      </w:r>
      <w:r>
        <w:rPr>
          <w:rFonts w:hint="eastAsia" w:ascii="Arial Unicode MS" w:eastAsia="Arial Unicode MS"/>
          <w:color w:val="333333"/>
          <w:w w:val="105"/>
        </w:rPr>
        <w:t>aop</w:t>
      </w:r>
      <w:r>
        <w:rPr>
          <w:color w:val="333333"/>
          <w:w w:val="105"/>
        </w:rPr>
        <w:t>的头文件！</w:t>
      </w:r>
    </w:p>
    <w:p>
      <w:pPr>
        <w:pStyle w:val="6"/>
        <w:spacing w:before="10"/>
        <w:rPr>
          <w:sz w:val="8"/>
        </w:rPr>
      </w:pPr>
      <w:r>
        <w:pict>
          <v:group id="_x0000_s2078" o:spid="_x0000_s2078" o:spt="203" style="position:absolute;left:0pt;margin-left:75.5pt;margin-top:9.85pt;height:84.05pt;width:445pt;mso-position-horizontal-relative:page;mso-wrap-distance-bottom:0pt;mso-wrap-distance-top:0pt;z-index:-251163648;mso-width-relative:page;mso-height-relative:page;" coordorigin="1510,197" coordsize="8900,1681">
            <o:lock v:ext="edit"/>
            <v:shape id="_x0000_s2079" o:spid="_x0000_s2079" style="position:absolute;left:1517;top:204;height:1666;width:8885;" fillcolor="#F7F7F7" filled="t" stroked="f" coordorigin="1518,205" coordsize="8885,1666" path="m10365,1871l1555,1871,1550,1871,1521,1847,1519,1843,1518,1838,1518,237,1519,233,1523,223,1525,219,1529,216,1532,212,1536,210,1541,208,1546,206,1550,205,10370,205,10391,216,10395,219,10397,223,10401,233,10402,237,10402,1838,10370,1871,10365,1871xe">
              <v:path arrowok="t"/>
              <v:fill on="t" focussize="0,0"/>
              <v:stroke on="f"/>
              <v:imagedata o:title=""/>
              <o:lock v:ext="edit"/>
            </v:shape>
            <v:shape id="_x0000_s2080" o:spid="_x0000_s2080" style="position:absolute;left:1517;top:204;height:1666;width:8885;" filled="f" stroked="t" coordorigin="1518,205" coordsize="8885,1666" path="m1518,1833l1518,242,1518,237,1519,233,1521,228,1523,223,1525,219,1529,216,1532,212,1536,210,1541,208,1546,206,1550,205,1555,205,10365,205,10370,205,10374,206,10379,208,10383,210,10388,212,10391,216,10395,219,10402,242,10402,1833,10365,1871,1555,1871,1521,1847,1519,1843,1518,1838,1518,1833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2081" o:spid="_x0000_s2081" o:spt="1" style="position:absolute;left:1945;top:242;height:162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2082" o:spid="_x0000_s2082" o:spt="1" style="position:absolute;left:1525;top:242;height:162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2083" o:spid="_x0000_s2083" o:spt="20" style="position:absolute;left:1938;top:242;height:162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2084" o:spid="_x0000_s2084" o:spt="202" type="#_x0000_t202" style="position:absolute;left:1945;top:220;height:1636;width:843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32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配置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aop</w:t>
                    </w:r>
                    <w:r>
                      <w:rPr>
                        <w:rFonts w:hint="eastAsia" w:ascii="新宋体" w:eastAsia="新宋体"/>
                        <w:color w:val="AA5400"/>
                        <w:w w:val="105"/>
                        <w:sz w:val="17"/>
                      </w:rPr>
                      <w:t>织入事务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--&gt;</w:t>
                    </w:r>
                  </w:p>
                  <w:p>
                    <w:pPr>
                      <w:spacing w:before="8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&lt;aop:config&gt;</w:t>
                    </w:r>
                  </w:p>
                  <w:p>
                    <w:pPr>
                      <w:spacing w:before="100" w:line="381" w:lineRule="auto"/>
                      <w:ind w:left="120" w:right="373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&lt;aop:pointcut</w:t>
                    </w:r>
                    <w:r>
                      <w:rPr>
                        <w:color w:val="117700"/>
                        <w:spacing w:val="-4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id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"txPointcut"</w:t>
                    </w:r>
                    <w:r>
                      <w:rPr>
                        <w:color w:val="AA1111"/>
                        <w:spacing w:val="-4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expression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"execution(*</w:t>
                    </w:r>
                    <w:r>
                      <w:rPr>
                        <w:color w:val="AA1111"/>
                        <w:spacing w:val="-4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com.kuang.dao.*.* (..))"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0" w:line="170" w:lineRule="exact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 xml:space="preserve">&lt;aop:advisor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advice-ref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 xml:space="preserve">"txAdvice" </w:t>
                    </w:r>
                    <w:r>
                      <w:rPr>
                        <w:color w:val="0000CC"/>
                        <w:w w:val="105"/>
                        <w:sz w:val="17"/>
                      </w:rPr>
                      <w:t>pointcut-ref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=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"txPointcut"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/&gt;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&lt;/aop:config&gt;</w:t>
                    </w:r>
                  </w:p>
                </w:txbxContent>
              </v:textbox>
            </v:shape>
            <v:shape id="_x0000_s2085" o:spid="_x0000_s2085" o:spt="202" type="#_x0000_t202" style="position:absolute;left:1537;top:220;height:1636;width:39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2" w:line="240" w:lineRule="auto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6"/>
        <w:spacing w:before="3"/>
        <w:rPr>
          <w:sz w:val="6"/>
        </w:rPr>
      </w:pPr>
    </w:p>
    <w:p>
      <w:pPr>
        <w:pStyle w:val="5"/>
        <w:spacing w:before="56"/>
      </w:pPr>
      <w:r>
        <w:rPr>
          <w:color w:val="333333"/>
          <w:w w:val="105"/>
        </w:rPr>
        <w:t>进行测试</w:t>
      </w:r>
    </w:p>
    <w:p>
      <w:pPr>
        <w:pStyle w:val="6"/>
        <w:spacing w:before="115"/>
        <w:ind w:left="130"/>
      </w:pPr>
      <w:r>
        <w:rPr>
          <w:color w:val="333333"/>
          <w:w w:val="105"/>
        </w:rPr>
        <w:t>删掉刚才插入的数据，再次测试！</w:t>
      </w:r>
    </w:p>
    <w:p>
      <w:pPr>
        <w:spacing w:after="0"/>
        <w:sectPr>
          <w:pgSz w:w="11900" w:h="16840"/>
          <w:pgMar w:top="560" w:right="1340" w:bottom="280" w:left="1380" w:header="720" w:footer="720" w:gutter="0"/>
        </w:sectPr>
      </w:pPr>
    </w:p>
    <w:p>
      <w:pPr>
        <w:pStyle w:val="6"/>
        <w:ind w:left="129"/>
        <w:rPr>
          <w:sz w:val="20"/>
        </w:rPr>
      </w:pPr>
      <w:r>
        <w:rPr>
          <w:sz w:val="20"/>
        </w:rPr>
        <w:pict>
          <v:group id="_x0000_s2086" o:spid="_x0000_s2086" o:spt="203" style="height:111.1pt;width:445pt;" coordsize="8900,2222">
            <o:lock v:ext="edit"/>
            <v:shape id="_x0000_s2087" o:spid="_x0000_s2087" style="position:absolute;left:7;top:7;height:2207;width:8885;" fillcolor="#F7F7F7" filled="t" stroked="f" coordorigin="8,8" coordsize="8885,2207" path="m8854,2214l45,2214,40,2213,8,2181,8,40,8,35,12,26,15,22,18,18,22,15,26,12,35,8,40,8,8859,8,8864,8,8873,12,8877,15,8881,18,8884,22,8887,26,8891,35,8892,40,8892,2181,8859,2213,8854,2214xe">
              <v:path arrowok="t"/>
              <v:fill on="t" focussize="0,0"/>
              <v:stroke on="f"/>
              <v:imagedata o:title=""/>
              <o:lock v:ext="edit"/>
            </v:shape>
            <v:shape id="_x0000_s2088" o:spid="_x0000_s2088" style="position:absolute;left:7;top:7;height:2207;width:8885;" filled="f" stroked="t" coordorigin="8,8" coordsize="8885,2207" path="m8,2176l8,45,8,40,8,35,10,31,12,26,15,22,18,18,22,15,26,12,31,10,35,8,40,8,45,8,8854,8,8859,8,8864,8,8868,10,8873,12,8877,15,8881,18,8884,22,8892,45,8892,2176,8892,2181,8891,2186,8889,2190,8887,2195,8854,2214,45,2214,10,2190,8,2186,8,2181,8,2176xe">
              <v:path arrowok="t"/>
              <v:fill on="f" focussize="0,0"/>
              <v:stroke weight="0.750314960629921pt" color="#E7E9EC"/>
              <v:imagedata o:title=""/>
              <o:lock v:ext="edit"/>
            </v:shape>
            <v:rect id="_x0000_s2089" o:spid="_x0000_s2089" o:spt="1" style="position:absolute;left:435;top:45;height:2161;width:8389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2090" o:spid="_x0000_s2090" o:spt="1" style="position:absolute;left:15;top:45;height:2161;width:421;" fillcolor="#F7F7F7" filled="t" stroked="f" coordsize="21600,21600">
              <v:path/>
              <v:fill on="t" focussize="0,0"/>
              <v:stroke on="f"/>
              <v:imagedata o:title=""/>
              <o:lock v:ext="edit"/>
            </v:rect>
            <v:line id="_x0000_s2091" o:spid="_x0000_s2091" o:spt="20" style="position:absolute;left:428;top:45;height:2161;width:0;" stroked="t" coordsize="21600,21600">
              <v:path arrowok="t"/>
              <v:fill focussize="0,0"/>
              <v:stroke weight="0.750314960629921pt" color="#DDDDDD"/>
              <v:imagedata o:title=""/>
              <o:lock v:ext="edit"/>
            </v:line>
            <v:shape id="_x0000_s2092" o:spid="_x0000_s2092" o:spt="202" type="#_x0000_t202" style="position:absolute;left:0;top:0;height:2222;width:890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numPr>
                        <w:ilvl w:val="0"/>
                        <w:numId w:val="39"/>
                      </w:numPr>
                      <w:tabs>
                        <w:tab w:val="left" w:pos="555"/>
                        <w:tab w:val="left" w:pos="556"/>
                      </w:tabs>
                      <w:spacing w:before="91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@Test</w:t>
                    </w:r>
                  </w:p>
                  <w:p>
                    <w:pPr>
                      <w:numPr>
                        <w:ilvl w:val="0"/>
                        <w:numId w:val="39"/>
                      </w:numPr>
                      <w:tabs>
                        <w:tab w:val="left" w:pos="555"/>
                        <w:tab w:val="left" w:pos="556"/>
                      </w:tabs>
                      <w:spacing w:before="100"/>
                      <w:ind w:left="55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 xml:space="preserve">public </w:t>
                    </w:r>
                    <w:r>
                      <w:rPr>
                        <w:color w:val="008754"/>
                        <w:w w:val="105"/>
                        <w:sz w:val="17"/>
                      </w:rPr>
                      <w:t>void</w:t>
                    </w:r>
                    <w:r>
                      <w:rPr>
                        <w:color w:val="008754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test2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(){</w:t>
                    </w:r>
                  </w:p>
                  <w:p>
                    <w:pPr>
                      <w:numPr>
                        <w:ilvl w:val="0"/>
                        <w:numId w:val="39"/>
                      </w:numPr>
                      <w:tabs>
                        <w:tab w:val="left" w:pos="978"/>
                        <w:tab w:val="left" w:pos="979"/>
                      </w:tabs>
                      <w:spacing w:before="100" w:line="381" w:lineRule="auto"/>
                      <w:ind w:left="555" w:right="3687" w:hanging="346"/>
                      <w:jc w:val="left"/>
                      <w:rPr>
                        <w:sz w:val="17"/>
                      </w:rPr>
                    </w:pPr>
                    <w:r>
                      <w:tab/>
                    </w:r>
                    <w:r>
                      <w:rPr>
                        <w:w w:val="105"/>
                        <w:sz w:val="17"/>
                      </w:rPr>
                      <w:t xml:space="preserve">ApplicationContext context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new</w:t>
                    </w:r>
                    <w:r>
                      <w:rPr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ClassPathXmlApplicationContext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color w:val="AA1111"/>
                        <w:sz w:val="17"/>
                      </w:rPr>
                      <w:t>"beans.xml"</w:t>
                    </w:r>
                    <w:r>
                      <w:rPr>
                        <w:color w:val="333333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39"/>
                      </w:numPr>
                      <w:tabs>
                        <w:tab w:val="left" w:pos="978"/>
                        <w:tab w:val="left" w:pos="979"/>
                      </w:tabs>
                      <w:spacing w:before="0" w:line="170" w:lineRule="exact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 xml:space="preserve">UserMapper mapper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=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w w:val="105"/>
                        <w:sz w:val="17"/>
                      </w:rPr>
                      <w:t>UserMapper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</w:t>
                    </w:r>
                    <w:r>
                      <w:rPr>
                        <w:color w:val="333333"/>
                        <w:spacing w:val="-3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context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getBean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  <w:r>
                      <w:rPr>
                        <w:color w:val="AA1111"/>
                        <w:w w:val="105"/>
                        <w:sz w:val="17"/>
                      </w:rPr>
                      <w:t>"userDao"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);</w:t>
                    </w:r>
                  </w:p>
                  <w:p>
                    <w:pPr>
                      <w:numPr>
                        <w:ilvl w:val="0"/>
                        <w:numId w:val="39"/>
                      </w:numPr>
                      <w:tabs>
                        <w:tab w:val="left" w:pos="978"/>
                        <w:tab w:val="left" w:pos="979"/>
                      </w:tabs>
                      <w:spacing w:before="100"/>
                      <w:ind w:left="97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List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&lt;</w:t>
                    </w:r>
                    <w:r>
                      <w:rPr>
                        <w:w w:val="105"/>
                        <w:sz w:val="17"/>
                      </w:rPr>
                      <w:t>User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 xml:space="preserve">&gt; </w:t>
                    </w:r>
                    <w:r>
                      <w:rPr>
                        <w:w w:val="105"/>
                        <w:sz w:val="17"/>
                      </w:rPr>
                      <w:t xml:space="preserve">user </w:t>
                    </w:r>
                    <w:r>
                      <w:rPr>
                        <w:color w:val="981A1A"/>
                        <w:w w:val="105"/>
                        <w:sz w:val="17"/>
                      </w:rPr>
                      <w:t>=</w:t>
                    </w:r>
                    <w:r>
                      <w:rPr>
                        <w:color w:val="981A1A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mapper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w w:val="105"/>
                        <w:sz w:val="17"/>
                      </w:rPr>
                      <w:t>selectUser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();</w:t>
                    </w:r>
                  </w:p>
                  <w:p>
                    <w:pPr>
                      <w:numPr>
                        <w:ilvl w:val="0"/>
                        <w:numId w:val="39"/>
                      </w:numPr>
                      <w:tabs>
                        <w:tab w:val="left" w:pos="555"/>
                        <w:tab w:val="left" w:pos="978"/>
                        <w:tab w:val="left" w:pos="979"/>
                      </w:tabs>
                      <w:spacing w:before="0" w:line="270" w:lineRule="atLeast"/>
                      <w:ind w:left="209" w:right="5274" w:firstLine="0"/>
                      <w:jc w:val="lef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System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out</w:t>
                    </w:r>
                    <w:r>
                      <w:rPr>
                        <w:color w:val="333333"/>
                        <w:sz w:val="17"/>
                      </w:rPr>
                      <w:t>.</w:t>
                    </w:r>
                    <w:r>
                      <w:rPr>
                        <w:sz w:val="17"/>
                      </w:rPr>
                      <w:t>println</w:t>
                    </w:r>
                    <w:r>
                      <w:rPr>
                        <w:color w:val="333333"/>
                        <w:sz w:val="17"/>
                      </w:rPr>
                      <w:t>(</w:t>
                    </w:r>
                    <w:r>
                      <w:rPr>
                        <w:sz w:val="17"/>
                      </w:rPr>
                      <w:t>user</w:t>
                    </w:r>
                    <w:r>
                      <w:rPr>
                        <w:color w:val="333333"/>
                        <w:sz w:val="17"/>
                      </w:rPr>
                      <w:t>);</w:t>
                    </w:r>
                    <w:r>
                      <w:rPr>
                        <w:color w:val="999999"/>
                        <w:sz w:val="17"/>
                      </w:rPr>
                      <w:t xml:space="preserve"> 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>7</w:t>
                    </w:r>
                    <w:r>
                      <w:rPr>
                        <w:color w:val="999999"/>
                        <w:w w:val="105"/>
                        <w:sz w:val="17"/>
                      </w:rPr>
                      <w:tab/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6"/>
        <w:spacing w:before="17"/>
        <w:rPr>
          <w:sz w:val="4"/>
        </w:rPr>
      </w:pPr>
    </w:p>
    <w:p>
      <w:pPr>
        <w:pStyle w:val="3"/>
        <w:spacing w:before="22"/>
        <w:ind w:left="130" w:firstLine="0"/>
      </w:pPr>
      <w:bookmarkStart w:id="121" w:name="思考问题？"/>
      <w:bookmarkEnd w:id="121"/>
      <w:r>
        <w:rPr>
          <w:color w:val="333333"/>
        </w:rPr>
        <w:t>思考问题？</w:t>
      </w:r>
    </w:p>
    <w:p>
      <w:pPr>
        <w:pStyle w:val="6"/>
        <w:spacing w:before="112"/>
        <w:ind w:left="130"/>
      </w:pPr>
      <w:r>
        <w:rPr>
          <w:color w:val="333333"/>
          <w:w w:val="105"/>
        </w:rPr>
        <w:t>为什么需要配置事务？</w:t>
      </w:r>
    </w:p>
    <w:p>
      <w:pPr>
        <w:pStyle w:val="6"/>
        <w:spacing w:before="100" w:line="325" w:lineRule="exact"/>
        <w:ind w:left="580"/>
      </w:pPr>
      <w:r>
        <w:pict>
          <v:shape id="_x0000_s2093" o:spid="_x0000_s2093" style="position:absolute;left:0pt;margin-left:86pt;margin-top:12.25pt;height:3.8pt;width:3.8pt;mso-position-horizontal-relative:page;z-index:252163072;mso-width-relative:page;mso-height-relative:page;" fillcolor="#333333" filled="t" stroked="f" coordorigin="1721,246" coordsize="76,76" path="m1758,321l1721,288,1721,278,1721,273,1725,264,1728,260,1732,257,1735,253,1739,250,1744,248,1748,247,1753,246,1763,246,1785,257,1788,260,1791,264,1795,273,1796,278,1796,288,1763,321,1758,321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如果不配置，就需要我们手动提交控制事务；</w:t>
      </w:r>
    </w:p>
    <w:p>
      <w:pPr>
        <w:pStyle w:val="6"/>
        <w:spacing w:line="325" w:lineRule="exact"/>
        <w:ind w:left="580"/>
      </w:pPr>
      <w:r>
        <w:pict>
          <v:shape id="_x0000_s2094" o:spid="_x0000_s2094" style="position:absolute;left:0pt;margin-left:86pt;margin-top:6pt;height:3.8pt;width:3.8pt;mso-position-horizontal-relative:page;z-index:252164096;mso-width-relative:page;mso-height-relative:page;" fillcolor="#333333" filled="t" stroked="f" coordorigin="1721,121" coordsize="76,76" path="m1758,196l1723,172,1721,168,1721,163,1721,153,1721,148,1725,139,1728,135,1732,132,1735,128,1739,125,1744,124,1748,122,1753,121,1763,121,1768,122,1772,124,1777,125,1781,128,1785,132,1788,135,1791,139,1795,148,1796,153,1796,163,1763,196,1758,196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color w:val="333333"/>
          <w:w w:val="105"/>
        </w:rPr>
        <w:t>事务在项目开发过程非常重要，涉及到数据的一致性的问题，不容马虎！</w:t>
      </w:r>
    </w:p>
    <w:sectPr>
      <w:pgSz w:w="11900" w:h="16840"/>
      <w:pgMar w:top="560" w:right="1340" w:bottom="280" w:left="13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ucida Console">
    <w:panose1 w:val="020B0609040504020204"/>
    <w:charset w:val="00"/>
    <w:family w:val="modern"/>
    <w:pitch w:val="default"/>
    <w:sig w:usb0="8000028F" w:usb1="00001800" w:usb2="00000000" w:usb3="00000000" w:csb0="0000001F" w:csb1="D7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3A4B87"/>
    <w:multiLevelType w:val="multilevel"/>
    <w:tmpl w:val="813A4B87"/>
    <w:lvl w:ilvl="0" w:tentative="0">
      <w:start w:val="1"/>
      <w:numFmt w:val="decimal"/>
      <w:lvlText w:val="%1"/>
      <w:lvlJc w:val="left"/>
      <w:pPr>
        <w:ind w:left="978" w:hanging="769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726" w:hanging="769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473" w:hanging="769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220" w:hanging="769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967" w:hanging="769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714" w:hanging="769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461" w:hanging="769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208" w:hanging="769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6955" w:hanging="769"/>
      </w:pPr>
      <w:rPr>
        <w:rFonts w:hint="default"/>
        <w:lang w:val="en-US" w:eastAsia="en-US" w:bidi="en-US"/>
      </w:rPr>
    </w:lvl>
  </w:abstractNum>
  <w:abstractNum w:abstractNumId="1">
    <w:nsid w:val="8461FADE"/>
    <w:multiLevelType w:val="multilevel"/>
    <w:tmpl w:val="8461FADE"/>
    <w:lvl w:ilvl="0" w:tentative="0">
      <w:start w:val="1"/>
      <w:numFmt w:val="decimal"/>
      <w:lvlText w:val="%1"/>
      <w:lvlJc w:val="left"/>
      <w:pPr>
        <w:ind w:left="67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501" w:hanging="346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323" w:hanging="346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45" w:hanging="346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967" w:hanging="346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789" w:hanging="346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611" w:hanging="346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433" w:hanging="346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255" w:hanging="346"/>
      </w:pPr>
      <w:rPr>
        <w:rFonts w:hint="default"/>
        <w:lang w:val="en-US" w:eastAsia="en-US" w:bidi="en-US"/>
      </w:rPr>
    </w:lvl>
  </w:abstractNum>
  <w:abstractNum w:abstractNumId="2">
    <w:nsid w:val="9239341B"/>
    <w:multiLevelType w:val="multilevel"/>
    <w:tmpl w:val="9239341B"/>
    <w:lvl w:ilvl="0" w:tentative="0">
      <w:start w:val="5"/>
      <w:numFmt w:val="decimal"/>
      <w:lvlText w:val="%1"/>
      <w:lvlJc w:val="left"/>
      <w:pPr>
        <w:ind w:left="745" w:hanging="616"/>
        <w:jc w:val="left"/>
      </w:pPr>
      <w:rPr>
        <w:rFonts w:hint="default"/>
        <w:lang w:val="en-US" w:eastAsia="en-US" w:bidi="en-US"/>
      </w:rPr>
    </w:lvl>
    <w:lvl w:ilvl="1" w:tentative="0">
      <w:start w:val="1"/>
      <w:numFmt w:val="decimal"/>
      <w:lvlText w:val="%1.%2."/>
      <w:lvlJc w:val="left"/>
      <w:pPr>
        <w:ind w:left="745" w:hanging="616"/>
        <w:jc w:val="left"/>
      </w:pPr>
      <w:rPr>
        <w:rFonts w:hint="default" w:ascii="Arial" w:hAnsi="Arial" w:eastAsia="Arial" w:cs="Arial"/>
        <w:b/>
        <w:bCs/>
        <w:color w:val="333333"/>
        <w:w w:val="103"/>
        <w:sz w:val="31"/>
        <w:szCs w:val="31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427" w:hanging="616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271" w:hanging="616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115" w:hanging="616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959" w:hanging="616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803" w:hanging="616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647" w:hanging="616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91" w:hanging="616"/>
      </w:pPr>
      <w:rPr>
        <w:rFonts w:hint="default"/>
        <w:lang w:val="en-US" w:eastAsia="en-US" w:bidi="en-US"/>
      </w:rPr>
    </w:lvl>
  </w:abstractNum>
  <w:abstractNum w:abstractNumId="3">
    <w:nsid w:val="9288B902"/>
    <w:multiLevelType w:val="multilevel"/>
    <w:tmpl w:val="9288B902"/>
    <w:lvl w:ilvl="0" w:tentative="0">
      <w:start w:val="1"/>
      <w:numFmt w:val="decimal"/>
      <w:lvlText w:val="%1"/>
      <w:lvlJc w:val="left"/>
      <w:pPr>
        <w:ind w:left="67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501" w:hanging="346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323" w:hanging="346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45" w:hanging="346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967" w:hanging="346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789" w:hanging="346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611" w:hanging="346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433" w:hanging="346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255" w:hanging="346"/>
      </w:pPr>
      <w:rPr>
        <w:rFonts w:hint="default"/>
        <w:lang w:val="en-US" w:eastAsia="en-US" w:bidi="en-US"/>
      </w:rPr>
    </w:lvl>
  </w:abstractNum>
  <w:abstractNum w:abstractNumId="4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5">
    <w:nsid w:val="B0F1ACD9"/>
    <w:multiLevelType w:val="multilevel"/>
    <w:tmpl w:val="B0F1ACD9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6">
    <w:nsid w:val="B5E306ED"/>
    <w:multiLevelType w:val="multilevel"/>
    <w:tmpl w:val="B5E306ED"/>
    <w:lvl w:ilvl="0" w:tentative="0">
      <w:start w:val="1"/>
      <w:numFmt w:val="decimal"/>
      <w:lvlText w:val="%1"/>
      <w:lvlJc w:val="left"/>
      <w:pPr>
        <w:ind w:left="55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393" w:hanging="346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27" w:hanging="346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061" w:hanging="346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895" w:hanging="346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729" w:hanging="346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563" w:hanging="346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397" w:hanging="346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231" w:hanging="346"/>
      </w:pPr>
      <w:rPr>
        <w:rFonts w:hint="default"/>
        <w:lang w:val="en-US" w:eastAsia="en-US" w:bidi="en-US"/>
      </w:rPr>
    </w:lvl>
  </w:abstractNum>
  <w:abstractNum w:abstractNumId="7">
    <w:nsid w:val="BE923771"/>
    <w:multiLevelType w:val="multilevel"/>
    <w:tmpl w:val="BE923771"/>
    <w:lvl w:ilvl="0" w:tentative="0">
      <w:start w:val="9"/>
      <w:numFmt w:val="decimal"/>
      <w:lvlText w:val="%1"/>
      <w:lvlJc w:val="left"/>
      <w:pPr>
        <w:ind w:left="576" w:hanging="447"/>
        <w:jc w:val="left"/>
      </w:pPr>
      <w:rPr>
        <w:rFonts w:hint="default"/>
        <w:lang w:val="en-US" w:eastAsia="en-US" w:bidi="en-US"/>
      </w:rPr>
    </w:lvl>
    <w:lvl w:ilvl="1" w:tentative="0">
      <w:start w:val="1"/>
      <w:numFmt w:val="decimal"/>
      <w:lvlText w:val="%1.%2"/>
      <w:lvlJc w:val="left"/>
      <w:pPr>
        <w:ind w:left="576" w:hanging="447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447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447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447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447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447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447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447"/>
      </w:pPr>
      <w:rPr>
        <w:rFonts w:hint="default"/>
        <w:lang w:val="en-US" w:eastAsia="en-US" w:bidi="en-US"/>
      </w:rPr>
    </w:lvl>
  </w:abstractNum>
  <w:abstractNum w:abstractNumId="8">
    <w:nsid w:val="BF205925"/>
    <w:multiLevelType w:val="multilevel"/>
    <w:tmpl w:val="BF205925"/>
    <w:lvl w:ilvl="0" w:tentative="0">
      <w:start w:val="1"/>
      <w:numFmt w:val="decimal"/>
      <w:lvlText w:val="%1"/>
      <w:lvlJc w:val="left"/>
      <w:pPr>
        <w:ind w:left="55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393" w:hanging="346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27" w:hanging="346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061" w:hanging="346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895" w:hanging="346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729" w:hanging="346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563" w:hanging="346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397" w:hanging="346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231" w:hanging="346"/>
      </w:pPr>
      <w:rPr>
        <w:rFonts w:hint="default"/>
        <w:lang w:val="en-US" w:eastAsia="en-US" w:bidi="en-US"/>
      </w:rPr>
    </w:lvl>
  </w:abstractNum>
  <w:abstractNum w:abstractNumId="9">
    <w:nsid w:val="C8879AEF"/>
    <w:multiLevelType w:val="multilevel"/>
    <w:tmpl w:val="C8879AEF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10">
    <w:nsid w:val="CF092B84"/>
    <w:multiLevelType w:val="multilevel"/>
    <w:tmpl w:val="CF092B84"/>
    <w:lvl w:ilvl="0" w:tentative="0">
      <w:start w:val="2"/>
      <w:numFmt w:val="decimal"/>
      <w:lvlText w:val="%1"/>
      <w:lvlJc w:val="left"/>
      <w:pPr>
        <w:ind w:left="656" w:hanging="527"/>
        <w:jc w:val="left"/>
      </w:pPr>
      <w:rPr>
        <w:rFonts w:hint="default"/>
        <w:lang w:val="en-US" w:eastAsia="en-US" w:bidi="en-US"/>
      </w:rPr>
    </w:lvl>
    <w:lvl w:ilvl="1" w:tentative="0">
      <w:start w:val="1"/>
      <w:numFmt w:val="decimal"/>
      <w:lvlText w:val="%1.%2"/>
      <w:lvlJc w:val="left"/>
      <w:pPr>
        <w:ind w:left="656" w:hanging="527"/>
        <w:jc w:val="left"/>
      </w:pPr>
      <w:rPr>
        <w:rFonts w:hint="default" w:ascii="Arial" w:hAnsi="Arial" w:eastAsia="Arial" w:cs="Arial"/>
        <w:b/>
        <w:bCs/>
        <w:color w:val="333333"/>
        <w:w w:val="103"/>
        <w:sz w:val="31"/>
        <w:szCs w:val="31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363" w:hanging="527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215" w:hanging="527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67" w:hanging="527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919" w:hanging="527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71" w:hanging="527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623" w:hanging="527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75" w:hanging="527"/>
      </w:pPr>
      <w:rPr>
        <w:rFonts w:hint="default"/>
        <w:lang w:val="en-US" w:eastAsia="en-US" w:bidi="en-US"/>
      </w:rPr>
    </w:lvl>
  </w:abstractNum>
  <w:abstractNum w:abstractNumId="11">
    <w:nsid w:val="D7F9FE59"/>
    <w:multiLevelType w:val="multilevel"/>
    <w:tmpl w:val="D7F9FE59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12">
    <w:nsid w:val="DCBA6B53"/>
    <w:multiLevelType w:val="multilevel"/>
    <w:tmpl w:val="DCBA6B53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13">
    <w:nsid w:val="E093A4B0"/>
    <w:multiLevelType w:val="multilevel"/>
    <w:tmpl w:val="E093A4B0"/>
    <w:lvl w:ilvl="0" w:tentative="0">
      <w:start w:val="1"/>
      <w:numFmt w:val="decimal"/>
      <w:lvlText w:val="%1"/>
      <w:lvlJc w:val="left"/>
      <w:pPr>
        <w:ind w:left="55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393" w:hanging="346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27" w:hanging="346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061" w:hanging="346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895" w:hanging="346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729" w:hanging="346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563" w:hanging="346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397" w:hanging="346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231" w:hanging="346"/>
      </w:pPr>
      <w:rPr>
        <w:rFonts w:hint="default"/>
        <w:lang w:val="en-US" w:eastAsia="en-US" w:bidi="en-US"/>
      </w:rPr>
    </w:lvl>
  </w:abstractNum>
  <w:abstractNum w:abstractNumId="14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15">
    <w:nsid w:val="F7735DC9"/>
    <w:multiLevelType w:val="multilevel"/>
    <w:tmpl w:val="F7735DC9"/>
    <w:lvl w:ilvl="0" w:tentative="0">
      <w:start w:val="12"/>
      <w:numFmt w:val="decimal"/>
      <w:lvlText w:val="%1"/>
      <w:lvlJc w:val="left"/>
      <w:pPr>
        <w:ind w:left="754" w:hanging="625"/>
        <w:jc w:val="left"/>
      </w:pPr>
      <w:rPr>
        <w:rFonts w:hint="default"/>
        <w:lang w:val="en-US" w:eastAsia="en-US" w:bidi="en-US"/>
      </w:rPr>
    </w:lvl>
    <w:lvl w:ilvl="1" w:tentative="0">
      <w:start w:val="1"/>
      <w:numFmt w:val="decimal"/>
      <w:lvlText w:val="%1.%2"/>
      <w:lvlJc w:val="left"/>
      <w:pPr>
        <w:ind w:left="754" w:hanging="625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en-US" w:eastAsia="en-US" w:bidi="en-US"/>
      </w:rPr>
    </w:lvl>
    <w:lvl w:ilvl="2" w:tentative="0">
      <w:start w:val="1"/>
      <w:numFmt w:val="decimal"/>
      <w:lvlText w:val="%3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2630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566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501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437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372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308" w:hanging="211"/>
      </w:pPr>
      <w:rPr>
        <w:rFonts w:hint="default"/>
        <w:lang w:val="en-US" w:eastAsia="en-US" w:bidi="en-US"/>
      </w:rPr>
    </w:lvl>
  </w:abstractNum>
  <w:abstractNum w:abstractNumId="16">
    <w:nsid w:val="0053208E"/>
    <w:multiLevelType w:val="multilevel"/>
    <w:tmpl w:val="0053208E"/>
    <w:lvl w:ilvl="0" w:tentative="0">
      <w:start w:val="1"/>
      <w:numFmt w:val="decimal"/>
      <w:lvlText w:val="%1"/>
      <w:lvlJc w:val="left"/>
      <w:pPr>
        <w:ind w:left="656" w:hanging="527"/>
        <w:jc w:val="left"/>
      </w:pPr>
      <w:rPr>
        <w:rFonts w:hint="default"/>
        <w:lang w:val="en-US" w:eastAsia="en-US" w:bidi="en-US"/>
      </w:rPr>
    </w:lvl>
    <w:lvl w:ilvl="1" w:tentative="0">
      <w:start w:val="1"/>
      <w:numFmt w:val="decimal"/>
      <w:lvlText w:val="%1.%2"/>
      <w:lvlJc w:val="left"/>
      <w:pPr>
        <w:ind w:left="656" w:hanging="527"/>
        <w:jc w:val="left"/>
      </w:pPr>
      <w:rPr>
        <w:rFonts w:hint="default" w:ascii="Arial" w:hAnsi="Arial" w:eastAsia="Arial" w:cs="Arial"/>
        <w:b/>
        <w:bCs/>
        <w:color w:val="333333"/>
        <w:w w:val="103"/>
        <w:sz w:val="31"/>
        <w:szCs w:val="31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363" w:hanging="527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215" w:hanging="527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67" w:hanging="527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919" w:hanging="527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71" w:hanging="527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623" w:hanging="527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75" w:hanging="527"/>
      </w:pPr>
      <w:rPr>
        <w:rFonts w:hint="default"/>
        <w:lang w:val="en-US" w:eastAsia="en-US" w:bidi="en-US"/>
      </w:rPr>
    </w:lvl>
  </w:abstractNum>
  <w:abstractNum w:abstractNumId="17">
    <w:nsid w:val="0248C179"/>
    <w:multiLevelType w:val="multilevel"/>
    <w:tmpl w:val="0248C179"/>
    <w:lvl w:ilvl="0" w:tentative="0">
      <w:start w:val="1"/>
      <w:numFmt w:val="decimal"/>
      <w:lvlText w:val="%1"/>
      <w:lvlJc w:val="left"/>
      <w:pPr>
        <w:ind w:left="55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393" w:hanging="346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27" w:hanging="346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061" w:hanging="346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895" w:hanging="346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729" w:hanging="346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563" w:hanging="346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397" w:hanging="346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231" w:hanging="346"/>
      </w:pPr>
      <w:rPr>
        <w:rFonts w:hint="default"/>
        <w:lang w:val="en-US" w:eastAsia="en-US" w:bidi="en-US"/>
      </w:rPr>
    </w:lvl>
  </w:abstractNum>
  <w:abstractNum w:abstractNumId="18">
    <w:nsid w:val="03D62ECE"/>
    <w:multiLevelType w:val="multilevel"/>
    <w:tmpl w:val="03D62ECE"/>
    <w:lvl w:ilvl="0" w:tentative="0">
      <w:start w:val="3"/>
      <w:numFmt w:val="decimal"/>
      <w:lvlText w:val="%1"/>
      <w:lvlJc w:val="left"/>
      <w:pPr>
        <w:ind w:left="576" w:hanging="447"/>
        <w:jc w:val="left"/>
      </w:pPr>
      <w:rPr>
        <w:rFonts w:hint="default"/>
        <w:lang w:val="en-US" w:eastAsia="en-US" w:bidi="en-US"/>
      </w:rPr>
    </w:lvl>
    <w:lvl w:ilvl="1" w:tentative="0">
      <w:start w:val="1"/>
      <w:numFmt w:val="decimal"/>
      <w:lvlText w:val="%1.%2"/>
      <w:lvlJc w:val="left"/>
      <w:pPr>
        <w:ind w:left="576" w:hanging="447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447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447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447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447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447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447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447"/>
      </w:pPr>
      <w:rPr>
        <w:rFonts w:hint="default"/>
        <w:lang w:val="en-US" w:eastAsia="en-US" w:bidi="en-US"/>
      </w:rPr>
    </w:lvl>
  </w:abstractNum>
  <w:abstractNum w:abstractNumId="19">
    <w:nsid w:val="0E640482"/>
    <w:multiLevelType w:val="multilevel"/>
    <w:tmpl w:val="0E640482"/>
    <w:lvl w:ilvl="0" w:tentative="0">
      <w:start w:val="8"/>
      <w:numFmt w:val="decimal"/>
      <w:lvlText w:val="%1"/>
      <w:lvlJc w:val="left"/>
      <w:pPr>
        <w:ind w:left="576" w:hanging="447"/>
        <w:jc w:val="left"/>
      </w:pPr>
      <w:rPr>
        <w:rFonts w:hint="default"/>
        <w:lang w:val="en-US" w:eastAsia="en-US" w:bidi="en-US"/>
      </w:rPr>
    </w:lvl>
    <w:lvl w:ilvl="1" w:tentative="0">
      <w:start w:val="1"/>
      <w:numFmt w:val="decimal"/>
      <w:lvlText w:val="%1.%2"/>
      <w:lvlJc w:val="left"/>
      <w:pPr>
        <w:ind w:left="576" w:hanging="447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447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447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447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447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447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447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447"/>
      </w:pPr>
      <w:rPr>
        <w:rFonts w:hint="default"/>
        <w:lang w:val="en-US" w:eastAsia="en-US" w:bidi="en-US"/>
      </w:rPr>
    </w:lvl>
  </w:abstractNum>
  <w:abstractNum w:abstractNumId="20">
    <w:nsid w:val="243FCF68"/>
    <w:multiLevelType w:val="multilevel"/>
    <w:tmpl w:val="243FCF68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21">
    <w:nsid w:val="2470EC97"/>
    <w:multiLevelType w:val="multilevel"/>
    <w:tmpl w:val="2470EC97"/>
    <w:lvl w:ilvl="0" w:tentative="0">
      <w:start w:val="1"/>
      <w:numFmt w:val="decimal"/>
      <w:lvlText w:val="%1"/>
      <w:lvlJc w:val="left"/>
      <w:pPr>
        <w:ind w:left="55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348" w:hanging="346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137" w:hanging="346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2926" w:hanging="346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715" w:hanging="346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504" w:hanging="346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293" w:hanging="346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082" w:hanging="346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6871" w:hanging="346"/>
      </w:pPr>
      <w:rPr>
        <w:rFonts w:hint="default"/>
        <w:lang w:val="en-US" w:eastAsia="en-US" w:bidi="en-US"/>
      </w:rPr>
    </w:lvl>
  </w:abstractNum>
  <w:abstractNum w:abstractNumId="22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23">
    <w:nsid w:val="2A8F537B"/>
    <w:multiLevelType w:val="multilevel"/>
    <w:tmpl w:val="2A8F537B"/>
    <w:lvl w:ilvl="0" w:tentative="0">
      <w:start w:val="6"/>
      <w:numFmt w:val="decimal"/>
      <w:lvlText w:val="%1"/>
      <w:lvlJc w:val="left"/>
      <w:pPr>
        <w:ind w:left="656" w:hanging="527"/>
        <w:jc w:val="left"/>
      </w:pPr>
      <w:rPr>
        <w:rFonts w:hint="default"/>
        <w:lang w:val="en-US" w:eastAsia="en-US" w:bidi="en-US"/>
      </w:rPr>
    </w:lvl>
    <w:lvl w:ilvl="1" w:tentative="0">
      <w:start w:val="1"/>
      <w:numFmt w:val="decimal"/>
      <w:lvlText w:val="%1.%2"/>
      <w:lvlJc w:val="left"/>
      <w:pPr>
        <w:ind w:left="656" w:hanging="527"/>
        <w:jc w:val="left"/>
      </w:pPr>
      <w:rPr>
        <w:rFonts w:hint="default" w:ascii="Arial" w:hAnsi="Arial" w:eastAsia="Arial" w:cs="Arial"/>
        <w:b/>
        <w:bCs/>
        <w:color w:val="333333"/>
        <w:w w:val="103"/>
        <w:sz w:val="31"/>
        <w:szCs w:val="31"/>
        <w:lang w:val="en-US" w:eastAsia="en-US" w:bidi="en-US"/>
      </w:rPr>
    </w:lvl>
    <w:lvl w:ilvl="2" w:tentative="0">
      <w:start w:val="1"/>
      <w:numFmt w:val="decimal"/>
      <w:lvlText w:val="%1.%2.%3"/>
      <w:lvlJc w:val="left"/>
      <w:pPr>
        <w:ind w:left="799" w:hanging="670"/>
        <w:jc w:val="left"/>
      </w:pPr>
      <w:rPr>
        <w:rFonts w:hint="default" w:ascii="Arial" w:hAnsi="Arial" w:eastAsia="Arial" w:cs="Arial"/>
        <w:b/>
        <w:bCs/>
        <w:color w:val="333333"/>
        <w:w w:val="103"/>
        <w:sz w:val="26"/>
        <w:szCs w:val="26"/>
        <w:lang w:val="en-US" w:eastAsia="en-US" w:bidi="en-US"/>
      </w:rPr>
    </w:lvl>
    <w:lvl w:ilvl="3" w:tentative="0">
      <w:start w:val="1"/>
      <w:numFmt w:val="decimal"/>
      <w:lvlText w:val="%4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2894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3942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498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037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084" w:hanging="211"/>
      </w:pPr>
      <w:rPr>
        <w:rFonts w:hint="default"/>
        <w:lang w:val="en-US" w:eastAsia="en-US" w:bidi="en-US"/>
      </w:rPr>
    </w:lvl>
  </w:abstractNum>
  <w:abstractNum w:abstractNumId="24">
    <w:nsid w:val="30FC5B15"/>
    <w:multiLevelType w:val="multilevel"/>
    <w:tmpl w:val="30FC5B15"/>
    <w:lvl w:ilvl="0" w:tentative="0">
      <w:start w:val="1"/>
      <w:numFmt w:val="decimal"/>
      <w:lvlText w:val="%1"/>
      <w:lvlJc w:val="left"/>
      <w:pPr>
        <w:ind w:left="55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393" w:hanging="346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27" w:hanging="346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061" w:hanging="346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895" w:hanging="346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729" w:hanging="346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563" w:hanging="346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397" w:hanging="346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231" w:hanging="346"/>
      </w:pPr>
      <w:rPr>
        <w:rFonts w:hint="default"/>
        <w:lang w:val="en-US" w:eastAsia="en-US" w:bidi="en-US"/>
      </w:rPr>
    </w:lvl>
  </w:abstractNum>
  <w:abstractNum w:abstractNumId="25">
    <w:nsid w:val="39A0D9AC"/>
    <w:multiLevelType w:val="multilevel"/>
    <w:tmpl w:val="39A0D9AC"/>
    <w:lvl w:ilvl="0" w:tentative="0">
      <w:start w:val="10"/>
      <w:numFmt w:val="decimal"/>
      <w:lvlText w:val="%1"/>
      <w:lvlJc w:val="left"/>
      <w:pPr>
        <w:ind w:left="835" w:hanging="705"/>
        <w:jc w:val="left"/>
      </w:pPr>
      <w:rPr>
        <w:rFonts w:hint="default"/>
        <w:lang w:val="en-US" w:eastAsia="en-US" w:bidi="en-US"/>
      </w:rPr>
    </w:lvl>
    <w:lvl w:ilvl="1" w:tentative="0">
      <w:start w:val="1"/>
      <w:numFmt w:val="decimal"/>
      <w:lvlText w:val="%1.%2"/>
      <w:lvlJc w:val="left"/>
      <w:pPr>
        <w:ind w:left="835" w:hanging="705"/>
        <w:jc w:val="left"/>
      </w:pPr>
      <w:rPr>
        <w:rFonts w:hint="default" w:ascii="Arial" w:hAnsi="Arial" w:eastAsia="Arial" w:cs="Arial"/>
        <w:b/>
        <w:bCs/>
        <w:color w:val="333333"/>
        <w:w w:val="103"/>
        <w:sz w:val="31"/>
        <w:szCs w:val="31"/>
        <w:lang w:val="en-US" w:eastAsia="en-US" w:bidi="en-US"/>
      </w:rPr>
    </w:lvl>
    <w:lvl w:ilvl="2" w:tentative="0">
      <w:start w:val="1"/>
      <w:numFmt w:val="decimal"/>
      <w:lvlText w:val="%3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3" w:tentative="0">
      <w:start w:val="1"/>
      <w:numFmt w:val="decimal"/>
      <w:lvlText w:val="%4."/>
      <w:lvlJc w:val="left"/>
      <w:pPr>
        <w:ind w:left="103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074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092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10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127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144" w:hanging="211"/>
      </w:pPr>
      <w:rPr>
        <w:rFonts w:hint="default"/>
        <w:lang w:val="en-US" w:eastAsia="en-US" w:bidi="en-US"/>
      </w:rPr>
    </w:lvl>
  </w:abstractNum>
  <w:abstractNum w:abstractNumId="26">
    <w:nsid w:val="46A08BB8"/>
    <w:multiLevelType w:val="multilevel"/>
    <w:tmpl w:val="46A08BB8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27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28">
    <w:nsid w:val="4D4DC07F"/>
    <w:multiLevelType w:val="multilevel"/>
    <w:tmpl w:val="4D4DC07F"/>
    <w:lvl w:ilvl="0" w:tentative="0">
      <w:start w:val="7"/>
      <w:numFmt w:val="decimal"/>
      <w:lvlText w:val="%1"/>
      <w:lvlJc w:val="left"/>
      <w:pPr>
        <w:ind w:left="576" w:hanging="447"/>
        <w:jc w:val="left"/>
      </w:pPr>
      <w:rPr>
        <w:rFonts w:hint="default"/>
        <w:lang w:val="en-US" w:eastAsia="en-US" w:bidi="en-US"/>
      </w:rPr>
    </w:lvl>
    <w:lvl w:ilvl="1" w:tentative="0">
      <w:start w:val="1"/>
      <w:numFmt w:val="decimal"/>
      <w:lvlText w:val="%1.%2"/>
      <w:lvlJc w:val="left"/>
      <w:pPr>
        <w:ind w:left="576" w:hanging="447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en-US" w:eastAsia="en-US" w:bidi="en-US"/>
      </w:rPr>
    </w:lvl>
    <w:lvl w:ilvl="2" w:tentative="0">
      <w:start w:val="1"/>
      <w:numFmt w:val="decimal"/>
      <w:lvlText w:val="%1.%2.%3"/>
      <w:lvlJc w:val="left"/>
      <w:pPr>
        <w:ind w:left="732" w:hanging="602"/>
        <w:jc w:val="left"/>
      </w:pPr>
      <w:rPr>
        <w:rFonts w:hint="default" w:ascii="Arial" w:hAnsi="Arial" w:eastAsia="Arial" w:cs="Arial"/>
        <w:b/>
        <w:bCs/>
        <w:color w:val="333333"/>
        <w:w w:val="103"/>
        <w:sz w:val="24"/>
        <w:szCs w:val="24"/>
        <w:lang w:val="en-US" w:eastAsia="en-US" w:bidi="en-US"/>
      </w:rPr>
    </w:lvl>
    <w:lvl w:ilvl="3" w:tentative="0">
      <w:start w:val="1"/>
      <w:numFmt w:val="decimal"/>
      <w:lvlText w:val="%4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553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490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428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366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303" w:hanging="211"/>
      </w:pPr>
      <w:rPr>
        <w:rFonts w:hint="default"/>
        <w:lang w:val="en-US" w:eastAsia="en-US" w:bidi="en-US"/>
      </w:rPr>
    </w:lvl>
  </w:abstractNum>
  <w:abstractNum w:abstractNumId="29">
    <w:nsid w:val="4D94DA66"/>
    <w:multiLevelType w:val="multilevel"/>
    <w:tmpl w:val="4D94DA66"/>
    <w:lvl w:ilvl="0" w:tentative="0">
      <w:start w:val="1"/>
      <w:numFmt w:val="decimal"/>
      <w:lvlText w:val="%1"/>
      <w:lvlJc w:val="left"/>
      <w:pPr>
        <w:ind w:left="55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348" w:hanging="346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137" w:hanging="346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2926" w:hanging="346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715" w:hanging="346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504" w:hanging="346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293" w:hanging="346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082" w:hanging="346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6871" w:hanging="346"/>
      </w:pPr>
      <w:rPr>
        <w:rFonts w:hint="default"/>
        <w:lang w:val="en-US" w:eastAsia="en-US" w:bidi="en-US"/>
      </w:rPr>
    </w:lvl>
  </w:abstractNum>
  <w:abstractNum w:abstractNumId="30">
    <w:nsid w:val="58765686"/>
    <w:multiLevelType w:val="multilevel"/>
    <w:tmpl w:val="58765686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31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32">
    <w:nsid w:val="5A241D34"/>
    <w:multiLevelType w:val="multilevel"/>
    <w:tmpl w:val="5A241D34"/>
    <w:lvl w:ilvl="0" w:tentative="0">
      <w:start w:val="1"/>
      <w:numFmt w:val="decimal"/>
      <w:lvlText w:val="%1"/>
      <w:lvlJc w:val="left"/>
      <w:pPr>
        <w:ind w:left="55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393" w:hanging="346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27" w:hanging="346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061" w:hanging="346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895" w:hanging="346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729" w:hanging="346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563" w:hanging="346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397" w:hanging="346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231" w:hanging="346"/>
      </w:pPr>
      <w:rPr>
        <w:rFonts w:hint="default"/>
        <w:lang w:val="en-US" w:eastAsia="en-US" w:bidi="en-US"/>
      </w:rPr>
    </w:lvl>
  </w:abstractNum>
  <w:abstractNum w:abstractNumId="33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34">
    <w:nsid w:val="629F7852"/>
    <w:multiLevelType w:val="multilevel"/>
    <w:tmpl w:val="629F7852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35">
    <w:nsid w:val="72183CF9"/>
    <w:multiLevelType w:val="multilevel"/>
    <w:tmpl w:val="72183CF9"/>
    <w:lvl w:ilvl="0" w:tentative="0">
      <w:start w:val="4"/>
      <w:numFmt w:val="decimal"/>
      <w:lvlText w:val="%1"/>
      <w:lvlJc w:val="left"/>
      <w:pPr>
        <w:ind w:left="665" w:hanging="536"/>
        <w:jc w:val="left"/>
      </w:pPr>
      <w:rPr>
        <w:rFonts w:hint="default"/>
        <w:lang w:val="en-US" w:eastAsia="en-US" w:bidi="en-US"/>
      </w:rPr>
    </w:lvl>
    <w:lvl w:ilvl="1" w:tentative="0">
      <w:start w:val="1"/>
      <w:numFmt w:val="decimal"/>
      <w:lvlText w:val="%1.%2."/>
      <w:lvlJc w:val="left"/>
      <w:pPr>
        <w:ind w:left="665" w:hanging="536"/>
        <w:jc w:val="left"/>
      </w:pPr>
      <w:rPr>
        <w:rFonts w:hint="default" w:ascii="Arial" w:hAnsi="Arial" w:eastAsia="Arial" w:cs="Arial"/>
        <w:b/>
        <w:bCs/>
        <w:color w:val="333333"/>
        <w:w w:val="103"/>
        <w:sz w:val="29"/>
        <w:szCs w:val="29"/>
        <w:lang w:val="en-US" w:eastAsia="en-US" w:bidi="en-US"/>
      </w:rPr>
    </w:lvl>
    <w:lvl w:ilvl="2" w:tentative="0">
      <w:start w:val="1"/>
      <w:numFmt w:val="decimal"/>
      <w:lvlText w:val="%3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2553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49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446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392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33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286" w:hanging="211"/>
      </w:pPr>
      <w:rPr>
        <w:rFonts w:hint="default"/>
        <w:lang w:val="en-US" w:eastAsia="en-US" w:bidi="en-US"/>
      </w:rPr>
    </w:lvl>
  </w:abstractNum>
  <w:abstractNum w:abstractNumId="36">
    <w:nsid w:val="77ECEA79"/>
    <w:multiLevelType w:val="multilevel"/>
    <w:tmpl w:val="77ECEA79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37">
    <w:nsid w:val="7C246926"/>
    <w:multiLevelType w:val="multilevel"/>
    <w:tmpl w:val="7C246926"/>
    <w:lvl w:ilvl="0" w:tentative="0">
      <w:start w:val="1"/>
      <w:numFmt w:val="decimal"/>
      <w:lvlText w:val="%1."/>
      <w:lvlJc w:val="left"/>
      <w:pPr>
        <w:ind w:left="580" w:hanging="211"/>
        <w:jc w:val="left"/>
      </w:pPr>
      <w:rPr>
        <w:rFonts w:hint="default" w:ascii="Arial Unicode MS" w:hAnsi="Arial Unicode MS" w:eastAsia="Arial Unicode MS" w:cs="Arial Unicode MS"/>
        <w:color w:val="333333"/>
        <w:spacing w:val="-7"/>
        <w:w w:val="98"/>
        <w:sz w:val="19"/>
        <w:szCs w:val="19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439" w:hanging="211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99" w:hanging="211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159" w:hanging="211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019" w:hanging="211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879" w:hanging="211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739" w:hanging="211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599" w:hanging="211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7459" w:hanging="211"/>
      </w:pPr>
      <w:rPr>
        <w:rFonts w:hint="default"/>
        <w:lang w:val="en-US" w:eastAsia="en-US" w:bidi="en-US"/>
      </w:rPr>
    </w:lvl>
  </w:abstractNum>
  <w:abstractNum w:abstractNumId="38">
    <w:nsid w:val="7DEC2089"/>
    <w:multiLevelType w:val="multilevel"/>
    <w:tmpl w:val="7DEC2089"/>
    <w:lvl w:ilvl="0" w:tentative="0">
      <w:start w:val="1"/>
      <w:numFmt w:val="decimal"/>
      <w:lvlText w:val="%1"/>
      <w:lvlJc w:val="left"/>
      <w:pPr>
        <w:ind w:left="55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 w:tentative="0">
      <w:start w:val="0"/>
      <w:numFmt w:val="bullet"/>
      <w:lvlText w:val="•"/>
      <w:lvlJc w:val="left"/>
      <w:pPr>
        <w:ind w:left="1348" w:hanging="346"/>
      </w:pPr>
      <w:rPr>
        <w:rFonts w:hint="default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137" w:hanging="346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2926" w:hanging="346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3715" w:hanging="346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4504" w:hanging="346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5293" w:hanging="346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6082" w:hanging="346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6871" w:hanging="346"/>
      </w:pPr>
      <w:rPr>
        <w:rFonts w:hint="default"/>
        <w:lang w:val="en-US" w:eastAsia="en-US" w:bidi="en-US"/>
      </w:rPr>
    </w:lvl>
  </w:abstractNum>
  <w:num w:numId="1">
    <w:abstractNumId w:val="16"/>
  </w:num>
  <w:num w:numId="2">
    <w:abstractNumId w:val="10"/>
  </w:num>
  <w:num w:numId="3">
    <w:abstractNumId w:val="31"/>
  </w:num>
  <w:num w:numId="4">
    <w:abstractNumId w:val="8"/>
  </w:num>
  <w:num w:numId="5">
    <w:abstractNumId w:val="6"/>
  </w:num>
  <w:num w:numId="6">
    <w:abstractNumId w:val="18"/>
  </w:num>
  <w:num w:numId="7">
    <w:abstractNumId w:val="22"/>
  </w:num>
  <w:num w:numId="8">
    <w:abstractNumId w:val="35"/>
  </w:num>
  <w:num w:numId="9">
    <w:abstractNumId w:val="17"/>
  </w:num>
  <w:num w:numId="10">
    <w:abstractNumId w:val="2"/>
  </w:num>
  <w:num w:numId="11">
    <w:abstractNumId w:val="23"/>
  </w:num>
  <w:num w:numId="12">
    <w:abstractNumId w:val="32"/>
  </w:num>
  <w:num w:numId="13">
    <w:abstractNumId w:val="9"/>
  </w:num>
  <w:num w:numId="14">
    <w:abstractNumId w:val="28"/>
  </w:num>
  <w:num w:numId="15">
    <w:abstractNumId w:val="14"/>
  </w:num>
  <w:num w:numId="16">
    <w:abstractNumId w:val="21"/>
  </w:num>
  <w:num w:numId="17">
    <w:abstractNumId w:val="12"/>
  </w:num>
  <w:num w:numId="18">
    <w:abstractNumId w:val="11"/>
  </w:num>
  <w:num w:numId="19">
    <w:abstractNumId w:val="4"/>
  </w:num>
  <w:num w:numId="20">
    <w:abstractNumId w:val="27"/>
  </w:num>
  <w:num w:numId="21">
    <w:abstractNumId w:val="33"/>
  </w:num>
  <w:num w:numId="22">
    <w:abstractNumId w:val="19"/>
  </w:num>
  <w:num w:numId="23">
    <w:abstractNumId w:val="26"/>
  </w:num>
  <w:num w:numId="24">
    <w:abstractNumId w:val="5"/>
  </w:num>
  <w:num w:numId="25">
    <w:abstractNumId w:val="37"/>
  </w:num>
  <w:num w:numId="26">
    <w:abstractNumId w:val="36"/>
  </w:num>
  <w:num w:numId="27">
    <w:abstractNumId w:val="7"/>
  </w:num>
  <w:num w:numId="28">
    <w:abstractNumId w:val="34"/>
  </w:num>
  <w:num w:numId="29">
    <w:abstractNumId w:val="3"/>
  </w:num>
  <w:num w:numId="30">
    <w:abstractNumId w:val="25"/>
  </w:num>
  <w:num w:numId="31">
    <w:abstractNumId w:val="1"/>
  </w:num>
  <w:num w:numId="32">
    <w:abstractNumId w:val="30"/>
  </w:num>
  <w:num w:numId="33">
    <w:abstractNumId w:val="38"/>
  </w:num>
  <w:num w:numId="34">
    <w:abstractNumId w:val="0"/>
  </w:num>
  <w:num w:numId="35">
    <w:abstractNumId w:val="20"/>
  </w:num>
  <w:num w:numId="36">
    <w:abstractNumId w:val="29"/>
  </w:num>
  <w:num w:numId="37">
    <w:abstractNumId w:val="15"/>
  </w:num>
  <w:num w:numId="38">
    <w:abstractNumId w:val="13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4A9F42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,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Lucida Console" w:hAnsi="Lucida Console" w:eastAsia="Lucida Console" w:cs="Lucida Console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spacing w:before="11"/>
      <w:ind w:left="130"/>
      <w:outlineLvl w:val="1"/>
    </w:pPr>
    <w:rPr>
      <w:rFonts w:ascii="Arial" w:hAnsi="Arial" w:eastAsia="Arial" w:cs="Arial"/>
      <w:b/>
      <w:bCs/>
      <w:sz w:val="36"/>
      <w:szCs w:val="36"/>
      <w:lang w:val="en-US" w:eastAsia="en-US" w:bidi="en-US"/>
    </w:rPr>
  </w:style>
  <w:style w:type="paragraph" w:styleId="3">
    <w:name w:val="heading 2"/>
    <w:basedOn w:val="1"/>
    <w:next w:val="1"/>
    <w:qFormat/>
    <w:uiPriority w:val="1"/>
    <w:pPr>
      <w:ind w:left="576" w:hanging="447"/>
      <w:outlineLvl w:val="2"/>
    </w:pPr>
    <w:rPr>
      <w:rFonts w:ascii="微软雅黑" w:hAnsi="微软雅黑" w:eastAsia="微软雅黑" w:cs="微软雅黑"/>
      <w:b/>
      <w:bCs/>
      <w:sz w:val="31"/>
      <w:szCs w:val="31"/>
      <w:lang w:val="en-US" w:eastAsia="en-US" w:bidi="en-US"/>
    </w:rPr>
  </w:style>
  <w:style w:type="paragraph" w:styleId="4">
    <w:name w:val="heading 3"/>
    <w:basedOn w:val="1"/>
    <w:next w:val="1"/>
    <w:qFormat/>
    <w:uiPriority w:val="1"/>
    <w:pPr>
      <w:ind w:left="799" w:hanging="670"/>
      <w:outlineLvl w:val="3"/>
    </w:pPr>
    <w:rPr>
      <w:rFonts w:ascii="Arial" w:hAnsi="Arial" w:eastAsia="Arial" w:cs="Arial"/>
      <w:b/>
      <w:bCs/>
      <w:sz w:val="26"/>
      <w:szCs w:val="26"/>
      <w:lang w:val="en-US" w:eastAsia="en-US" w:bidi="en-US"/>
    </w:rPr>
  </w:style>
  <w:style w:type="paragraph" w:styleId="5">
    <w:name w:val="heading 4"/>
    <w:basedOn w:val="1"/>
    <w:next w:val="1"/>
    <w:qFormat/>
    <w:uiPriority w:val="1"/>
    <w:pPr>
      <w:ind w:left="130"/>
      <w:outlineLvl w:val="4"/>
    </w:pPr>
    <w:rPr>
      <w:rFonts w:ascii="微软雅黑" w:hAnsi="微软雅黑" w:eastAsia="微软雅黑" w:cs="微软雅黑"/>
      <w:b/>
      <w:bCs/>
      <w:sz w:val="19"/>
      <w:szCs w:val="19"/>
      <w:lang w:val="en-US" w:eastAsia="en-US" w:bidi="en-US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微软雅黑" w:hAnsi="微软雅黑" w:eastAsia="微软雅黑" w:cs="微软雅黑"/>
      <w:sz w:val="19"/>
      <w:szCs w:val="19"/>
      <w:lang w:val="en-US" w:eastAsia="en-US" w:bidi="en-US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580" w:hanging="211"/>
    </w:pPr>
    <w:rPr>
      <w:rFonts w:ascii="微软雅黑" w:hAnsi="微软雅黑" w:eastAsia="微软雅黑" w:cs="微软雅黑"/>
      <w:lang w:val="en-US" w:eastAsia="en-US" w:bidi="en-US"/>
    </w:rPr>
  </w:style>
  <w:style w:type="paragraph" w:customStyle="1" w:styleId="11">
    <w:name w:val="Table Paragraph"/>
    <w:basedOn w:val="1"/>
    <w:qFormat/>
    <w:uiPriority w:val="1"/>
    <w:pPr>
      <w:spacing w:before="51"/>
    </w:pPr>
    <w:rPr>
      <w:rFonts w:ascii="Lucida Console" w:hAnsi="Lucida Console" w:eastAsia="Lucida Console" w:cs="Lucida Console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6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9"/>
    <customShpInfo spid="_x0000_s1040"/>
    <customShpInfo spid="_x0000_s1041"/>
    <customShpInfo spid="_x0000_s1038"/>
    <customShpInfo spid="_x0000_s1043"/>
    <customShpInfo spid="_x0000_s1044"/>
    <customShpInfo spid="_x0000_s1045"/>
    <customShpInfo spid="_x0000_s1042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8"/>
    <customShpInfo spid="_x0000_s1057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59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67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74"/>
    <customShpInfo spid="_x0000_s1083"/>
    <customShpInfo spid="_x0000_s1084"/>
    <customShpInfo spid="_x0000_s1082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85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093"/>
    <customShpInfo spid="_x0000_s1102"/>
    <customShpInfo spid="_x0000_s1103"/>
    <customShpInfo spid="_x0000_s1101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04"/>
    <customShpInfo spid="_x0000_s1112"/>
    <customShpInfo spid="_x0000_s1113"/>
    <customShpInfo spid="_x0000_s1111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14"/>
    <customShpInfo spid="_x0000_s1123"/>
    <customShpInfo spid="_x0000_s1122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24"/>
    <customShpInfo spid="_x0000_s1133"/>
    <customShpInfo spid="_x0000_s1134"/>
    <customShpInfo spid="_x0000_s1132"/>
    <customShpInfo spid="_x0000_s1136"/>
    <customShpInfo spid="_x0000_s1137"/>
    <customShpInfo spid="_x0000_s1135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38"/>
    <customShpInfo spid="_x0000_s1146"/>
    <customShpInfo spid="_x0000_s1147"/>
    <customShpInfo spid="_x0000_s1148"/>
    <customShpInfo spid="_x0000_s1149"/>
    <customShpInfo spid="_x0000_s1150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58"/>
    <customShpInfo spid="_x0000_s1151"/>
    <customShpInfo spid="_x0000_s1160"/>
    <customShpInfo spid="_x0000_s1159"/>
    <customShpInfo spid="_x0000_s1162"/>
    <customShpInfo spid="_x0000_s1163"/>
    <customShpInfo spid="_x0000_s1164"/>
    <customShpInfo spid="_x0000_s1165"/>
    <customShpInfo spid="_x0000_s1166"/>
    <customShpInfo spid="_x0000_s1167"/>
    <customShpInfo spid="_x0000_s1168"/>
    <customShpInfo spid="_x0000_s1161"/>
    <customShpInfo spid="_x0000_s1170"/>
    <customShpInfo spid="_x0000_s1171"/>
    <customShpInfo spid="_x0000_s1169"/>
    <customShpInfo spid="_x0000_s1173"/>
    <customShpInfo spid="_x0000_s1174"/>
    <customShpInfo spid="_x0000_s1175"/>
    <customShpInfo spid="_x0000_s1176"/>
    <customShpInfo spid="_x0000_s1177"/>
    <customShpInfo spid="_x0000_s1178"/>
    <customShpInfo spid="_x0000_s1172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79"/>
    <customShpInfo spid="_x0000_s1188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6"/>
    <customShpInfo spid="_x0000_s1189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197"/>
    <customShpInfo spid="_x0000_s1206"/>
    <customShpInfo spid="_x0000_s1207"/>
    <customShpInfo spid="_x0000_s1208"/>
    <customShpInfo spid="_x0000_s1209"/>
    <customShpInfo spid="_x0000_s1210"/>
    <customShpInfo spid="_x0000_s1211"/>
    <customShpInfo spid="_x0000_s1212"/>
    <customShpInfo spid="_x0000_s1205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13"/>
    <customShpInfo spid="_x0000_s1222"/>
    <customShpInfo spid="_x0000_s1221"/>
    <customShpInfo spid="_x0000_s1224"/>
    <customShpInfo spid="_x0000_s1225"/>
    <customShpInfo spid="_x0000_s1223"/>
    <customShpInfo spid="_x0000_s1226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27"/>
    <customShpInfo spid="_x0000_s1236"/>
    <customShpInfo spid="_x0000_s1235"/>
    <customShpInfo spid="_x0000_s1237"/>
    <customShpInfo spid="_x0000_s1238"/>
    <customShpInfo spid="_x0000_s1239"/>
    <customShpInfo spid="_x0000_s1241"/>
    <customShpInfo spid="_x0000_s1242"/>
    <customShpInfo spid="_x0000_s1240"/>
    <customShpInfo spid="_x0000_s1244"/>
    <customShpInfo spid="_x0000_s1245"/>
    <customShpInfo spid="_x0000_s1243"/>
    <customShpInfo spid="_x0000_s1246"/>
    <customShpInfo spid="_x0000_s1248"/>
    <customShpInfo spid="_x0000_s1249"/>
    <customShpInfo spid="_x0000_s1250"/>
    <customShpInfo spid="_x0000_s1251"/>
    <customShpInfo spid="_x0000_s1252"/>
    <customShpInfo spid="_x0000_s1253"/>
    <customShpInfo spid="_x0000_s1254"/>
    <customShpInfo spid="_x0000_s1247"/>
    <customShpInfo spid="_x0000_s1256"/>
    <customShpInfo spid="_x0000_s1257"/>
    <customShpInfo spid="_x0000_s1258"/>
    <customShpInfo spid="_x0000_s1259"/>
    <customShpInfo spid="_x0000_s1260"/>
    <customShpInfo spid="_x0000_s1261"/>
    <customShpInfo spid="_x0000_s1262"/>
    <customShpInfo spid="_x0000_s1255"/>
    <customShpInfo spid="_x0000_s1264"/>
    <customShpInfo spid="_x0000_s1265"/>
    <customShpInfo spid="_x0000_s1263"/>
    <customShpInfo spid="_x0000_s1267"/>
    <customShpInfo spid="_x0000_s1268"/>
    <customShpInfo spid="_x0000_s1269"/>
    <customShpInfo spid="_x0000_s1270"/>
    <customShpInfo spid="_x0000_s1271"/>
    <customShpInfo spid="_x0000_s1272"/>
    <customShpInfo spid="_x0000_s1273"/>
    <customShpInfo spid="_x0000_s1266"/>
    <customShpInfo spid="_x0000_s1275"/>
    <customShpInfo spid="_x0000_s1276"/>
    <customShpInfo spid="_x0000_s1277"/>
    <customShpInfo spid="_x0000_s1278"/>
    <customShpInfo spid="_x0000_s1279"/>
    <customShpInfo spid="_x0000_s1280"/>
    <customShpInfo spid="_x0000_s1281"/>
    <customShpInfo spid="_x0000_s1274"/>
    <customShpInfo spid="_x0000_s1283"/>
    <customShpInfo spid="_x0000_s1284"/>
    <customShpInfo spid="_x0000_s1285"/>
    <customShpInfo spid="_x0000_s1286"/>
    <customShpInfo spid="_x0000_s1287"/>
    <customShpInfo spid="_x0000_s1288"/>
    <customShpInfo spid="_x0000_s1289"/>
    <customShpInfo spid="_x0000_s1282"/>
    <customShpInfo spid="_x0000_s1291"/>
    <customShpInfo spid="_x0000_s1292"/>
    <customShpInfo spid="_x0000_s1293"/>
    <customShpInfo spid="_x0000_s1294"/>
    <customShpInfo spid="_x0000_s1295"/>
    <customShpInfo spid="_x0000_s1296"/>
    <customShpInfo spid="_x0000_s1297"/>
    <customShpInfo spid="_x0000_s1290"/>
    <customShpInfo spid="_x0000_s1299"/>
    <customShpInfo spid="_x0000_s1300"/>
    <customShpInfo spid="_x0000_s1301"/>
    <customShpInfo spid="_x0000_s1302"/>
    <customShpInfo spid="_x0000_s1303"/>
    <customShpInfo spid="_x0000_s1304"/>
    <customShpInfo spid="_x0000_s1305"/>
    <customShpInfo spid="_x0000_s1298"/>
    <customShpInfo spid="_x0000_s1307"/>
    <customShpInfo spid="_x0000_s1308"/>
    <customShpInfo spid="_x0000_s1309"/>
    <customShpInfo spid="_x0000_s1310"/>
    <customShpInfo spid="_x0000_s1311"/>
    <customShpInfo spid="_x0000_s1312"/>
    <customShpInfo spid="_x0000_s1313"/>
    <customShpInfo spid="_x0000_s1306"/>
    <customShpInfo spid="_x0000_s1314"/>
    <customShpInfo spid="_x0000_s1316"/>
    <customShpInfo spid="_x0000_s1317"/>
    <customShpInfo spid="_x0000_s1315"/>
    <customShpInfo spid="_x0000_s1319"/>
    <customShpInfo spid="_x0000_s1320"/>
    <customShpInfo spid="_x0000_s1318"/>
    <customShpInfo spid="_x0000_s1322"/>
    <customShpInfo spid="_x0000_s1323"/>
    <customShpInfo spid="_x0000_s1324"/>
    <customShpInfo spid="_x0000_s1325"/>
    <customShpInfo spid="_x0000_s1326"/>
    <customShpInfo spid="_x0000_s1327"/>
    <customShpInfo spid="_x0000_s1328"/>
    <customShpInfo spid="_x0000_s1321"/>
    <customShpInfo spid="_x0000_s1329"/>
    <customShpInfo spid="_x0000_s1331"/>
    <customShpInfo spid="_x0000_s1332"/>
    <customShpInfo spid="_x0000_s1333"/>
    <customShpInfo spid="_x0000_s1334"/>
    <customShpInfo spid="_x0000_s1335"/>
    <customShpInfo spid="_x0000_s1336"/>
    <customShpInfo spid="_x0000_s1330"/>
    <customShpInfo spid="_x0000_s1337"/>
    <customShpInfo spid="_x0000_s1339"/>
    <customShpInfo spid="_x0000_s1340"/>
    <customShpInfo spid="_x0000_s1338"/>
    <customShpInfo spid="_x0000_s1342"/>
    <customShpInfo spid="_x0000_s1343"/>
    <customShpInfo spid="_x0000_s1341"/>
    <customShpInfo spid="_x0000_s1345"/>
    <customShpInfo spid="_x0000_s1344"/>
    <customShpInfo spid="_x0000_s1346"/>
    <customShpInfo spid="_x0000_s1347"/>
    <customShpInfo spid="_x0000_s1349"/>
    <customShpInfo spid="_x0000_s1350"/>
    <customShpInfo spid="_x0000_s1351"/>
    <customShpInfo spid="_x0000_s1352"/>
    <customShpInfo spid="_x0000_s1353"/>
    <customShpInfo spid="_x0000_s1354"/>
    <customShpInfo spid="_x0000_s1355"/>
    <customShpInfo spid="_x0000_s1348"/>
    <customShpInfo spid="_x0000_s1357"/>
    <customShpInfo spid="_x0000_s1358"/>
    <customShpInfo spid="_x0000_s1359"/>
    <customShpInfo spid="_x0000_s1360"/>
    <customShpInfo spid="_x0000_s1361"/>
    <customShpInfo spid="_x0000_s1362"/>
    <customShpInfo spid="_x0000_s1363"/>
    <customShpInfo spid="_x0000_s1356"/>
    <customShpInfo spid="_x0000_s1365"/>
    <customShpInfo spid="_x0000_s1366"/>
    <customShpInfo spid="_x0000_s1367"/>
    <customShpInfo spid="_x0000_s1368"/>
    <customShpInfo spid="_x0000_s1369"/>
    <customShpInfo spid="_x0000_s1370"/>
    <customShpInfo spid="_x0000_s1371"/>
    <customShpInfo spid="_x0000_s1364"/>
    <customShpInfo spid="_x0000_s1373"/>
    <customShpInfo spid="_x0000_s1374"/>
    <customShpInfo spid="_x0000_s1372"/>
    <customShpInfo spid="_x0000_s1376"/>
    <customShpInfo spid="_x0000_s1377"/>
    <customShpInfo spid="_x0000_s1378"/>
    <customShpInfo spid="_x0000_s1379"/>
    <customShpInfo spid="_x0000_s1380"/>
    <customShpInfo spid="_x0000_s1381"/>
    <customShpInfo spid="_x0000_s1375"/>
    <customShpInfo spid="_x0000_s1383"/>
    <customShpInfo spid="_x0000_s1384"/>
    <customShpInfo spid="_x0000_s1385"/>
    <customShpInfo spid="_x0000_s1386"/>
    <customShpInfo spid="_x0000_s1387"/>
    <customShpInfo spid="_x0000_s1388"/>
    <customShpInfo spid="_x0000_s1389"/>
    <customShpInfo spid="_x0000_s1382"/>
    <customShpInfo spid="_x0000_s1391"/>
    <customShpInfo spid="_x0000_s1392"/>
    <customShpInfo spid="_x0000_s1393"/>
    <customShpInfo spid="_x0000_s1394"/>
    <customShpInfo spid="_x0000_s1395"/>
    <customShpInfo spid="_x0000_s1396"/>
    <customShpInfo spid="_x0000_s1397"/>
    <customShpInfo spid="_x0000_s1390"/>
    <customShpInfo spid="_x0000_s1399"/>
    <customShpInfo spid="_x0000_s1400"/>
    <customShpInfo spid="_x0000_s1401"/>
    <customShpInfo spid="_x0000_s1398"/>
    <customShpInfo spid="_x0000_s1402"/>
    <customShpInfo spid="_x0000_s1404"/>
    <customShpInfo spid="_x0000_s1405"/>
    <customShpInfo spid="_x0000_s1403"/>
    <customShpInfo spid="_x0000_s1407"/>
    <customShpInfo spid="_x0000_s1408"/>
    <customShpInfo spid="_x0000_s1409"/>
    <customShpInfo spid="_x0000_s1410"/>
    <customShpInfo spid="_x0000_s1411"/>
    <customShpInfo spid="_x0000_s1412"/>
    <customShpInfo spid="_x0000_s1413"/>
    <customShpInfo spid="_x0000_s1406"/>
    <customShpInfo spid="_x0000_s1414"/>
    <customShpInfo spid="_x0000_s1415"/>
    <customShpInfo spid="_x0000_s1417"/>
    <customShpInfo spid="_x0000_s1418"/>
    <customShpInfo spid="_x0000_s1416"/>
    <customShpInfo spid="_x0000_s1419"/>
    <customShpInfo spid="_x0000_s1421"/>
    <customShpInfo spid="_x0000_s1422"/>
    <customShpInfo spid="_x0000_s1420"/>
    <customShpInfo spid="_x0000_s1424"/>
    <customShpInfo spid="_x0000_s1425"/>
    <customShpInfo spid="_x0000_s1423"/>
    <customShpInfo spid="_x0000_s1426"/>
    <customShpInfo spid="_x0000_s1427"/>
    <customShpInfo spid="_x0000_s1429"/>
    <customShpInfo spid="_x0000_s1430"/>
    <customShpInfo spid="_x0000_s1428"/>
    <customShpInfo spid="_x0000_s1432"/>
    <customShpInfo spid="_x0000_s1433"/>
    <customShpInfo spid="_x0000_s1431"/>
    <customShpInfo spid="_x0000_s1434"/>
    <customShpInfo spid="_x0000_s1435"/>
    <customShpInfo spid="_x0000_s1436"/>
    <customShpInfo spid="_x0000_s1437"/>
    <customShpInfo spid="_x0000_s1439"/>
    <customShpInfo spid="_x0000_s1440"/>
    <customShpInfo spid="_x0000_s1441"/>
    <customShpInfo spid="_x0000_s1442"/>
    <customShpInfo spid="_x0000_s1443"/>
    <customShpInfo spid="_x0000_s1444"/>
    <customShpInfo spid="_x0000_s1445"/>
    <customShpInfo spid="_x0000_s1438"/>
    <customShpInfo spid="_x0000_s1447"/>
    <customShpInfo spid="_x0000_s1448"/>
    <customShpInfo spid="_x0000_s1446"/>
    <customShpInfo spid="_x0000_s1450"/>
    <customShpInfo spid="_x0000_s1451"/>
    <customShpInfo spid="_x0000_s1449"/>
    <customShpInfo spid="_x0000_s1453"/>
    <customShpInfo spid="_x0000_s1454"/>
    <customShpInfo spid="_x0000_s1452"/>
    <customShpInfo spid="_x0000_s1456"/>
    <customShpInfo spid="_x0000_s1455"/>
    <customShpInfo spid="_x0000_s1457"/>
    <customShpInfo spid="_x0000_s1459"/>
    <customShpInfo spid="_x0000_s1460"/>
    <customShpInfo spid="_x0000_s1458"/>
    <customShpInfo spid="_x0000_s1462"/>
    <customShpInfo spid="_x0000_s1463"/>
    <customShpInfo spid="_x0000_s1464"/>
    <customShpInfo spid="_x0000_s1465"/>
    <customShpInfo spid="_x0000_s1466"/>
    <customShpInfo spid="_x0000_s1467"/>
    <customShpInfo spid="_x0000_s1468"/>
    <customShpInfo spid="_x0000_s1461"/>
    <customShpInfo spid="_x0000_s1470"/>
    <customShpInfo spid="_x0000_s1471"/>
    <customShpInfo spid="_x0000_s1472"/>
    <customShpInfo spid="_x0000_s1473"/>
    <customShpInfo spid="_x0000_s1474"/>
    <customShpInfo spid="_x0000_s1475"/>
    <customShpInfo spid="_x0000_s1476"/>
    <customShpInfo spid="_x0000_s1469"/>
    <customShpInfo spid="_x0000_s1478"/>
    <customShpInfo spid="_x0000_s1479"/>
    <customShpInfo spid="_x0000_s1480"/>
    <customShpInfo spid="_x0000_s1481"/>
    <customShpInfo spid="_x0000_s1482"/>
    <customShpInfo spid="_x0000_s1483"/>
    <customShpInfo spid="_x0000_s1484"/>
    <customShpInfo spid="_x0000_s1477"/>
    <customShpInfo spid="_x0000_s1486"/>
    <customShpInfo spid="_x0000_s1487"/>
    <customShpInfo spid="_x0000_s1485"/>
    <customShpInfo spid="_x0000_s1488"/>
    <customShpInfo spid="_x0000_s1489"/>
    <customShpInfo spid="_x0000_s1490"/>
    <customShpInfo spid="_x0000_s1491"/>
    <customShpInfo spid="_x0000_s1492"/>
    <customShpInfo spid="_x0000_s1494"/>
    <customShpInfo spid="_x0000_s1495"/>
    <customShpInfo spid="_x0000_s1496"/>
    <customShpInfo spid="_x0000_s1497"/>
    <customShpInfo spid="_x0000_s1498"/>
    <customShpInfo spid="_x0000_s1499"/>
    <customShpInfo spid="_x0000_s1500"/>
    <customShpInfo spid="_x0000_s1493"/>
    <customShpInfo spid="_x0000_s1501"/>
    <customShpInfo spid="_x0000_s1502"/>
    <customShpInfo spid="_x0000_s1503"/>
    <customShpInfo spid="_x0000_s1504"/>
    <customShpInfo spid="_x0000_s1505"/>
    <customShpInfo spid="_x0000_s1507"/>
    <customShpInfo spid="_x0000_s1508"/>
    <customShpInfo spid="_x0000_s1509"/>
    <customShpInfo spid="_x0000_s1510"/>
    <customShpInfo spid="_x0000_s1511"/>
    <customShpInfo spid="_x0000_s1512"/>
    <customShpInfo spid="_x0000_s1513"/>
    <customShpInfo spid="_x0000_s1506"/>
    <customShpInfo spid="_x0000_s1514"/>
    <customShpInfo spid="_x0000_s1515"/>
    <customShpInfo spid="_x0000_s1516"/>
    <customShpInfo spid="_x0000_s1517"/>
    <customShpInfo spid="_x0000_s1519"/>
    <customShpInfo spid="_x0000_s1520"/>
    <customShpInfo spid="_x0000_s1521"/>
    <customShpInfo spid="_x0000_s1522"/>
    <customShpInfo spid="_x0000_s1523"/>
    <customShpInfo spid="_x0000_s1524"/>
    <customShpInfo spid="_x0000_s1525"/>
    <customShpInfo spid="_x0000_s1518"/>
    <customShpInfo spid="_x0000_s1526"/>
    <customShpInfo spid="_x0000_s1528"/>
    <customShpInfo spid="_x0000_s1529"/>
    <customShpInfo spid="_x0000_s1530"/>
    <customShpInfo spid="_x0000_s1531"/>
    <customShpInfo spid="_x0000_s1532"/>
    <customShpInfo spid="_x0000_s1533"/>
    <customShpInfo spid="_x0000_s1534"/>
    <customShpInfo spid="_x0000_s1527"/>
    <customShpInfo spid="_x0000_s1536"/>
    <customShpInfo spid="_x0000_s1537"/>
    <customShpInfo spid="_x0000_s1535"/>
    <customShpInfo spid="_x0000_s1539"/>
    <customShpInfo spid="_x0000_s1540"/>
    <customShpInfo spid="_x0000_s1538"/>
    <customShpInfo spid="_x0000_s1542"/>
    <customShpInfo spid="_x0000_s1541"/>
    <customShpInfo spid="_x0000_s1543"/>
    <customShpInfo spid="_x0000_s1544"/>
    <customShpInfo spid="_x0000_s1545"/>
    <customShpInfo spid="_x0000_s1546"/>
    <customShpInfo spid="_x0000_s1547"/>
    <customShpInfo spid="_x0000_s1548"/>
    <customShpInfo spid="_x0000_s1550"/>
    <customShpInfo spid="_x0000_s1551"/>
    <customShpInfo spid="_x0000_s1552"/>
    <customShpInfo spid="_x0000_s1553"/>
    <customShpInfo spid="_x0000_s1554"/>
    <customShpInfo spid="_x0000_s1555"/>
    <customShpInfo spid="_x0000_s1556"/>
    <customShpInfo spid="_x0000_s1549"/>
    <customShpInfo spid="_x0000_s1558"/>
    <customShpInfo spid="_x0000_s1559"/>
    <customShpInfo spid="_x0000_s1560"/>
    <customShpInfo spid="_x0000_s1561"/>
    <customShpInfo spid="_x0000_s1562"/>
    <customShpInfo spid="_x0000_s1563"/>
    <customShpInfo spid="_x0000_s1564"/>
    <customShpInfo spid="_x0000_s1557"/>
    <customShpInfo spid="_x0000_s1566"/>
    <customShpInfo spid="_x0000_s1567"/>
    <customShpInfo spid="_x0000_s1565"/>
    <customShpInfo spid="_x0000_s1568"/>
    <customShpInfo spid="_x0000_s1570"/>
    <customShpInfo spid="_x0000_s1571"/>
    <customShpInfo spid="_x0000_s1569"/>
    <customShpInfo spid="_x0000_s1572"/>
    <customShpInfo spid="_x0000_s1573"/>
    <customShpInfo spid="_x0000_s1574"/>
    <customShpInfo spid="_x0000_s1575"/>
    <customShpInfo spid="_x0000_s1576"/>
    <customShpInfo spid="_x0000_s1578"/>
    <customShpInfo spid="_x0000_s1579"/>
    <customShpInfo spid="_x0000_s1577"/>
    <customShpInfo spid="_x0000_s1580"/>
    <customShpInfo spid="_x0000_s1581"/>
    <customShpInfo spid="_x0000_s1583"/>
    <customShpInfo spid="_x0000_s1584"/>
    <customShpInfo spid="_x0000_s1582"/>
    <customShpInfo spid="_x0000_s1585"/>
    <customShpInfo spid="_x0000_s1587"/>
    <customShpInfo spid="_x0000_s1588"/>
    <customShpInfo spid="_x0000_s1586"/>
    <customShpInfo spid="_x0000_s1589"/>
    <customShpInfo spid="_x0000_s1590"/>
    <customShpInfo spid="_x0000_s1591"/>
    <customShpInfo spid="_x0000_s1592"/>
    <customShpInfo spid="_x0000_s1593"/>
    <customShpInfo spid="_x0000_s1594"/>
    <customShpInfo spid="_x0000_s1595"/>
    <customShpInfo spid="_x0000_s1596"/>
    <customShpInfo spid="_x0000_s1598"/>
    <customShpInfo spid="_x0000_s1599"/>
    <customShpInfo spid="_x0000_s1600"/>
    <customShpInfo spid="_x0000_s1601"/>
    <customShpInfo spid="_x0000_s1602"/>
    <customShpInfo spid="_x0000_s1603"/>
    <customShpInfo spid="_x0000_s1604"/>
    <customShpInfo spid="_x0000_s1597"/>
    <customShpInfo spid="_x0000_s1606"/>
    <customShpInfo spid="_x0000_s1607"/>
    <customShpInfo spid="_x0000_s1608"/>
    <customShpInfo spid="_x0000_s1609"/>
    <customShpInfo spid="_x0000_s1610"/>
    <customShpInfo spid="_x0000_s1611"/>
    <customShpInfo spid="_x0000_s1612"/>
    <customShpInfo spid="_x0000_s1605"/>
    <customShpInfo spid="_x0000_s1614"/>
    <customShpInfo spid="_x0000_s1615"/>
    <customShpInfo spid="_x0000_s1616"/>
    <customShpInfo spid="_x0000_s1617"/>
    <customShpInfo spid="_x0000_s1618"/>
    <customShpInfo spid="_x0000_s1619"/>
    <customShpInfo spid="_x0000_s1620"/>
    <customShpInfo spid="_x0000_s1613"/>
    <customShpInfo spid="_x0000_s1622"/>
    <customShpInfo spid="_x0000_s1623"/>
    <customShpInfo spid="_x0000_s1624"/>
    <customShpInfo spid="_x0000_s1625"/>
    <customShpInfo spid="_x0000_s1626"/>
    <customShpInfo spid="_x0000_s1627"/>
    <customShpInfo spid="_x0000_s1628"/>
    <customShpInfo spid="_x0000_s1629"/>
    <customShpInfo spid="_x0000_s1621"/>
    <customShpInfo spid="_x0000_s1630"/>
    <customShpInfo spid="_x0000_s1632"/>
    <customShpInfo spid="_x0000_s1633"/>
    <customShpInfo spid="_x0000_s1631"/>
    <customShpInfo spid="_x0000_s1634"/>
    <customShpInfo spid="_x0000_s1636"/>
    <customShpInfo spid="_x0000_s1637"/>
    <customShpInfo spid="_x0000_s1638"/>
    <customShpInfo spid="_x0000_s1639"/>
    <customShpInfo spid="_x0000_s1640"/>
    <customShpInfo spid="_x0000_s1641"/>
    <customShpInfo spid="_x0000_s1635"/>
    <customShpInfo spid="_x0000_s1642"/>
    <customShpInfo spid="_x0000_s1643"/>
    <customShpInfo spid="_x0000_s1644"/>
    <customShpInfo spid="_x0000_s1645"/>
    <customShpInfo spid="_x0000_s1646"/>
    <customShpInfo spid="_x0000_s1648"/>
    <customShpInfo spid="_x0000_s1647"/>
    <customShpInfo spid="_x0000_s1649"/>
    <customShpInfo spid="_x0000_s1650"/>
    <customShpInfo spid="_x0000_s1651"/>
    <customShpInfo spid="_x0000_s1652"/>
    <customShpInfo spid="_x0000_s1653"/>
    <customShpInfo spid="_x0000_s1654"/>
    <customShpInfo spid="_x0000_s1655"/>
    <customShpInfo spid="_x0000_s1657"/>
    <customShpInfo spid="_x0000_s1658"/>
    <customShpInfo spid="_x0000_s1659"/>
    <customShpInfo spid="_x0000_s1660"/>
    <customShpInfo spid="_x0000_s1661"/>
    <customShpInfo spid="_x0000_s1662"/>
    <customShpInfo spid="_x0000_s1663"/>
    <customShpInfo spid="_x0000_s1656"/>
    <customShpInfo spid="_x0000_s1665"/>
    <customShpInfo spid="_x0000_s1666"/>
    <customShpInfo spid="_x0000_s1664"/>
    <customShpInfo spid="_x0000_s1668"/>
    <customShpInfo spid="_x0000_s1669"/>
    <customShpInfo spid="_x0000_s1667"/>
    <customShpInfo spid="_x0000_s1671"/>
    <customShpInfo spid="_x0000_s1672"/>
    <customShpInfo spid="_x0000_s1673"/>
    <customShpInfo spid="_x0000_s1674"/>
    <customShpInfo spid="_x0000_s1675"/>
    <customShpInfo spid="_x0000_s1676"/>
    <customShpInfo spid="_x0000_s1670"/>
    <customShpInfo spid="_x0000_s1677"/>
    <customShpInfo spid="_x0000_s1679"/>
    <customShpInfo spid="_x0000_s1680"/>
    <customShpInfo spid="_x0000_s1678"/>
    <customShpInfo spid="_x0000_s1682"/>
    <customShpInfo spid="_x0000_s1683"/>
    <customShpInfo spid="_x0000_s1684"/>
    <customShpInfo spid="_x0000_s1685"/>
    <customShpInfo spid="_x0000_s1686"/>
    <customShpInfo spid="_x0000_s1687"/>
    <customShpInfo spid="_x0000_s1688"/>
    <customShpInfo spid="_x0000_s1681"/>
    <customShpInfo spid="_x0000_s1690"/>
    <customShpInfo spid="_x0000_s1691"/>
    <customShpInfo spid="_x0000_s1689"/>
    <customShpInfo spid="_x0000_s1693"/>
    <customShpInfo spid="_x0000_s1694"/>
    <customShpInfo spid="_x0000_s1692"/>
    <customShpInfo spid="_x0000_s1696"/>
    <customShpInfo spid="_x0000_s1697"/>
    <customShpInfo spid="_x0000_s1698"/>
    <customShpInfo spid="_x0000_s1699"/>
    <customShpInfo spid="_x0000_s1700"/>
    <customShpInfo spid="_x0000_s1701"/>
    <customShpInfo spid="_x0000_s1702"/>
    <customShpInfo spid="_x0000_s1695"/>
    <customShpInfo spid="_x0000_s1704"/>
    <customShpInfo spid="_x0000_s1705"/>
    <customShpInfo spid="_x0000_s1703"/>
    <customShpInfo spid="_x0000_s1707"/>
    <customShpInfo spid="_x0000_s1708"/>
    <customShpInfo spid="_x0000_s1706"/>
    <customShpInfo spid="_x0000_s1709"/>
    <customShpInfo spid="_x0000_s1711"/>
    <customShpInfo spid="_x0000_s1710"/>
    <customShpInfo spid="_x0000_s1713"/>
    <customShpInfo spid="_x0000_s1714"/>
    <customShpInfo spid="_x0000_s1715"/>
    <customShpInfo spid="_x0000_s1716"/>
    <customShpInfo spid="_x0000_s1717"/>
    <customShpInfo spid="_x0000_s1718"/>
    <customShpInfo spid="_x0000_s1719"/>
    <customShpInfo spid="_x0000_s1712"/>
    <customShpInfo spid="_x0000_s1721"/>
    <customShpInfo spid="_x0000_s1722"/>
    <customShpInfo spid="_x0000_s1723"/>
    <customShpInfo spid="_x0000_s1724"/>
    <customShpInfo spid="_x0000_s1725"/>
    <customShpInfo spid="_x0000_s1726"/>
    <customShpInfo spid="_x0000_s1727"/>
    <customShpInfo spid="_x0000_s1720"/>
    <customShpInfo spid="_x0000_s1729"/>
    <customShpInfo spid="_x0000_s1730"/>
    <customShpInfo spid="_x0000_s1731"/>
    <customShpInfo spid="_x0000_s1732"/>
    <customShpInfo spid="_x0000_s1733"/>
    <customShpInfo spid="_x0000_s1734"/>
    <customShpInfo spid="_x0000_s1735"/>
    <customShpInfo spid="_x0000_s1728"/>
    <customShpInfo spid="_x0000_s1737"/>
    <customShpInfo spid="_x0000_s1738"/>
    <customShpInfo spid="_x0000_s1739"/>
    <customShpInfo spid="_x0000_s1740"/>
    <customShpInfo spid="_x0000_s1741"/>
    <customShpInfo spid="_x0000_s1742"/>
    <customShpInfo spid="_x0000_s1743"/>
    <customShpInfo spid="_x0000_s1736"/>
    <customShpInfo spid="_x0000_s1745"/>
    <customShpInfo spid="_x0000_s1746"/>
    <customShpInfo spid="_x0000_s1747"/>
    <customShpInfo spid="_x0000_s1748"/>
    <customShpInfo spid="_x0000_s1749"/>
    <customShpInfo spid="_x0000_s1750"/>
    <customShpInfo spid="_x0000_s1751"/>
    <customShpInfo spid="_x0000_s1744"/>
    <customShpInfo spid="_x0000_s1753"/>
    <customShpInfo spid="_x0000_s1754"/>
    <customShpInfo spid="_x0000_s1755"/>
    <customShpInfo spid="_x0000_s1756"/>
    <customShpInfo spid="_x0000_s1757"/>
    <customShpInfo spid="_x0000_s1758"/>
    <customShpInfo spid="_x0000_s1759"/>
    <customShpInfo spid="_x0000_s1752"/>
    <customShpInfo spid="_x0000_s1761"/>
    <customShpInfo spid="_x0000_s1762"/>
    <customShpInfo spid="_x0000_s1763"/>
    <customShpInfo spid="_x0000_s1764"/>
    <customShpInfo spid="_x0000_s1765"/>
    <customShpInfo spid="_x0000_s1766"/>
    <customShpInfo spid="_x0000_s1767"/>
    <customShpInfo spid="_x0000_s1760"/>
    <customShpInfo spid="_x0000_s1769"/>
    <customShpInfo spid="_x0000_s1770"/>
    <customShpInfo spid="_x0000_s1768"/>
    <customShpInfo spid="_x0000_s1772"/>
    <customShpInfo spid="_x0000_s1773"/>
    <customShpInfo spid="_x0000_s1771"/>
    <customShpInfo spid="_x0000_s1774"/>
    <customShpInfo spid="_x0000_s1776"/>
    <customShpInfo spid="_x0000_s1777"/>
    <customShpInfo spid="_x0000_s1778"/>
    <customShpInfo spid="_x0000_s1779"/>
    <customShpInfo spid="_x0000_s1780"/>
    <customShpInfo spid="_x0000_s1781"/>
    <customShpInfo spid="_x0000_s1782"/>
    <customShpInfo spid="_x0000_s1775"/>
    <customShpInfo spid="_x0000_s1784"/>
    <customShpInfo spid="_x0000_s1785"/>
    <customShpInfo spid="_x0000_s1783"/>
    <customShpInfo spid="_x0000_s1787"/>
    <customShpInfo spid="_x0000_s1788"/>
    <customShpInfo spid="_x0000_s1786"/>
    <customShpInfo spid="_x0000_s1790"/>
    <customShpInfo spid="_x0000_s1791"/>
    <customShpInfo spid="_x0000_s1792"/>
    <customShpInfo spid="_x0000_s1793"/>
    <customShpInfo spid="_x0000_s1794"/>
    <customShpInfo spid="_x0000_s1795"/>
    <customShpInfo spid="_x0000_s1796"/>
    <customShpInfo spid="_x0000_s1789"/>
    <customShpInfo spid="_x0000_s1798"/>
    <customShpInfo spid="_x0000_s1799"/>
    <customShpInfo spid="_x0000_s1800"/>
    <customShpInfo spid="_x0000_s1801"/>
    <customShpInfo spid="_x0000_s1802"/>
    <customShpInfo spid="_x0000_s1803"/>
    <customShpInfo spid="_x0000_s1804"/>
    <customShpInfo spid="_x0000_s1797"/>
    <customShpInfo spid="_x0000_s1806"/>
    <customShpInfo spid="_x0000_s1807"/>
    <customShpInfo spid="_x0000_s1808"/>
    <customShpInfo spid="_x0000_s1805"/>
    <customShpInfo spid="_x0000_s1810"/>
    <customShpInfo spid="_x0000_s1811"/>
    <customShpInfo spid="_x0000_s1812"/>
    <customShpInfo spid="_x0000_s1809"/>
    <customShpInfo spid="_x0000_s1814"/>
    <customShpInfo spid="_x0000_s1815"/>
    <customShpInfo spid="_x0000_s1816"/>
    <customShpInfo spid="_x0000_s1813"/>
    <customShpInfo spid="_x0000_s1818"/>
    <customShpInfo spid="_x0000_s1819"/>
    <customShpInfo spid="_x0000_s1820"/>
    <customShpInfo spid="_x0000_s1821"/>
    <customShpInfo spid="_x0000_s1822"/>
    <customShpInfo spid="_x0000_s1823"/>
    <customShpInfo spid="_x0000_s1824"/>
    <customShpInfo spid="_x0000_s1817"/>
    <customShpInfo spid="_x0000_s1826"/>
    <customShpInfo spid="_x0000_s1827"/>
    <customShpInfo spid="_x0000_s1828"/>
    <customShpInfo spid="_x0000_s1829"/>
    <customShpInfo spid="_x0000_s1825"/>
    <customShpInfo spid="_x0000_s1830"/>
    <customShpInfo spid="_x0000_s1832"/>
    <customShpInfo spid="_x0000_s1833"/>
    <customShpInfo spid="_x0000_s1834"/>
    <customShpInfo spid="_x0000_s1831"/>
    <customShpInfo spid="_x0000_s1835"/>
    <customShpInfo spid="_x0000_s1837"/>
    <customShpInfo spid="_x0000_s1838"/>
    <customShpInfo spid="_x0000_s1839"/>
    <customShpInfo spid="_x0000_s1840"/>
    <customShpInfo spid="_x0000_s1836"/>
    <customShpInfo spid="_x0000_s1842"/>
    <customShpInfo spid="_x0000_s1843"/>
    <customShpInfo spid="_x0000_s1844"/>
    <customShpInfo spid="_x0000_s1841"/>
    <customShpInfo spid="_x0000_s1845"/>
    <customShpInfo spid="_x0000_s1847"/>
    <customShpInfo spid="_x0000_s1848"/>
    <customShpInfo spid="_x0000_s1849"/>
    <customShpInfo spid="_x0000_s1846"/>
    <customShpInfo spid="_x0000_s1851"/>
    <customShpInfo spid="_x0000_s1852"/>
    <customShpInfo spid="_x0000_s1853"/>
    <customShpInfo spid="_x0000_s1850"/>
    <customShpInfo spid="_x0000_s1855"/>
    <customShpInfo spid="_x0000_s1856"/>
    <customShpInfo spid="_x0000_s1857"/>
    <customShpInfo spid="_x0000_s1858"/>
    <customShpInfo spid="_x0000_s1854"/>
    <customShpInfo spid="_x0000_s1860"/>
    <customShpInfo spid="_x0000_s1861"/>
    <customShpInfo spid="_x0000_s1862"/>
    <customShpInfo spid="_x0000_s1859"/>
    <customShpInfo spid="_x0000_s1863"/>
    <customShpInfo spid="_x0000_s1864"/>
    <customShpInfo spid="_x0000_s1866"/>
    <customShpInfo spid="_x0000_s1867"/>
    <customShpInfo spid="_x0000_s1868"/>
    <customShpInfo spid="_x0000_s1865"/>
    <customShpInfo spid="_x0000_s1870"/>
    <customShpInfo spid="_x0000_s1871"/>
    <customShpInfo spid="_x0000_s1872"/>
    <customShpInfo spid="_x0000_s1869"/>
    <customShpInfo spid="_x0000_s1874"/>
    <customShpInfo spid="_x0000_s1875"/>
    <customShpInfo spid="_x0000_s1876"/>
    <customShpInfo spid="_x0000_s1873"/>
    <customShpInfo spid="_x0000_s1878"/>
    <customShpInfo spid="_x0000_s1879"/>
    <customShpInfo spid="_x0000_s1880"/>
    <customShpInfo spid="_x0000_s1881"/>
    <customShpInfo spid="_x0000_s1877"/>
    <customShpInfo spid="_x0000_s1883"/>
    <customShpInfo spid="_x0000_s1884"/>
    <customShpInfo spid="_x0000_s1885"/>
    <customShpInfo spid="_x0000_s1886"/>
    <customShpInfo spid="_x0000_s1887"/>
    <customShpInfo spid="_x0000_s1888"/>
    <customShpInfo spid="_x0000_s1882"/>
    <customShpInfo spid="_x0000_s1889"/>
    <customShpInfo spid="_x0000_s1890"/>
    <customShpInfo spid="_x0000_s1891"/>
    <customShpInfo spid="_x0000_s1893"/>
    <customShpInfo spid="_x0000_s1894"/>
    <customShpInfo spid="_x0000_s1895"/>
    <customShpInfo spid="_x0000_s1892"/>
    <customShpInfo spid="_x0000_s1897"/>
    <customShpInfo spid="_x0000_s1898"/>
    <customShpInfo spid="_x0000_s1899"/>
    <customShpInfo spid="_x0000_s1896"/>
    <customShpInfo spid="_x0000_s1901"/>
    <customShpInfo spid="_x0000_s1902"/>
    <customShpInfo spid="_x0000_s1903"/>
    <customShpInfo spid="_x0000_s1900"/>
    <customShpInfo spid="_x0000_s1905"/>
    <customShpInfo spid="_x0000_s1906"/>
    <customShpInfo spid="_x0000_s1907"/>
    <customShpInfo spid="_x0000_s1904"/>
    <customShpInfo spid="_x0000_s1909"/>
    <customShpInfo spid="_x0000_s1910"/>
    <customShpInfo spid="_x0000_s1911"/>
    <customShpInfo spid="_x0000_s1908"/>
    <customShpInfo spid="_x0000_s1913"/>
    <customShpInfo spid="_x0000_s1914"/>
    <customShpInfo spid="_x0000_s1915"/>
    <customShpInfo spid="_x0000_s1912"/>
    <customShpInfo spid="_x0000_s1917"/>
    <customShpInfo spid="_x0000_s1918"/>
    <customShpInfo spid="_x0000_s1919"/>
    <customShpInfo spid="_x0000_s1916"/>
    <customShpInfo spid="_x0000_s1921"/>
    <customShpInfo spid="_x0000_s1922"/>
    <customShpInfo spid="_x0000_s1923"/>
    <customShpInfo spid="_x0000_s1924"/>
    <customShpInfo spid="_x0000_s1925"/>
    <customShpInfo spid="_x0000_s1926"/>
    <customShpInfo spid="_x0000_s1927"/>
    <customShpInfo spid="_x0000_s1920"/>
    <customShpInfo spid="_x0000_s1929"/>
    <customShpInfo spid="_x0000_s1930"/>
    <customShpInfo spid="_x0000_s1928"/>
    <customShpInfo spid="_x0000_s1932"/>
    <customShpInfo spid="_x0000_s1933"/>
    <customShpInfo spid="_x0000_s1934"/>
    <customShpInfo spid="_x0000_s1931"/>
    <customShpInfo spid="_x0000_s1936"/>
    <customShpInfo spid="_x0000_s1937"/>
    <customShpInfo spid="_x0000_s1938"/>
    <customShpInfo spid="_x0000_s1939"/>
    <customShpInfo spid="_x0000_s1940"/>
    <customShpInfo spid="_x0000_s1941"/>
    <customShpInfo spid="_x0000_s1942"/>
    <customShpInfo spid="_x0000_s1935"/>
    <customShpInfo spid="_x0000_s1944"/>
    <customShpInfo spid="_x0000_s1945"/>
    <customShpInfo spid="_x0000_s1946"/>
    <customShpInfo spid="_x0000_s1947"/>
    <customShpInfo spid="_x0000_s1948"/>
    <customShpInfo spid="_x0000_s1949"/>
    <customShpInfo spid="_x0000_s1950"/>
    <customShpInfo spid="_x0000_s1943"/>
    <customShpInfo spid="_x0000_s1952"/>
    <customShpInfo spid="_x0000_s1953"/>
    <customShpInfo spid="_x0000_s1954"/>
    <customShpInfo spid="_x0000_s1955"/>
    <customShpInfo spid="_x0000_s1956"/>
    <customShpInfo spid="_x0000_s1957"/>
    <customShpInfo spid="_x0000_s1958"/>
    <customShpInfo spid="_x0000_s1951"/>
    <customShpInfo spid="_x0000_s1960"/>
    <customShpInfo spid="_x0000_s1961"/>
    <customShpInfo spid="_x0000_s1962"/>
    <customShpInfo spid="_x0000_s1963"/>
    <customShpInfo spid="_x0000_s1964"/>
    <customShpInfo spid="_x0000_s1965"/>
    <customShpInfo spid="_x0000_s1959"/>
    <customShpInfo spid="_x0000_s1967"/>
    <customShpInfo spid="_x0000_s1968"/>
    <customShpInfo spid="_x0000_s1969"/>
    <customShpInfo spid="_x0000_s1970"/>
    <customShpInfo spid="_x0000_s1971"/>
    <customShpInfo spid="_x0000_s1972"/>
    <customShpInfo spid="_x0000_s1973"/>
    <customShpInfo spid="_x0000_s1966"/>
    <customShpInfo spid="_x0000_s1975"/>
    <customShpInfo spid="_x0000_s1976"/>
    <customShpInfo spid="_x0000_s1974"/>
    <customShpInfo spid="_x0000_s1978"/>
    <customShpInfo spid="_x0000_s1979"/>
    <customShpInfo spid="_x0000_s1980"/>
    <customShpInfo spid="_x0000_s1981"/>
    <customShpInfo spid="_x0000_s1982"/>
    <customShpInfo spid="_x0000_s1983"/>
    <customShpInfo spid="_x0000_s1984"/>
    <customShpInfo spid="_x0000_s1977"/>
    <customShpInfo spid="_x0000_s1986"/>
    <customShpInfo spid="_x0000_s1987"/>
    <customShpInfo spid="_x0000_s1988"/>
    <customShpInfo spid="_x0000_s1989"/>
    <customShpInfo spid="_x0000_s1990"/>
    <customShpInfo spid="_x0000_s1991"/>
    <customShpInfo spid="_x0000_s1985"/>
    <customShpInfo spid="_x0000_s1993"/>
    <customShpInfo spid="_x0000_s1994"/>
    <customShpInfo spid="_x0000_s1995"/>
    <customShpInfo spid="_x0000_s1996"/>
    <customShpInfo spid="_x0000_s1997"/>
    <customShpInfo spid="_x0000_s1998"/>
    <customShpInfo spid="_x0000_s1999"/>
    <customShpInfo spid="_x0000_s1992"/>
    <customShpInfo spid="_x0000_s2001"/>
    <customShpInfo spid="_x0000_s2002"/>
    <customShpInfo spid="_x0000_s2003"/>
    <customShpInfo spid="_x0000_s2004"/>
    <customShpInfo spid="_x0000_s2005"/>
    <customShpInfo spid="_x0000_s2006"/>
    <customShpInfo spid="_x0000_s2007"/>
    <customShpInfo spid="_x0000_s2000"/>
    <customShpInfo spid="_x0000_s2009"/>
    <customShpInfo spid="_x0000_s2010"/>
    <customShpInfo spid="_x0000_s2011"/>
    <customShpInfo spid="_x0000_s2012"/>
    <customShpInfo spid="_x0000_s2013"/>
    <customShpInfo spid="_x0000_s2014"/>
    <customShpInfo spid="_x0000_s2015"/>
    <customShpInfo spid="_x0000_s2008"/>
    <customShpInfo spid="_x0000_s2017"/>
    <customShpInfo spid="_x0000_s2018"/>
    <customShpInfo spid="_x0000_s2019"/>
    <customShpInfo spid="_x0000_s2020"/>
    <customShpInfo spid="_x0000_s2021"/>
    <customShpInfo spid="_x0000_s2022"/>
    <customShpInfo spid="_x0000_s2016"/>
    <customShpInfo spid="_x0000_s2024"/>
    <customShpInfo spid="_x0000_s2023"/>
    <customShpInfo spid="_x0000_s2025"/>
    <customShpInfo spid="_x0000_s2026"/>
    <customShpInfo spid="_x0000_s2027"/>
    <customShpInfo spid="_x0000_s2028"/>
    <customShpInfo spid="_x0000_s2029"/>
    <customShpInfo spid="_x0000_s2030"/>
    <customShpInfo spid="_x0000_s2031"/>
    <customShpInfo spid="_x0000_s2033"/>
    <customShpInfo spid="_x0000_s2034"/>
    <customShpInfo spid="_x0000_s2032"/>
    <customShpInfo spid="_x0000_s2036"/>
    <customShpInfo spid="_x0000_s2037"/>
    <customShpInfo spid="_x0000_s2035"/>
    <customShpInfo spid="_x0000_s2039"/>
    <customShpInfo spid="_x0000_s2040"/>
    <customShpInfo spid="_x0000_s2041"/>
    <customShpInfo spid="_x0000_s2042"/>
    <customShpInfo spid="_x0000_s2043"/>
    <customShpInfo spid="_x0000_s2044"/>
    <customShpInfo spid="_x0000_s2038"/>
    <customShpInfo spid="_x0000_s2045"/>
    <customShpInfo spid="_x0000_s2046"/>
    <customShpInfo spid="_x0000_s2047"/>
    <customShpInfo spid="_x0000_s2048"/>
    <customShpInfo spid="_x0000_s2049"/>
    <customShpInfo spid="_x0000_s2051"/>
    <customShpInfo spid="_x0000_s2052"/>
    <customShpInfo spid="_x0000_s2050"/>
    <customShpInfo spid="_x0000_s2053"/>
    <customShpInfo spid="_x0000_s2054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55"/>
    <customShpInfo spid="_x0000_s2064"/>
    <customShpInfo spid="_x0000_s2065"/>
    <customShpInfo spid="_x0000_s2066"/>
    <customShpInfo spid="_x0000_s2067"/>
    <customShpInfo spid="_x0000_s2068"/>
    <customShpInfo spid="_x0000_s2069"/>
    <customShpInfo spid="_x0000_s2070"/>
    <customShpInfo spid="_x0000_s2063"/>
    <customShpInfo spid="_x0000_s2071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9"/>
    <customShpInfo spid="_x0000_s2080"/>
    <customShpInfo spid="_x0000_s2081"/>
    <customShpInfo spid="_x0000_s2082"/>
    <customShpInfo spid="_x0000_s2083"/>
    <customShpInfo spid="_x0000_s2084"/>
    <customShpInfo spid="_x0000_s2085"/>
    <customShpInfo spid="_x0000_s2078"/>
    <customShpInfo spid="_x0000_s2087"/>
    <customShpInfo spid="_x0000_s2088"/>
    <customShpInfo spid="_x0000_s2089"/>
    <customShpInfo spid="_x0000_s2090"/>
    <customShpInfo spid="_x0000_s2091"/>
    <customShpInfo spid="_x0000_s2092"/>
    <customShpInfo spid="_x0000_s2086"/>
    <customShpInfo spid="_x0000_s2093"/>
    <customShpInfo spid="_x0000_s209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ScaleCrop>false</ScaleCrop>
  <LinksUpToDate>false</LinksUpToDate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2020-07-01T15:20:00Z</dcterms:created>
  <dc:creator>zl137</dc:creator>
  <cp:lastModifiedBy>黎瀚强</cp:lastModifiedBy>
  <dcterms:modified xsi:type="dcterms:W3CDTF">2020-07-02T14:10:28Z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2020-05-31T00:00:00Z</vt:filetime>
  </property>
  <property fmtid="{D5CDD505-2E9C-101B-9397-08002B2CF9AE}" pid="3" name="Creator">
    <vt:lpwstr>Typora</vt:lpwstr>
  </property>
  <property fmtid="{D5CDD505-2E9C-101B-9397-08002B2CF9AE}" pid="4" name="LastSaved">
    <vt:filetime>2020-07-01T00:00:00Z</vt:filetime>
  </property>
  <property fmtid="{D5CDD505-2E9C-101B-9397-08002B2CF9AE}" pid="5" name="KSOProductBuildVer">
    <vt:lpwstr>2052-11.1.0.9740</vt:lpwstr>
  </property>
</Properties>
</file>