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line="646" w:lineRule="exact"/>
      </w:pPr>
      <w:bookmarkStart w:id="0" w:name="1、回顾MVC"/>
      <w:bookmarkEnd w:id="0"/>
      <w:r>
        <w:rPr>
          <w:color w:val="333333"/>
        </w:rPr>
        <w:t>1</w:t>
      </w:r>
      <w:r>
        <w:rPr>
          <w:rFonts w:hint="eastAsia" w:ascii="微软雅黑" w:eastAsia="微软雅黑"/>
          <w:color w:val="333333"/>
        </w:rPr>
        <w:t>、回顾</w:t>
      </w:r>
      <w:r>
        <w:rPr>
          <w:color w:val="333333"/>
        </w:rPr>
        <w:t>MVC</w:t>
      </w:r>
    </w:p>
    <w:p>
      <w:pPr>
        <w:pStyle w:val="5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026" o:spid="_x0000_s1026" o:spt="203" style="height:0.75pt;width:445pt;" coordsize="8900,15">
            <o:lock v:ext="edit"/>
            <v:line id="_x0000_s1027" o:spid="_x0000_s1027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1"/>
        </w:numPr>
        <w:tabs>
          <w:tab w:val="left" w:pos="577"/>
        </w:tabs>
        <w:spacing w:before="102" w:after="0" w:line="240" w:lineRule="auto"/>
        <w:ind w:left="576" w:right="0" w:hanging="447"/>
        <w:jc w:val="left"/>
        <w:rPr>
          <w:rFonts w:ascii="Arial" w:eastAsia="Arial"/>
        </w:rPr>
      </w:pPr>
      <w:bookmarkStart w:id="1" w:name="1.1、什么是MVC"/>
      <w:bookmarkEnd w:id="1"/>
      <w:bookmarkStart w:id="2" w:name="1.1、什么是MVC"/>
      <w:bookmarkEnd w:id="2"/>
      <w:r>
        <w:rPr>
          <w:color w:val="333333"/>
        </w:rPr>
        <w:t>、什么是</w:t>
      </w:r>
      <w:r>
        <w:rPr>
          <w:rFonts w:ascii="Arial" w:eastAsia="Arial"/>
          <w:color w:val="333333"/>
        </w:rPr>
        <w:t>MVC</w:t>
      </w:r>
    </w:p>
    <w:p>
      <w:pPr>
        <w:pStyle w:val="5"/>
        <w:spacing w:before="150" w:line="204" w:lineRule="auto"/>
        <w:ind w:left="580" w:right="1248"/>
      </w:pPr>
      <w:r>
        <w:pict>
          <v:shape id="_x0000_s1028" o:spid="_x0000_s1028" style="position:absolute;left:0pt;margin-left:86pt;margin-top:12.9pt;height:3.8pt;width:3.8pt;mso-position-horizontal-relative:page;z-index:251660288;mso-width-relative:page;mso-height-relative:page;" fillcolor="#333333" filled="t" stroked="f" coordorigin="1721,259" coordsize="76,76" path="m1763,334l1753,334,1748,333,1721,301,1721,291,1753,259,1763,259,1796,291,1796,301,1763,33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29" o:spid="_x0000_s1029" style="position:absolute;left:0pt;margin-left:86pt;margin-top:27.9pt;height:3.8pt;width:3.8pt;mso-position-horizontal-relative:page;z-index:251661312;mso-width-relative:page;mso-height-relative:page;" fillcolor="#333333" filled="t" stroked="f" coordorigin="1721,559" coordsize="76,76" path="m1763,634l1753,634,1748,633,1721,601,1721,591,1753,559,1763,559,1796,591,1796,601,1763,63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MVC</w:t>
      </w:r>
      <w:r>
        <w:rPr>
          <w:color w:val="333333"/>
        </w:rPr>
        <w:t>是模型</w:t>
      </w:r>
      <w:r>
        <w:rPr>
          <w:rFonts w:hint="eastAsia" w:ascii="Arial Unicode MS" w:eastAsia="Arial Unicode MS"/>
          <w:color w:val="333333"/>
        </w:rPr>
        <w:t>(Model)</w:t>
      </w:r>
      <w:r>
        <w:rPr>
          <w:color w:val="333333"/>
        </w:rPr>
        <w:t>、视图</w:t>
      </w:r>
      <w:r>
        <w:rPr>
          <w:rFonts w:hint="eastAsia" w:ascii="Arial Unicode MS" w:eastAsia="Arial Unicode MS"/>
          <w:color w:val="333333"/>
        </w:rPr>
        <w:t>(View)</w:t>
      </w:r>
      <w:r>
        <w:rPr>
          <w:color w:val="333333"/>
        </w:rPr>
        <w:t>、控制器</w:t>
      </w:r>
      <w:r>
        <w:rPr>
          <w:rFonts w:hint="eastAsia" w:ascii="Arial Unicode MS" w:eastAsia="Arial Unicode MS"/>
          <w:color w:val="333333"/>
        </w:rPr>
        <w:t>(Controller)</w:t>
      </w:r>
      <w:r>
        <w:rPr>
          <w:color w:val="333333"/>
          <w:spacing w:val="-2"/>
        </w:rPr>
        <w:t xml:space="preserve">的简写，是一种软件设计规范。  </w:t>
      </w:r>
      <w:r>
        <w:rPr>
          <w:color w:val="333333"/>
          <w:w w:val="105"/>
        </w:rPr>
        <w:t>是将业务逻辑、数据、显示分离的方法来组织代码。</w:t>
      </w:r>
    </w:p>
    <w:p>
      <w:pPr>
        <w:spacing w:before="0" w:line="291" w:lineRule="exact"/>
        <w:ind w:left="580" w:right="0" w:firstLine="0"/>
        <w:jc w:val="left"/>
        <w:rPr>
          <w:rFonts w:hint="eastAsia" w:ascii="微软雅黑" w:eastAsia="微软雅黑"/>
          <w:sz w:val="19"/>
        </w:rPr>
      </w:pPr>
      <w:r>
        <w:pict>
          <v:shape id="_x0000_s1030" o:spid="_x0000_s1030" style="position:absolute;left:0pt;margin-left:86pt;margin-top:5.5pt;height:3.8pt;width:3.8pt;mso-position-horizontal-relative:page;z-index:251662336;mso-width-relative:page;mso-height-relative:page;" fillcolor="#333333" filled="t" stroked="f" coordorigin="1721,110" coordsize="76,76" path="m1763,185l1753,185,1748,184,1721,153,1721,143,1753,110,1763,110,1796,143,1796,153,1763,18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sz w:val="19"/>
        </w:rPr>
        <w:t>MVC</w:t>
      </w:r>
      <w:r>
        <w:rPr>
          <w:rFonts w:hint="eastAsia" w:ascii="微软雅黑" w:eastAsia="微软雅黑"/>
          <w:color w:val="333333"/>
          <w:sz w:val="19"/>
        </w:rPr>
        <w:t>主要作用是</w:t>
      </w:r>
      <w:r>
        <w:rPr>
          <w:rFonts w:hint="eastAsia" w:ascii="微软雅黑" w:eastAsia="微软雅黑"/>
          <w:b/>
          <w:color w:val="333333"/>
          <w:sz w:val="19"/>
        </w:rPr>
        <w:t>降低了视图与业务逻辑间的双向偶合</w:t>
      </w:r>
      <w:r>
        <w:rPr>
          <w:rFonts w:hint="eastAsia" w:ascii="微软雅黑" w:eastAsia="微软雅黑"/>
          <w:color w:val="333333"/>
          <w:sz w:val="19"/>
        </w:rPr>
        <w:t>。</w:t>
      </w:r>
    </w:p>
    <w:p>
      <w:pPr>
        <w:spacing w:before="0" w:line="327" w:lineRule="exact"/>
        <w:ind w:left="580" w:right="0" w:firstLine="0"/>
        <w:jc w:val="left"/>
        <w:rPr>
          <w:rFonts w:hint="eastAsia" w:ascii="微软雅黑" w:eastAsia="微软雅黑"/>
          <w:sz w:val="19"/>
        </w:rPr>
      </w:pPr>
      <w:r>
        <w:pict>
          <v:shape id="_x0000_s1031" o:spid="_x0000_s1031" style="position:absolute;left:0pt;margin-left:86pt;margin-top:5.9pt;height:3.8pt;width:3.8pt;mso-position-horizontal-relative:page;z-index:251663360;mso-width-relative:page;mso-height-relative:page;" fillcolor="#333333" filled="t" stroked="f" coordorigin="1721,119" coordsize="76,76" path="m1763,194l1753,194,1748,193,1721,161,1721,151,1753,119,1763,119,1796,151,1796,161,1763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sz w:val="19"/>
        </w:rPr>
        <w:t>MVC</w:t>
      </w:r>
      <w:r>
        <w:rPr>
          <w:rFonts w:hint="eastAsia" w:ascii="微软雅黑" w:eastAsia="微软雅黑"/>
          <w:color w:val="333333"/>
          <w:sz w:val="19"/>
        </w:rPr>
        <w:t>不是一种设计模式，</w:t>
      </w:r>
      <w:r>
        <w:rPr>
          <w:rFonts w:ascii="Arial" w:eastAsia="Arial"/>
          <w:b/>
          <w:color w:val="333333"/>
          <w:sz w:val="19"/>
        </w:rPr>
        <w:t>MVC</w:t>
      </w:r>
      <w:r>
        <w:rPr>
          <w:rFonts w:hint="eastAsia" w:ascii="微软雅黑" w:eastAsia="微软雅黑"/>
          <w:b/>
          <w:color w:val="333333"/>
          <w:sz w:val="19"/>
        </w:rPr>
        <w:t>是一种架构模式</w:t>
      </w:r>
      <w:r>
        <w:rPr>
          <w:rFonts w:hint="eastAsia" w:ascii="微软雅黑" w:eastAsia="微软雅黑"/>
          <w:color w:val="333333"/>
          <w:sz w:val="19"/>
        </w:rPr>
        <w:t>。当然不同的</w:t>
      </w:r>
      <w:r>
        <w:rPr>
          <w:rFonts w:hint="eastAsia" w:ascii="Arial Unicode MS" w:eastAsia="Arial Unicode MS"/>
          <w:color w:val="333333"/>
          <w:sz w:val="19"/>
        </w:rPr>
        <w:t>MVC</w:t>
      </w:r>
      <w:r>
        <w:rPr>
          <w:rFonts w:hint="eastAsia" w:ascii="微软雅黑" w:eastAsia="微软雅黑"/>
          <w:color w:val="333333"/>
          <w:sz w:val="19"/>
        </w:rPr>
        <w:t>存在差异。</w:t>
      </w:r>
    </w:p>
    <w:p>
      <w:pPr>
        <w:spacing w:before="111" w:line="325" w:lineRule="exact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rPr>
          <w:rFonts w:ascii="Arial" w:eastAsia="Arial"/>
          <w:b/>
          <w:color w:val="333333"/>
          <w:w w:val="105"/>
          <w:sz w:val="19"/>
        </w:rPr>
        <w:t>Model</w:t>
      </w:r>
      <w:r>
        <w:rPr>
          <w:rFonts w:hint="eastAsia" w:ascii="微软雅黑" w:eastAsia="微软雅黑"/>
          <w:b/>
          <w:color w:val="333333"/>
          <w:w w:val="105"/>
          <w:sz w:val="19"/>
        </w:rPr>
        <w:t>（模型）：</w:t>
      </w:r>
      <w:r>
        <w:rPr>
          <w:rFonts w:hint="eastAsia" w:ascii="微软雅黑" w:eastAsia="微软雅黑"/>
          <w:color w:val="333333"/>
          <w:w w:val="105"/>
          <w:sz w:val="19"/>
        </w:rPr>
        <w:t>数据模型，提供要展示的数据，因此包含数据和行为，可以认为是领域模型或</w:t>
      </w:r>
    </w:p>
    <w:p>
      <w:pPr>
        <w:pStyle w:val="5"/>
        <w:spacing w:line="302" w:lineRule="exact"/>
        <w:ind w:left="130"/>
      </w:pPr>
      <w:r>
        <w:rPr>
          <w:rFonts w:hint="eastAsia" w:ascii="Arial Unicode MS" w:eastAsia="Arial Unicode MS"/>
          <w:color w:val="333333"/>
        </w:rPr>
        <w:t>JavaBean</w:t>
      </w:r>
      <w:r>
        <w:rPr>
          <w:color w:val="333333"/>
        </w:rPr>
        <w:t>组件（包含数据和行为），不过现在一般都分离开来：</w:t>
      </w:r>
      <w:r>
        <w:rPr>
          <w:rFonts w:hint="eastAsia" w:ascii="Arial Unicode MS" w:eastAsia="Arial Unicode MS"/>
          <w:color w:val="333333"/>
        </w:rPr>
        <w:t>Value</w:t>
      </w:r>
      <w:r>
        <w:rPr>
          <w:rFonts w:hint="eastAsia" w:ascii="Arial Unicode MS" w:eastAsia="Arial Unicode MS"/>
          <w:color w:val="333333"/>
          <w:spacing w:val="9"/>
        </w:rPr>
        <w:t xml:space="preserve">  </w:t>
      </w:r>
      <w:r>
        <w:rPr>
          <w:rFonts w:hint="eastAsia" w:ascii="Arial Unicode MS" w:eastAsia="Arial Unicode MS"/>
          <w:color w:val="333333"/>
        </w:rPr>
        <w:t>Object</w:t>
      </w:r>
      <w:r>
        <w:rPr>
          <w:color w:val="333333"/>
        </w:rPr>
        <w:t>（数据</w:t>
      </w:r>
      <w:r>
        <w:rPr>
          <w:rFonts w:hint="eastAsia" w:ascii="Arial Unicode MS" w:eastAsia="Arial Unicode MS"/>
          <w:color w:val="333333"/>
        </w:rPr>
        <w:t>Dao</w:t>
      </w:r>
      <w:r>
        <w:rPr>
          <w:color w:val="333333"/>
        </w:rPr>
        <w:t>）</w:t>
      </w:r>
      <w:r>
        <w:rPr>
          <w:color w:val="333333"/>
          <w:spacing w:val="2"/>
        </w:rPr>
        <w:t xml:space="preserve">  和  服务层</w:t>
      </w:r>
    </w:p>
    <w:p>
      <w:pPr>
        <w:pStyle w:val="5"/>
        <w:spacing w:line="327" w:lineRule="exact"/>
        <w:ind w:left="130"/>
      </w:pPr>
      <w:r>
        <w:rPr>
          <w:color w:val="333333"/>
        </w:rPr>
        <w:t>（行为</w:t>
      </w:r>
      <w:r>
        <w:rPr>
          <w:rFonts w:hint="eastAsia" w:ascii="Arial Unicode MS" w:eastAsia="Arial Unicode MS"/>
          <w:color w:val="333333"/>
        </w:rPr>
        <w:t>Service</w:t>
      </w:r>
      <w:r>
        <w:rPr>
          <w:color w:val="333333"/>
        </w:rPr>
        <w:t>）。也就是模型提供了模型数据查询和模型数据的状态更新等功能，包括数据和业务。</w:t>
      </w:r>
    </w:p>
    <w:p>
      <w:pPr>
        <w:spacing w:before="97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rPr>
          <w:rFonts w:ascii="Arial" w:eastAsia="Arial"/>
          <w:b/>
          <w:color w:val="333333"/>
          <w:w w:val="105"/>
          <w:sz w:val="19"/>
        </w:rPr>
        <w:t>View</w:t>
      </w:r>
      <w:r>
        <w:rPr>
          <w:rFonts w:hint="eastAsia" w:ascii="微软雅黑" w:eastAsia="微软雅黑"/>
          <w:b/>
          <w:color w:val="333333"/>
          <w:w w:val="105"/>
          <w:sz w:val="19"/>
        </w:rPr>
        <w:t>（视图）：</w:t>
      </w:r>
      <w:r>
        <w:rPr>
          <w:rFonts w:hint="eastAsia" w:ascii="微软雅黑" w:eastAsia="微软雅黑"/>
          <w:color w:val="333333"/>
          <w:w w:val="105"/>
          <w:sz w:val="19"/>
        </w:rPr>
        <w:t>负责进行模型的展示，一般就是我们见到的用户界面，客户想看到的东西。</w:t>
      </w:r>
    </w:p>
    <w:p>
      <w:pPr>
        <w:pStyle w:val="5"/>
        <w:spacing w:before="135" w:line="206" w:lineRule="auto"/>
        <w:ind w:left="130" w:right="256"/>
      </w:pPr>
      <w:r>
        <w:rPr>
          <w:rFonts w:ascii="Arial" w:eastAsia="Arial"/>
          <w:b/>
          <w:color w:val="333333"/>
        </w:rPr>
        <w:t>Controller</w:t>
      </w:r>
      <w:r>
        <w:rPr>
          <w:b/>
          <w:color w:val="333333"/>
        </w:rPr>
        <w:t>（控制器）：</w:t>
      </w:r>
      <w:r>
        <w:rPr>
          <w:color w:val="333333"/>
        </w:rPr>
        <w:t>接收用户请求，委托给模型进行处理（状态改变），</w:t>
      </w:r>
      <w:r>
        <w:rPr>
          <w:color w:val="333333"/>
          <w:spacing w:val="-2"/>
        </w:rPr>
        <w:t xml:space="preserve">处理完毕后把返回的模型   </w:t>
      </w:r>
      <w:r>
        <w:rPr>
          <w:color w:val="333333"/>
          <w:spacing w:val="-1"/>
          <w:w w:val="105"/>
        </w:rPr>
        <w:t>数据返回给视图，由视图负责展示。 也就是说控制器做了个调度员的工作。</w:t>
      </w:r>
    </w:p>
    <w:p>
      <w:pPr>
        <w:pStyle w:val="4"/>
        <w:spacing w:before="128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1225550</wp:posOffset>
            </wp:positionH>
            <wp:positionV relativeFrom="paragraph">
              <wp:posOffset>382905</wp:posOffset>
            </wp:positionV>
            <wp:extent cx="5114925" cy="37814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最典型的</w:t>
      </w:r>
      <w:r>
        <w:rPr>
          <w:rFonts w:ascii="Arial" w:eastAsia="Arial"/>
          <w:color w:val="333333"/>
          <w:w w:val="105"/>
        </w:rPr>
        <w:t>MVC</w:t>
      </w:r>
      <w:r>
        <w:rPr>
          <w:color w:val="333333"/>
          <w:w w:val="105"/>
        </w:rPr>
        <w:t>就是</w:t>
      </w:r>
      <w:r>
        <w:rPr>
          <w:rFonts w:ascii="Arial" w:eastAsia="Arial"/>
          <w:color w:val="333333"/>
          <w:w w:val="105"/>
        </w:rPr>
        <w:t>JSP + servlet + javabean</w:t>
      </w:r>
      <w:r>
        <w:rPr>
          <w:color w:val="333333"/>
          <w:w w:val="105"/>
        </w:rPr>
        <w:t>的模式。</w:t>
      </w:r>
    </w:p>
    <w:p>
      <w:pPr>
        <w:pStyle w:val="5"/>
        <w:spacing w:before="2"/>
        <w:rPr>
          <w:b/>
          <w:sz w:val="30"/>
        </w:rPr>
      </w:pPr>
    </w:p>
    <w:p>
      <w:pPr>
        <w:pStyle w:val="9"/>
        <w:numPr>
          <w:ilvl w:val="1"/>
          <w:numId w:val="1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b/>
          <w:sz w:val="31"/>
        </w:rPr>
      </w:pPr>
      <w:bookmarkStart w:id="3" w:name="1.2、Model1时代"/>
      <w:bookmarkEnd w:id="3"/>
      <w:bookmarkStart w:id="4" w:name="1.2、Model1时代"/>
      <w:bookmarkEnd w:id="4"/>
      <w:r>
        <w:rPr>
          <w:b/>
          <w:color w:val="333333"/>
          <w:w w:val="105"/>
          <w:sz w:val="31"/>
        </w:rPr>
        <w:t>、</w:t>
      </w:r>
      <w:r>
        <w:rPr>
          <w:rFonts w:ascii="Arial" w:eastAsia="Arial"/>
          <w:b/>
          <w:color w:val="333333"/>
          <w:w w:val="105"/>
          <w:sz w:val="31"/>
        </w:rPr>
        <w:t>Model1</w:t>
      </w:r>
      <w:r>
        <w:rPr>
          <w:b/>
          <w:color w:val="333333"/>
          <w:w w:val="105"/>
          <w:sz w:val="31"/>
        </w:rPr>
        <w:t>时代</w:t>
      </w:r>
    </w:p>
    <w:p>
      <w:pPr>
        <w:pStyle w:val="5"/>
        <w:spacing w:before="112" w:line="327" w:lineRule="exact"/>
        <w:ind w:left="580"/>
      </w:pPr>
      <w:r>
        <w:pict>
          <v:shape id="_x0000_s1032" o:spid="_x0000_s1032" style="position:absolute;left:0pt;margin-left:86pt;margin-top:12.85pt;height:3.8pt;width:3.8pt;mso-position-horizontal-relative:page;z-index:251664384;mso-width-relative:page;mso-height-relative:page;" fillcolor="#333333" filled="t" stroked="f" coordorigin="1721,258" coordsize="76,76" path="m1763,333l1753,333,1748,332,1721,300,1721,290,1753,258,1763,258,1796,290,1796,300,1763,3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在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color w:val="333333"/>
          <w:w w:val="105"/>
        </w:rPr>
        <w:t>早期的开发中，通常采用的都是</w:t>
      </w:r>
      <w:r>
        <w:rPr>
          <w:rFonts w:hint="eastAsia" w:ascii="Arial Unicode MS" w:eastAsia="Arial Unicode MS"/>
          <w:color w:val="333333"/>
          <w:w w:val="105"/>
        </w:rPr>
        <w:t>Model1</w:t>
      </w:r>
      <w:r>
        <w:rPr>
          <w:color w:val="333333"/>
          <w:w w:val="105"/>
        </w:rPr>
        <w:t>。</w:t>
      </w:r>
    </w:p>
    <w:p>
      <w:pPr>
        <w:pStyle w:val="5"/>
        <w:spacing w:line="327" w:lineRule="exact"/>
        <w:ind w:left="580"/>
      </w:pPr>
      <w:r>
        <w:pict>
          <v:shape id="_x0000_s1033" o:spid="_x0000_s1033" style="position:absolute;left:0pt;margin-left:86pt;margin-top:5.9pt;height:3.8pt;width:3.8pt;mso-position-horizontal-relative:page;z-index:251665408;mso-width-relative:page;mso-height-relative:page;" fillcolor="#333333" filled="t" stroked="f" coordorigin="1721,119" coordsize="76,76" path="m1763,194l1753,194,1748,193,1721,161,1721,151,1753,119,1763,119,1796,151,1796,161,1763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Model1</w:t>
      </w:r>
      <w:r>
        <w:rPr>
          <w:color w:val="333333"/>
          <w:w w:val="105"/>
        </w:rPr>
        <w:t>中，主要分为两层，视图层和模型层。</w:t>
      </w:r>
    </w:p>
    <w:p>
      <w:pPr>
        <w:spacing w:after="0" w:line="327" w:lineRule="exact"/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5"/>
        <w:ind w:left="130"/>
        <w:rPr>
          <w:sz w:val="20"/>
        </w:rPr>
      </w:pPr>
      <w:r>
        <w:rPr>
          <w:sz w:val="20"/>
        </w:rPr>
        <w:drawing>
          <wp:inline distT="0" distB="0" distL="0" distR="0">
            <wp:extent cx="5650865" cy="181991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283" cy="182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23" w:line="316" w:lineRule="auto"/>
        <w:ind w:left="130" w:right="4170"/>
      </w:pPr>
      <w:r>
        <w:rPr>
          <w:rFonts w:hint="eastAsia" w:ascii="Arial Unicode MS" w:eastAsia="Arial Unicode MS"/>
          <w:color w:val="333333"/>
          <w:w w:val="105"/>
        </w:rPr>
        <w:t>Model1</w:t>
      </w:r>
      <w:r>
        <w:rPr>
          <w:color w:val="333333"/>
          <w:w w:val="105"/>
        </w:rPr>
        <w:t xml:space="preserve">优点：架构简单，比较适合小型项目开发； </w:t>
      </w:r>
      <w:r>
        <w:rPr>
          <w:rFonts w:hint="eastAsia" w:ascii="Arial Unicode MS" w:eastAsia="Arial Unicode MS"/>
          <w:color w:val="333333"/>
        </w:rPr>
        <w:t>Model1</w:t>
      </w:r>
      <w:r>
        <w:rPr>
          <w:color w:val="333333"/>
        </w:rPr>
        <w:t>缺点：</w:t>
      </w:r>
      <w:r>
        <w:rPr>
          <w:rFonts w:hint="eastAsia" w:ascii="Arial Unicode MS" w:eastAsia="Arial Unicode MS"/>
          <w:color w:val="333333"/>
        </w:rPr>
        <w:t>JSP</w:t>
      </w:r>
      <w:r>
        <w:rPr>
          <w:color w:val="333333"/>
        </w:rPr>
        <w:t>职责不单一，职责过重，不便于维护；</w:t>
      </w:r>
    </w:p>
    <w:p>
      <w:pPr>
        <w:pStyle w:val="5"/>
        <w:spacing w:before="2"/>
        <w:rPr>
          <w:sz w:val="23"/>
        </w:rPr>
      </w:pPr>
    </w:p>
    <w:p>
      <w:pPr>
        <w:pStyle w:val="3"/>
        <w:numPr>
          <w:ilvl w:val="1"/>
          <w:numId w:val="1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5" w:name="1.3、Model2时代"/>
      <w:bookmarkEnd w:id="5"/>
      <w:bookmarkStart w:id="6" w:name="1.3、Model2时代"/>
      <w:bookmarkEnd w:id="6"/>
      <w:r>
        <w:rPr>
          <w:color w:val="333333"/>
          <w:w w:val="105"/>
        </w:rPr>
        <w:t>、</w:t>
      </w:r>
      <w:r>
        <w:rPr>
          <w:rFonts w:ascii="Arial" w:eastAsia="Arial"/>
          <w:color w:val="333333"/>
          <w:w w:val="105"/>
        </w:rPr>
        <w:t>Model2</w:t>
      </w:r>
      <w:r>
        <w:rPr>
          <w:color w:val="333333"/>
          <w:w w:val="105"/>
        </w:rPr>
        <w:t>时代</w:t>
      </w:r>
    </w:p>
    <w:p>
      <w:pPr>
        <w:spacing w:before="112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Model2</w:t>
      </w:r>
      <w:r>
        <w:rPr>
          <w:rFonts w:hint="eastAsia" w:ascii="微软雅黑" w:eastAsia="微软雅黑"/>
          <w:color w:val="333333"/>
          <w:w w:val="105"/>
          <w:sz w:val="19"/>
        </w:rPr>
        <w:t>把一个项目分成三部分，包括</w:t>
      </w:r>
      <w:r>
        <w:rPr>
          <w:rFonts w:hint="eastAsia" w:ascii="微软雅黑" w:eastAsia="微软雅黑"/>
          <w:b/>
          <w:color w:val="333333"/>
          <w:w w:val="105"/>
          <w:sz w:val="19"/>
        </w:rPr>
        <w:t>视图、控制、模型。</w:t>
      </w:r>
    </w:p>
    <w:p>
      <w:pPr>
        <w:pStyle w:val="5"/>
        <w:spacing w:before="8"/>
        <w:rPr>
          <w:b/>
          <w:sz w:val="13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1033145</wp:posOffset>
            </wp:positionH>
            <wp:positionV relativeFrom="paragraph">
              <wp:posOffset>182245</wp:posOffset>
            </wp:positionV>
            <wp:extent cx="5153025" cy="198374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195" cy="1983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9"/>
        <w:numPr>
          <w:ilvl w:val="0"/>
          <w:numId w:val="2"/>
        </w:numPr>
        <w:tabs>
          <w:tab w:val="left" w:pos="581"/>
        </w:tabs>
        <w:spacing w:before="228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用户发请求</w:t>
      </w:r>
    </w:p>
    <w:p>
      <w:pPr>
        <w:pStyle w:val="9"/>
        <w:numPr>
          <w:ilvl w:val="0"/>
          <w:numId w:val="2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Servlet</w:t>
      </w:r>
      <w:r>
        <w:rPr>
          <w:color w:val="333333"/>
          <w:w w:val="105"/>
          <w:sz w:val="19"/>
        </w:rPr>
        <w:t>接收请求数据，并调用对应的业务逻辑方法</w:t>
      </w:r>
    </w:p>
    <w:p>
      <w:pPr>
        <w:pStyle w:val="9"/>
        <w:numPr>
          <w:ilvl w:val="0"/>
          <w:numId w:val="2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业务处理完毕，返回更新后的数据给</w:t>
      </w:r>
      <w:r>
        <w:rPr>
          <w:rFonts w:hint="eastAsia" w:ascii="Arial Unicode MS" w:eastAsia="Arial Unicode MS"/>
          <w:color w:val="333333"/>
          <w:w w:val="105"/>
          <w:sz w:val="19"/>
        </w:rPr>
        <w:t>servlet</w:t>
      </w:r>
    </w:p>
    <w:p>
      <w:pPr>
        <w:pStyle w:val="9"/>
        <w:numPr>
          <w:ilvl w:val="0"/>
          <w:numId w:val="2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sz w:val="19"/>
        </w:rPr>
        <w:t>servlet</w:t>
      </w:r>
      <w:r>
        <w:rPr>
          <w:color w:val="333333"/>
          <w:sz w:val="19"/>
        </w:rPr>
        <w:t>转向到</w:t>
      </w:r>
      <w:r>
        <w:rPr>
          <w:rFonts w:hint="eastAsia" w:ascii="Arial Unicode MS" w:eastAsia="Arial Unicode MS"/>
          <w:color w:val="333333"/>
          <w:sz w:val="19"/>
        </w:rPr>
        <w:t>JSP</w:t>
      </w:r>
      <w:r>
        <w:rPr>
          <w:color w:val="333333"/>
          <w:sz w:val="19"/>
        </w:rPr>
        <w:t>，由</w:t>
      </w:r>
      <w:r>
        <w:rPr>
          <w:rFonts w:hint="eastAsia" w:ascii="Arial Unicode MS" w:eastAsia="Arial Unicode MS"/>
          <w:color w:val="333333"/>
          <w:sz w:val="19"/>
        </w:rPr>
        <w:t>JSP</w:t>
      </w:r>
      <w:r>
        <w:rPr>
          <w:color w:val="333333"/>
          <w:sz w:val="19"/>
        </w:rPr>
        <w:t>来渲染页面</w:t>
      </w:r>
    </w:p>
    <w:p>
      <w:pPr>
        <w:pStyle w:val="9"/>
        <w:numPr>
          <w:ilvl w:val="0"/>
          <w:numId w:val="2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响应给前端更新后的页面</w:t>
      </w:r>
    </w:p>
    <w:p>
      <w:pPr>
        <w:pStyle w:val="4"/>
        <w:spacing w:before="97"/>
      </w:pPr>
      <w:r>
        <w:rPr>
          <w:color w:val="333333"/>
          <w:w w:val="105"/>
        </w:rPr>
        <w:t>职责分析：</w:t>
      </w:r>
    </w:p>
    <w:p>
      <w:pPr>
        <w:spacing w:before="100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ascii="Arial" w:eastAsia="Arial"/>
          <w:b/>
          <w:color w:val="333333"/>
          <w:w w:val="105"/>
          <w:sz w:val="19"/>
        </w:rPr>
        <w:t>Controller</w:t>
      </w:r>
      <w:r>
        <w:rPr>
          <w:rFonts w:hint="eastAsia" w:ascii="微软雅黑" w:eastAsia="微软雅黑"/>
          <w:b/>
          <w:color w:val="333333"/>
          <w:w w:val="105"/>
          <w:sz w:val="19"/>
        </w:rPr>
        <w:t>：控制器</w:t>
      </w:r>
    </w:p>
    <w:p>
      <w:pPr>
        <w:pStyle w:val="9"/>
        <w:numPr>
          <w:ilvl w:val="0"/>
          <w:numId w:val="3"/>
        </w:numPr>
        <w:tabs>
          <w:tab w:val="left" w:pos="581"/>
        </w:tabs>
        <w:spacing w:before="115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取得表单数据</w:t>
      </w:r>
    </w:p>
    <w:p>
      <w:pPr>
        <w:pStyle w:val="9"/>
        <w:numPr>
          <w:ilvl w:val="0"/>
          <w:numId w:val="3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调用业务逻辑</w:t>
      </w:r>
    </w:p>
    <w:p>
      <w:pPr>
        <w:pStyle w:val="9"/>
        <w:numPr>
          <w:ilvl w:val="0"/>
          <w:numId w:val="3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转向指定的页面</w:t>
      </w:r>
    </w:p>
    <w:p>
      <w:pPr>
        <w:pStyle w:val="4"/>
        <w:spacing w:before="96"/>
      </w:pPr>
      <w:r>
        <w:rPr>
          <w:rFonts w:ascii="Arial" w:eastAsia="Arial"/>
          <w:color w:val="333333"/>
          <w:w w:val="105"/>
        </w:rPr>
        <w:t>Model</w:t>
      </w:r>
      <w:r>
        <w:rPr>
          <w:color w:val="333333"/>
          <w:w w:val="105"/>
        </w:rPr>
        <w:t>：模型</w:t>
      </w:r>
    </w:p>
    <w:p>
      <w:pPr>
        <w:pStyle w:val="9"/>
        <w:numPr>
          <w:ilvl w:val="0"/>
          <w:numId w:val="4"/>
        </w:numPr>
        <w:tabs>
          <w:tab w:val="left" w:pos="581"/>
        </w:tabs>
        <w:spacing w:before="115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业务逻辑</w:t>
      </w:r>
    </w:p>
    <w:p>
      <w:pPr>
        <w:pStyle w:val="9"/>
        <w:numPr>
          <w:ilvl w:val="0"/>
          <w:numId w:val="4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保存数据的状态</w:t>
      </w:r>
    </w:p>
    <w:p>
      <w:pPr>
        <w:pStyle w:val="4"/>
        <w:spacing w:before="97"/>
      </w:pPr>
      <w:r>
        <w:rPr>
          <w:rFonts w:ascii="Arial" w:eastAsia="Arial"/>
          <w:color w:val="333333"/>
          <w:w w:val="105"/>
        </w:rPr>
        <w:t>View</w:t>
      </w:r>
      <w:r>
        <w:rPr>
          <w:color w:val="333333"/>
          <w:w w:val="105"/>
        </w:rPr>
        <w:t>：视图</w:t>
      </w:r>
    </w:p>
    <w:p>
      <w:pPr>
        <w:pStyle w:val="5"/>
        <w:spacing w:before="100"/>
        <w:ind w:left="370"/>
      </w:pPr>
      <w:r>
        <w:rPr>
          <w:rFonts w:hint="eastAsia" w:ascii="Arial Unicode MS" w:eastAsia="Arial Unicode MS"/>
          <w:color w:val="333333"/>
          <w:w w:val="105"/>
        </w:rPr>
        <w:t xml:space="preserve">1. </w:t>
      </w:r>
      <w:r>
        <w:rPr>
          <w:color w:val="333333"/>
          <w:w w:val="105"/>
        </w:rPr>
        <w:t>显示页面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spacing w:before="73" w:line="204" w:lineRule="auto"/>
        <w:ind w:left="130" w:right="214"/>
      </w:pPr>
      <w:r>
        <w:rPr>
          <w:rFonts w:hint="eastAsia" w:ascii="Arial Unicode MS" w:eastAsia="Arial Unicode MS"/>
          <w:color w:val="333333"/>
        </w:rPr>
        <w:t>Model2</w:t>
      </w:r>
      <w:r>
        <w:rPr>
          <w:color w:val="333333"/>
        </w:rPr>
        <w:t>这样不仅提高的代码的复用率与项目的扩展性，且大大降低了项目的维护成本。</w:t>
      </w:r>
      <w:r>
        <w:rPr>
          <w:rFonts w:hint="eastAsia" w:ascii="Arial Unicode MS" w:eastAsia="Arial Unicode MS"/>
          <w:color w:val="333333"/>
        </w:rPr>
        <w:t>Model</w:t>
      </w:r>
      <w:r>
        <w:rPr>
          <w:rFonts w:hint="eastAsia" w:ascii="Arial Unicode MS" w:eastAsia="Arial Unicode MS"/>
          <w:color w:val="333333"/>
          <w:spacing w:val="2"/>
        </w:rPr>
        <w:t xml:space="preserve">    </w:t>
      </w:r>
      <w:r>
        <w:rPr>
          <w:rFonts w:hint="eastAsia" w:ascii="Arial Unicode MS" w:eastAsia="Arial Unicode MS"/>
          <w:color w:val="333333"/>
        </w:rPr>
        <w:t>1</w:t>
      </w:r>
      <w:r>
        <w:rPr>
          <w:color w:val="333333"/>
          <w:spacing w:val="-6"/>
        </w:rPr>
        <w:t>模式的</w:t>
      </w:r>
      <w:r>
        <w:rPr>
          <w:color w:val="333333"/>
        </w:rPr>
        <w:t>实现比较简单，适用于快速开发小规模项目，</w:t>
      </w:r>
      <w:r>
        <w:rPr>
          <w:rFonts w:hint="eastAsia" w:ascii="Arial Unicode MS" w:eastAsia="Arial Unicode MS"/>
          <w:color w:val="333333"/>
        </w:rPr>
        <w:t>Model1</w:t>
      </w:r>
      <w:r>
        <w:rPr>
          <w:color w:val="333333"/>
        </w:rPr>
        <w:t>中</w:t>
      </w:r>
      <w:r>
        <w:rPr>
          <w:rFonts w:hint="eastAsia" w:ascii="Arial Unicode MS" w:eastAsia="Arial Unicode MS"/>
          <w:color w:val="333333"/>
        </w:rPr>
        <w:t>JSP</w:t>
      </w:r>
      <w:r>
        <w:rPr>
          <w:color w:val="333333"/>
        </w:rPr>
        <w:t>页面身兼</w:t>
      </w:r>
      <w:r>
        <w:rPr>
          <w:rFonts w:hint="eastAsia" w:ascii="Arial Unicode MS" w:eastAsia="Arial Unicode MS"/>
          <w:color w:val="333333"/>
        </w:rPr>
        <w:t>View</w:t>
      </w:r>
      <w:r>
        <w:rPr>
          <w:color w:val="333333"/>
        </w:rPr>
        <w:t>和</w:t>
      </w:r>
      <w:r>
        <w:rPr>
          <w:rFonts w:hint="eastAsia" w:ascii="Arial Unicode MS" w:eastAsia="Arial Unicode MS"/>
          <w:color w:val="333333"/>
        </w:rPr>
        <w:t>Controller</w:t>
      </w:r>
      <w:r>
        <w:rPr>
          <w:color w:val="333333"/>
        </w:rPr>
        <w:t>两种角色，将控    制逻辑和表现逻辑混杂在一起，从而导致代码的重用性非常低，增加了应用的扩展性和维护的难度。</w:t>
      </w:r>
      <w:r>
        <w:rPr>
          <w:rFonts w:hint="eastAsia" w:ascii="Arial Unicode MS" w:eastAsia="Arial Unicode MS"/>
          <w:color w:val="333333"/>
          <w:w w:val="105"/>
        </w:rPr>
        <w:t>Model2</w:t>
      </w:r>
      <w:r>
        <w:rPr>
          <w:color w:val="333333"/>
          <w:w w:val="105"/>
        </w:rPr>
        <w:t>消除了</w:t>
      </w:r>
      <w:r>
        <w:rPr>
          <w:rFonts w:hint="eastAsia" w:ascii="Arial Unicode MS" w:eastAsia="Arial Unicode MS"/>
          <w:color w:val="333333"/>
          <w:w w:val="105"/>
        </w:rPr>
        <w:t>Model1</w:t>
      </w:r>
      <w:r>
        <w:rPr>
          <w:color w:val="333333"/>
          <w:w w:val="105"/>
        </w:rPr>
        <w:t>的缺点。</w:t>
      </w:r>
    </w:p>
    <w:p>
      <w:pPr>
        <w:pStyle w:val="5"/>
        <w:spacing w:before="1"/>
        <w:rPr>
          <w:sz w:val="30"/>
        </w:rPr>
      </w:pPr>
    </w:p>
    <w:p>
      <w:pPr>
        <w:pStyle w:val="3"/>
        <w:numPr>
          <w:ilvl w:val="1"/>
          <w:numId w:val="1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</w:rPr>
      </w:pPr>
      <w:bookmarkStart w:id="7" w:name="1.4、回顾Servlet"/>
      <w:bookmarkEnd w:id="7"/>
      <w:bookmarkStart w:id="8" w:name="1.4、回顾Servlet"/>
      <w:bookmarkEnd w:id="8"/>
      <w:r>
        <w:rPr>
          <w:color w:val="333333"/>
          <w:w w:val="105"/>
        </w:rPr>
        <w:t>、回顾</w:t>
      </w:r>
      <w:r>
        <w:rPr>
          <w:rFonts w:ascii="Arial" w:eastAsia="Arial"/>
          <w:color w:val="333333"/>
          <w:w w:val="105"/>
        </w:rPr>
        <w:t>Servlet</w:t>
      </w:r>
    </w:p>
    <w:p>
      <w:pPr>
        <w:pStyle w:val="9"/>
        <w:numPr>
          <w:ilvl w:val="0"/>
          <w:numId w:val="5"/>
        </w:numPr>
        <w:tabs>
          <w:tab w:val="left" w:pos="581"/>
        </w:tabs>
        <w:spacing w:before="112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10"/>
          <w:sz w:val="19"/>
        </w:rPr>
        <w:t>新建一个</w:t>
      </w:r>
      <w:r>
        <w:rPr>
          <w:rFonts w:hint="eastAsia" w:ascii="Arial Unicode MS" w:eastAsia="Arial Unicode MS"/>
          <w:color w:val="333333"/>
          <w:w w:val="110"/>
          <w:sz w:val="19"/>
        </w:rPr>
        <w:t>Maven</w:t>
      </w:r>
      <w:r>
        <w:rPr>
          <w:color w:val="333333"/>
          <w:spacing w:val="-2"/>
          <w:w w:val="110"/>
          <w:sz w:val="19"/>
        </w:rPr>
        <w:t xml:space="preserve">工程当做父工程！ </w:t>
      </w:r>
      <w:r>
        <w:rPr>
          <w:rFonts w:hint="eastAsia" w:ascii="Arial Unicode MS" w:eastAsia="Arial Unicode MS"/>
          <w:color w:val="333333"/>
          <w:w w:val="110"/>
          <w:sz w:val="19"/>
        </w:rPr>
        <w:t>pom</w:t>
      </w:r>
      <w:r>
        <w:rPr>
          <w:color w:val="333333"/>
          <w:w w:val="110"/>
          <w:sz w:val="19"/>
        </w:rPr>
        <w:t>依赖！</w:t>
      </w:r>
    </w:p>
    <w:p>
      <w:pPr>
        <w:pStyle w:val="5"/>
        <w:spacing w:before="10"/>
        <w:rPr>
          <w:sz w:val="8"/>
        </w:rPr>
      </w:pPr>
      <w:r>
        <w:pict>
          <v:group id="_x0000_s1034" o:spid="_x0000_s1034" o:spt="203" style="position:absolute;left:0pt;margin-left:98pt;margin-top:9.85pt;height:367.7pt;width:422.45pt;mso-position-horizontal-relative:page;mso-wrap-distance-bottom:0pt;mso-wrap-distance-top:0pt;z-index:-251646976;mso-width-relative:page;mso-height-relative:page;" coordorigin="1961,198" coordsize="8449,7354">
            <o:lock v:ext="edit"/>
            <v:shape id="_x0000_s1035" o:spid="_x0000_s1035" style="position:absolute;left:1968;top:205;height:7339;width:8434;" fillcolor="#F7F7F7" filled="t" stroked="f" coordorigin="1968,205" coordsize="8434,7339" path="m10370,7543l2001,7543,1996,7542,1968,7511,1968,238,2001,205,10370,205,10402,238,10402,7511,10370,7543xe">
              <v:path arrowok="t"/>
              <v:fill on="t" focussize="0,0"/>
              <v:stroke on="f"/>
              <v:imagedata o:title=""/>
              <o:lock v:ext="edit"/>
            </v:shape>
            <v:shape id="_x0000_s1036" o:spid="_x0000_s1036" style="position:absolute;left:1968;top:205;height:7339;width:8434;" filled="f" stroked="t" coordorigin="1968,205" coordsize="8434,7339" path="m1968,7506l1968,243,1968,238,1969,233,1971,228,1973,224,1976,220,1979,216,1983,213,1987,210,1991,208,1996,206,2001,205,2006,205,10365,205,10370,205,10374,206,10379,208,10383,210,10388,213,10391,216,10395,220,10402,243,10402,7506,10379,7541,10374,7542,10370,7543,10365,7543,2006,7543,2001,7543,1996,7542,1991,7541,1987,7539,1968,7511,1968,750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37" o:spid="_x0000_s1037" o:spt="1" style="position:absolute;left:2515;top:242;height:7294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8" o:spid="_x0000_s1038" o:spt="1" style="position:absolute;left:1975;top:242;height:7294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39" o:spid="_x0000_s1039" o:spt="20" style="position:absolute;left:2508;top:243;height:7293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40" o:spid="_x0000_s1040" o:spt="202" type="#_x0000_t202" style="position:absolute;left:2515;top:220;height:7308;width:786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&lt;dependencies&gt;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junit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junit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4.12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org.springframework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spring-webmvc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5.1.9.RELEASE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javax.servlet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servlet-api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1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2.5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javax.servlet.jsp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jsp-api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1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javax.servlet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jstl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&lt;/dependencies&gt;</w:t>
                    </w:r>
                  </w:p>
                </w:txbxContent>
              </v:textbox>
            </v:shape>
            <v:shape id="_x0000_s1041" o:spid="_x0000_s1041" o:spt="202" type="#_x0000_t202" style="position:absolute;left:1987;top:220;height:7308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16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17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18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22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24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25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26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27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9"/>
        <w:numPr>
          <w:ilvl w:val="0"/>
          <w:numId w:val="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建立一个</w:t>
      </w:r>
      <w:r>
        <w:rPr>
          <w:rFonts w:hint="eastAsia" w:ascii="Arial Unicode MS" w:eastAsia="Arial Unicode MS"/>
          <w:color w:val="333333"/>
          <w:w w:val="105"/>
          <w:sz w:val="19"/>
        </w:rPr>
        <w:t>Moudle</w:t>
      </w:r>
      <w:r>
        <w:rPr>
          <w:color w:val="333333"/>
          <w:w w:val="105"/>
          <w:sz w:val="19"/>
        </w:rPr>
        <w:t>：</w:t>
      </w:r>
      <w:r>
        <w:rPr>
          <w:rFonts w:hint="eastAsia" w:ascii="Arial Unicode MS" w:eastAsia="Arial Unicode MS"/>
          <w:color w:val="333333"/>
          <w:w w:val="105"/>
          <w:sz w:val="19"/>
        </w:rPr>
        <w:t>springmvc-01-servlet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添加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rFonts w:hint="eastAsia" w:ascii="Arial Unicode MS" w:eastAsia="Arial Unicode MS"/>
          <w:color w:val="333333"/>
          <w:w w:val="105"/>
          <w:sz w:val="19"/>
        </w:rPr>
        <w:t>app</w:t>
      </w:r>
      <w:r>
        <w:rPr>
          <w:color w:val="333333"/>
          <w:w w:val="105"/>
          <w:sz w:val="19"/>
        </w:rPr>
        <w:t>的支持！</w:t>
      </w:r>
    </w:p>
    <w:p>
      <w:pPr>
        <w:pStyle w:val="9"/>
        <w:numPr>
          <w:ilvl w:val="0"/>
          <w:numId w:val="5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导入</w:t>
      </w:r>
      <w:r>
        <w:rPr>
          <w:rFonts w:hint="eastAsia" w:ascii="Arial Unicode MS" w:eastAsia="Arial Unicode MS"/>
          <w:color w:val="333333"/>
          <w:w w:val="105"/>
          <w:sz w:val="19"/>
        </w:rPr>
        <w:t>servlet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5"/>
          <w:w w:val="105"/>
          <w:sz w:val="19"/>
        </w:rPr>
        <w:t xml:space="preserve">和 </w:t>
      </w:r>
      <w:r>
        <w:rPr>
          <w:rFonts w:hint="eastAsia" w:ascii="Arial Unicode MS" w:eastAsia="Arial Unicode MS"/>
          <w:color w:val="333333"/>
          <w:w w:val="105"/>
          <w:sz w:val="19"/>
        </w:rPr>
        <w:t>jsp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spacing w:val="-5"/>
          <w:w w:val="105"/>
          <w:sz w:val="19"/>
        </w:rPr>
        <w:t xml:space="preserve">的 </w:t>
      </w:r>
      <w:r>
        <w:rPr>
          <w:rFonts w:hint="eastAsia" w:ascii="Arial Unicode MS" w:eastAsia="Arial Unicode MS"/>
          <w:color w:val="333333"/>
          <w:w w:val="105"/>
          <w:sz w:val="19"/>
        </w:rPr>
        <w:t>jar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依赖</w:t>
      </w:r>
    </w:p>
    <w:p>
      <w:pPr>
        <w:pStyle w:val="5"/>
        <w:spacing w:before="11"/>
        <w:rPr>
          <w:sz w:val="8"/>
        </w:rPr>
      </w:pPr>
      <w:r>
        <w:pict>
          <v:group id="_x0000_s1042" o:spid="_x0000_s1042" o:spt="203" style="position:absolute;left:0pt;margin-left:98pt;margin-top:9.85pt;height:138.1pt;width:422.45pt;mso-position-horizontal-relative:page;mso-wrap-distance-bottom:0pt;mso-wrap-distance-top:0pt;z-index:-251643904;mso-width-relative:page;mso-height-relative:page;" coordorigin="1961,198" coordsize="8449,2762">
            <o:lock v:ext="edit"/>
            <v:shape id="_x0000_s1043" o:spid="_x0000_s1043" style="position:absolute;left:1968;top:205;height:2747;width:8434;" fillcolor="#F7F7F7" filled="t" stroked="f" coordorigin="1968,205" coordsize="8434,2747" path="m10370,2952l2001,2952,1996,2951,1968,2919,1968,238,2001,205,10370,205,10402,238,10402,2919,10370,2952xe">
              <v:path arrowok="t"/>
              <v:fill on="t" focussize="0,0"/>
              <v:stroke on="f"/>
              <v:imagedata o:title=""/>
              <o:lock v:ext="edit"/>
            </v:shape>
            <v:shape id="_x0000_s1044" o:spid="_x0000_s1044" style="position:absolute;left:1968;top:205;height:2747;width:8434;" filled="f" stroked="t" coordorigin="1968,205" coordsize="8434,2747" path="m1968,2914l1968,243,1968,238,1969,233,1971,229,1973,224,1976,220,1979,216,1983,213,1987,210,1991,208,1996,206,2001,205,2006,205,10365,205,10370,205,10374,206,10379,208,10383,210,10388,213,10391,216,10395,220,10402,243,10402,2914,10379,2949,10374,2951,10370,2952,10365,2952,2006,2952,1968,2919,1968,291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45" o:spid="_x0000_s1045" o:spt="1" style="position:absolute;left:2515;top:242;height:2702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6" o:spid="_x0000_s1046" o:spt="1" style="position:absolute;left:1975;top:242;height:270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47" o:spid="_x0000_s1047" o:spt="20" style="position:absolute;left:2508;top:243;height:270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48" o:spid="_x0000_s1048" o:spt="202" type="#_x0000_t202" style="position:absolute;left:2515;top:220;height:2716;width:786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javax.servlet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servlet-api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2.5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javax.servlet.jsp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jsp-api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049" o:spid="_x0000_s1049" o:spt="202" type="#_x0000_t202" style="position:absolute;left:1987;top:220;height:2716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9"/>
        <w:numPr>
          <w:ilvl w:val="0"/>
          <w:numId w:val="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编写一个</w:t>
      </w:r>
      <w:r>
        <w:rPr>
          <w:rFonts w:hint="eastAsia" w:ascii="Arial Unicode MS" w:eastAsia="Arial Unicode MS"/>
          <w:color w:val="333333"/>
          <w:w w:val="105"/>
          <w:sz w:val="19"/>
        </w:rPr>
        <w:t>Servlet</w:t>
      </w:r>
      <w:r>
        <w:rPr>
          <w:color w:val="333333"/>
          <w:w w:val="105"/>
          <w:sz w:val="19"/>
        </w:rPr>
        <w:t>类，用来处理用户的请求</w:t>
      </w:r>
    </w:p>
    <w:p>
      <w:pPr>
        <w:pStyle w:val="5"/>
        <w:spacing w:before="10"/>
        <w:rPr>
          <w:sz w:val="8"/>
        </w:rPr>
      </w:pPr>
      <w:r>
        <w:pict>
          <v:group id="_x0000_s1050" o:spid="_x0000_s1050" o:spt="203" style="position:absolute;left:0pt;margin-left:98pt;margin-top:9.85pt;height:34.15pt;width:422.45pt;mso-position-horizontal-relative:page;mso-wrap-distance-bottom:0pt;mso-wrap-distance-top:0pt;z-index:-251641856;mso-width-relative:page;mso-height-relative:page;" coordorigin="1961,198" coordsize="8449,683">
            <o:lock v:ext="edit"/>
            <v:shape id="_x0000_s1051" o:spid="_x0000_s1051" style="position:absolute;left:1968;top:205;height:668;width:8434;" fillcolor="#F7F7F7" filled="t" stroked="f" coordorigin="1968,205" coordsize="8434,668" path="m10402,873l1968,873,1968,238,2001,205,10370,205,10402,873xe">
              <v:path arrowok="t"/>
              <v:fill on="t" focussize="0,0"/>
              <v:stroke on="f"/>
              <v:imagedata o:title=""/>
              <o:lock v:ext="edit"/>
            </v:shape>
            <v:shape id="_x0000_s1052" o:spid="_x0000_s1052" style="position:absolute;left:1968;top:205;height:668;width:8434;" filled="f" stroked="t" coordorigin="1968,205" coordsize="8434,668" path="m1968,873l1968,243,1968,238,1969,233,1971,228,1973,224,1976,220,1979,216,1983,212,1987,210,1991,208,1996,206,2001,205,2006,205,10365,205,10370,205,10374,206,10379,208,10383,210,10388,212,10391,216,10395,220,10397,224,10399,228,10401,233,10402,238,10402,243,10402,873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53" o:spid="_x0000_s1053" o:spt="1" style="position:absolute;left:2515;top:242;height:631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54" o:spid="_x0000_s1054" o:spt="1" style="position:absolute;left:1975;top:242;height:63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55" o:spid="_x0000_s1055" o:spt="20" style="position:absolute;left:2508;top:243;height:63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56" o:spid="_x0000_s1056" o:spt="202" type="#_x0000_t202" style="position:absolute;left:1960;top:197;height:683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675"/>
                      </w:tabs>
                      <w:spacing w:before="91" w:line="381" w:lineRule="auto"/>
                      <w:ind w:left="329" w:right="502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package</w:t>
                    </w:r>
                    <w:r>
                      <w:rPr>
                        <w:color w:val="770087"/>
                        <w:spacing w:val="-5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com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kuang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servlet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 xml:space="preserve"> 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0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实现</w:t>
            </w:r>
            <w:r>
              <w:rPr>
                <w:color w:val="AA5400"/>
                <w:w w:val="105"/>
                <w:sz w:val="17"/>
              </w:rPr>
              <w:t>Servlet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接口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HelloServlet </w:t>
            </w:r>
            <w:r>
              <w:rPr>
                <w:color w:val="770087"/>
                <w:w w:val="105"/>
                <w:sz w:val="17"/>
              </w:rPr>
              <w:t xml:space="preserve">extends </w:t>
            </w:r>
            <w:r>
              <w:rPr>
                <w:w w:val="105"/>
                <w:sz w:val="17"/>
              </w:rPr>
              <w:t xml:space="preserve">HttpServlet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protected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doGet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5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HttpServletResponse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resp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>ServletException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取得参数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method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getParameter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"method"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equals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"add"</w:t>
            </w:r>
            <w:r>
              <w:rPr>
                <w:color w:val="333333"/>
                <w:w w:val="105"/>
                <w:sz w:val="17"/>
              </w:rPr>
              <w:t>)){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getSession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setAttribute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执行了</w:t>
            </w:r>
            <w:r>
              <w:rPr>
                <w:color w:val="AA1111"/>
                <w:w w:val="105"/>
                <w:sz w:val="17"/>
              </w:rPr>
              <w:t>add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equals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"delete"</w:t>
            </w:r>
            <w:r>
              <w:rPr>
                <w:color w:val="333333"/>
                <w:w w:val="105"/>
                <w:sz w:val="17"/>
              </w:rPr>
              <w:t>)){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getSession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setAttribute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执行了</w:t>
            </w:r>
            <w:r>
              <w:rPr>
                <w:color w:val="AA1111"/>
                <w:w w:val="105"/>
                <w:sz w:val="17"/>
              </w:rPr>
              <w:t>delete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业务逻辑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视图跳转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getRequestDispatcher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"/WEB-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INF/jsp/hello.jsp"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forward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resp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protected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doPost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6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HttpServletResponse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resp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>ServletException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doGet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resp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9"/>
        <w:numPr>
          <w:ilvl w:val="0"/>
          <w:numId w:val="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shape id="_x0000_s1057" o:spid="_x0000_s1057" style="position:absolute;left:0pt;margin-left:98.4pt;margin-top:-345.45pt;height:338.05pt;width:421.7pt;mso-position-horizontal-relative:page;z-index:-266931200;mso-width-relative:page;mso-height-relative:page;" fillcolor="#F7F7F7" filled="t" stroked="f" coordorigin="1968,-6910" coordsize="8434,6761" path="m10402,-6910l10335,-6910,2516,-6910,1976,-6910,1968,-6910,1968,-181,1969,-177,1973,-168,1976,-163,1976,-156,1983,-156,1987,-154,1996,-150,2001,-149,10370,-149,10402,-181,10402,-6910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058" o:spid="_x0000_s1058" o:spt="203" style="position:absolute;left:0pt;margin-left:98.4pt;margin-top:30.8pt;height:123.85pt;width:421.7pt;mso-position-horizontal-relative:page;z-index:-266930176;mso-width-relative:page;mso-height-relative:page;" coordorigin="1968,616" coordsize="8434,2477">
            <o:lock v:ext="edit"/>
            <v:shape id="_x0000_s1059" o:spid="_x0000_s1059" style="position:absolute;left:1968;top:616;height:2477;width:8434;" fillcolor="#F7F7F7" filled="t" stroked="f" coordorigin="1968,616" coordsize="8434,2477" path="m10370,3093l2001,3093,1996,3092,1968,3060,1968,649,2001,616,10370,616,10402,649,10402,3060,10370,3093xe">
              <v:path arrowok="t"/>
              <v:fill on="t" focussize="0,0"/>
              <v:stroke on="f"/>
              <v:imagedata o:title=""/>
              <o:lock v:ext="edit"/>
            </v:shape>
            <v:shape id="_x0000_s1060" o:spid="_x0000_s1060" style="position:absolute;left:1975;top:653;height:2432;width:8359;" fillcolor="#F7F7F7" filled="t" stroked="f" coordorigin="1976,654" coordsize="8359,2432" path="m10335,654l2396,654,1976,654,1976,3085,2396,3085,10335,308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</w:t>
      </w:r>
      <w:r>
        <w:rPr>
          <w:rFonts w:hint="eastAsia" w:ascii="Arial Unicode MS" w:eastAsia="Arial Unicode MS"/>
          <w:color w:val="333333"/>
          <w:w w:val="105"/>
          <w:sz w:val="19"/>
        </w:rPr>
        <w:t>Hello.jsp</w:t>
      </w:r>
      <w:r>
        <w:rPr>
          <w:color w:val="333333"/>
          <w:w w:val="105"/>
          <w:sz w:val="19"/>
        </w:rPr>
        <w:t>，在</w:t>
      </w:r>
      <w:r>
        <w:rPr>
          <w:rFonts w:hint="eastAsia" w:ascii="Arial Unicode MS" w:eastAsia="Arial Unicode MS"/>
          <w:color w:val="333333"/>
          <w:w w:val="105"/>
          <w:sz w:val="19"/>
        </w:rPr>
        <w:t>WEB-INF</w:t>
      </w:r>
      <w:r>
        <w:rPr>
          <w:color w:val="333333"/>
          <w:w w:val="105"/>
          <w:sz w:val="19"/>
        </w:rPr>
        <w:t>目录下新建一个</w:t>
      </w:r>
      <w:r>
        <w:rPr>
          <w:rFonts w:hint="eastAsia" w:ascii="Arial Unicode MS" w:eastAsia="Arial Unicode MS"/>
          <w:color w:val="333333"/>
          <w:w w:val="105"/>
          <w:sz w:val="19"/>
        </w:rPr>
        <w:t>jsp</w:t>
      </w:r>
      <w:r>
        <w:rPr>
          <w:color w:val="333333"/>
          <w:w w:val="105"/>
          <w:sz w:val="19"/>
        </w:rPr>
        <w:t>的文件夹，新建</w:t>
      </w:r>
      <w:r>
        <w:rPr>
          <w:rFonts w:hint="eastAsia" w:ascii="Arial Unicode MS" w:eastAsia="Arial Unicode MS"/>
          <w:color w:val="333333"/>
          <w:w w:val="105"/>
          <w:sz w:val="19"/>
        </w:rPr>
        <w:t>hello.jsp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Kuangshen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${msg}</w:t>
            </w:r>
          </w:p>
          <w:p>
            <w:pPr>
              <w:pStyle w:val="10"/>
              <w:spacing w:before="10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9"/>
        <w:numPr>
          <w:ilvl w:val="0"/>
          <w:numId w:val="5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061" o:spid="_x0000_s1061" o:spt="203" style="position:absolute;left:0pt;margin-left:98.4pt;margin-top:37.45pt;height:218.4pt;width:421.7pt;mso-position-horizontal-relative:page;z-index:-266929152;mso-width-relative:page;mso-height-relative:page;" coordorigin="1968,749" coordsize="8434,4368">
            <o:lock v:ext="edit"/>
            <v:shape id="_x0000_s1062" o:spid="_x0000_s1062" style="position:absolute;left:1968;top:749;height:4368;width:8434;" fillcolor="#F7F7F7" filled="t" stroked="f" coordorigin="1968,749" coordsize="8434,4368" path="m10370,5116l2001,5116,1996,5115,1968,5084,1968,782,2001,749,10370,749,10402,782,10402,5084,10370,5116xe">
              <v:path arrowok="t"/>
              <v:fill on="t" focussize="0,0"/>
              <v:stroke on="f"/>
              <v:imagedata o:title=""/>
              <o:lock v:ext="edit"/>
            </v:shape>
            <v:shape id="_x0000_s1063" o:spid="_x0000_s1063" style="position:absolute;left:1975;top:786;height:4323;width:8359;" fillcolor="#F7F7F7" filled="t" stroked="f" coordorigin="1976,787" coordsize="8359,4323" path="m10335,787l2516,787,1976,787,1976,5109,2516,5109,10335,5109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在</w:t>
      </w:r>
      <w:r>
        <w:rPr>
          <w:rFonts w:hint="eastAsia" w:ascii="Arial Unicode MS" w:eastAsia="Arial Unicode MS"/>
          <w:color w:val="333333"/>
          <w:w w:val="105"/>
          <w:sz w:val="19"/>
        </w:rPr>
        <w:t>web.xml</w:t>
      </w:r>
      <w:r>
        <w:rPr>
          <w:color w:val="333333"/>
          <w:w w:val="105"/>
          <w:sz w:val="19"/>
        </w:rPr>
        <w:t>中注册</w:t>
      </w:r>
      <w:r>
        <w:rPr>
          <w:rFonts w:hint="eastAsia" w:ascii="Arial Unicode MS" w:eastAsia="Arial Unicode MS"/>
          <w:color w:val="333333"/>
          <w:w w:val="105"/>
          <w:sz w:val="19"/>
        </w:rPr>
        <w:t>Servlet</w:t>
      </w:r>
    </w:p>
    <w:p>
      <w:pPr>
        <w:pStyle w:val="5"/>
        <w:spacing w:before="15" w:after="1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&lt;web-app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463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6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"http://xmlns.jcp.org/xml/ns/javaee/web-app_4_0.xsd"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http://xmlns.jcp.org/xml/ns/javaee/web-app_4_0.xsd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088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version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"4.0"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HelloServlet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&lt;servlet-class&gt;</w:t>
            </w:r>
            <w:r>
              <w:rPr>
                <w:color w:val="333333"/>
                <w:w w:val="105"/>
                <w:sz w:val="17"/>
              </w:rPr>
              <w:t>com.kuang.servlet.HelloServlet</w:t>
            </w:r>
            <w:r>
              <w:rPr>
                <w:color w:val="117700"/>
                <w:w w:val="105"/>
                <w:sz w:val="17"/>
              </w:rPr>
              <w:t>&lt;/servlet-class&gt;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HelloServlet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&lt;url-pattern&gt;</w:t>
            </w:r>
            <w:r>
              <w:rPr>
                <w:color w:val="333333"/>
                <w:w w:val="105"/>
                <w:sz w:val="17"/>
              </w:rPr>
              <w:t>/user</w:t>
            </w:r>
            <w:r>
              <w:rPr>
                <w:color w:val="117700"/>
                <w:w w:val="105"/>
                <w:sz w:val="17"/>
              </w:rPr>
              <w:t>&lt;/url-pattern&gt;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&lt;/web-app&gt;</w:t>
            </w:r>
          </w:p>
        </w:tc>
      </w:tr>
    </w:tbl>
    <w:p>
      <w:pPr>
        <w:pStyle w:val="9"/>
        <w:numPr>
          <w:ilvl w:val="0"/>
          <w:numId w:val="5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配置</w:t>
      </w:r>
      <w:r>
        <w:rPr>
          <w:rFonts w:hint="eastAsia" w:ascii="Arial Unicode MS" w:eastAsia="Arial Unicode MS"/>
          <w:color w:val="333333"/>
          <w:w w:val="105"/>
          <w:sz w:val="19"/>
        </w:rPr>
        <w:t>Tomcat</w:t>
      </w:r>
      <w:r>
        <w:rPr>
          <w:color w:val="333333"/>
          <w:w w:val="105"/>
          <w:sz w:val="19"/>
        </w:rPr>
        <w:t>，并启动测试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5"/>
        <w:spacing w:before="79" w:line="218" w:lineRule="auto"/>
        <w:ind w:left="1030" w:right="4170"/>
        <w:rPr>
          <w:rFonts w:ascii="Arial Unicode MS"/>
        </w:rPr>
      </w:pPr>
      <w:r>
        <w:pict>
          <v:shape id="_x0000_s1064" o:spid="_x0000_s1064" style="position:absolute;left:0pt;margin-left:108.5pt;margin-top:9.05pt;height:3.8pt;width:3.8pt;mso-position-horizontal-relative:page;z-index:251680768;mso-width-relative:page;mso-height-relative:page;" filled="f" stroked="t" coordorigin="2171,181" coordsize="76,76" path="m2246,219l2208,256,2203,256,2171,224,2171,219,2171,214,2172,209,2174,204,2175,200,2178,196,2182,192,2185,189,2189,186,2194,184,2198,182,2203,181,2208,181,2213,181,2235,192,2238,196,2241,200,2243,204,2245,209,2246,214,2246,219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065" o:spid="_x0000_s1065" style="position:absolute;left:0pt;margin-left:108.5pt;margin-top:24.05pt;height:3.8pt;width:3.8pt;mso-position-horizontal-relative:page;z-index:251681792;mso-width-relative:page;mso-height-relative:page;" filled="f" stroked="t" coordorigin="2171,481" coordsize="76,76" path="m2246,519l2223,554,2218,555,2213,556,2208,556,2203,556,2198,555,2194,554,2189,552,2171,524,2171,519,2171,514,2172,509,2174,505,2175,500,2178,496,2182,492,2185,489,2189,486,2194,484,2198,482,2203,481,2208,481,2213,481,2235,492,2238,496,2241,500,2243,505,2245,509,2246,514,2246,519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ascii="Arial Unicode MS"/>
          <w:color w:val="333333"/>
          <w:w w:val="110"/>
        </w:rPr>
        <w:t xml:space="preserve">localhost:8080/user?method=add </w:t>
      </w:r>
      <w:r>
        <w:rPr>
          <w:rFonts w:ascii="Arial Unicode MS"/>
          <w:color w:val="333333"/>
          <w:w w:val="105"/>
        </w:rPr>
        <w:t>localhost:8080/user?method=delete</w:t>
      </w:r>
    </w:p>
    <w:p>
      <w:pPr>
        <w:pStyle w:val="4"/>
        <w:spacing w:before="105"/>
      </w:pPr>
      <w:r>
        <w:rPr>
          <w:rFonts w:ascii="Arial" w:eastAsia="Arial"/>
          <w:color w:val="333333"/>
          <w:w w:val="105"/>
        </w:rPr>
        <w:t>MVC</w:t>
      </w:r>
      <w:r>
        <w:rPr>
          <w:color w:val="333333"/>
          <w:w w:val="105"/>
        </w:rPr>
        <w:t>框架要做哪些事情</w:t>
      </w:r>
    </w:p>
    <w:p>
      <w:pPr>
        <w:pStyle w:val="9"/>
        <w:numPr>
          <w:ilvl w:val="0"/>
          <w:numId w:val="6"/>
        </w:numPr>
        <w:tabs>
          <w:tab w:val="left" w:pos="581"/>
        </w:tabs>
        <w:spacing w:before="115" w:after="0" w:line="327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将</w:t>
      </w:r>
      <w:r>
        <w:rPr>
          <w:rFonts w:hint="eastAsia" w:ascii="Arial Unicode MS" w:eastAsia="Arial Unicode MS"/>
          <w:color w:val="333333"/>
          <w:w w:val="105"/>
          <w:sz w:val="19"/>
        </w:rPr>
        <w:t>url</w:t>
      </w:r>
      <w:r>
        <w:rPr>
          <w:color w:val="333333"/>
          <w:w w:val="105"/>
          <w:sz w:val="19"/>
        </w:rPr>
        <w:t>映射到</w:t>
      </w:r>
      <w:r>
        <w:rPr>
          <w:rFonts w:hint="eastAsia" w:ascii="Arial Unicode MS" w:eastAsia="Arial Unicode MS"/>
          <w:color w:val="333333"/>
          <w:w w:val="105"/>
          <w:sz w:val="19"/>
        </w:rPr>
        <w:t>java</w:t>
      </w:r>
      <w:r>
        <w:rPr>
          <w:color w:val="333333"/>
          <w:w w:val="105"/>
          <w:sz w:val="19"/>
        </w:rPr>
        <w:t>类或</w:t>
      </w:r>
      <w:r>
        <w:rPr>
          <w:rFonts w:hint="eastAsia" w:ascii="Arial Unicode MS" w:eastAsia="Arial Unicode MS"/>
          <w:color w:val="333333"/>
          <w:w w:val="105"/>
          <w:sz w:val="19"/>
        </w:rPr>
        <w:t>java</w:t>
      </w:r>
      <w:r>
        <w:rPr>
          <w:color w:val="333333"/>
          <w:spacing w:val="-2"/>
          <w:w w:val="105"/>
          <w:sz w:val="19"/>
        </w:rPr>
        <w:t xml:space="preserve">类的方法 </w:t>
      </w:r>
      <w:r>
        <w:rPr>
          <w:rFonts w:hint="eastAsia" w:ascii="Arial Unicode MS" w:eastAsia="Arial Unicode MS"/>
          <w:color w:val="333333"/>
          <w:w w:val="105"/>
          <w:sz w:val="19"/>
        </w:rPr>
        <w:t>.</w:t>
      </w:r>
    </w:p>
    <w:p>
      <w:pPr>
        <w:pStyle w:val="9"/>
        <w:numPr>
          <w:ilvl w:val="0"/>
          <w:numId w:val="6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1"/>
          <w:sz w:val="19"/>
        </w:rPr>
        <w:t xml:space="preserve">封装用户提交的数据 </w:t>
      </w:r>
      <w:r>
        <w:rPr>
          <w:rFonts w:hint="eastAsia" w:ascii="Arial Unicode MS" w:eastAsia="Arial Unicode MS"/>
          <w:color w:val="333333"/>
          <w:sz w:val="19"/>
        </w:rPr>
        <w:t>.</w:t>
      </w:r>
    </w:p>
    <w:p>
      <w:pPr>
        <w:pStyle w:val="9"/>
        <w:numPr>
          <w:ilvl w:val="0"/>
          <w:numId w:val="6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z w:val="19"/>
        </w:rPr>
        <w:t>处理请求</w:t>
      </w:r>
      <w:r>
        <w:rPr>
          <w:rFonts w:hint="eastAsia" w:ascii="Arial Unicode MS" w:eastAsia="Arial Unicode MS"/>
          <w:color w:val="333333"/>
          <w:sz w:val="19"/>
        </w:rPr>
        <w:t>--</w:t>
      </w:r>
      <w:r>
        <w:rPr>
          <w:color w:val="333333"/>
          <w:sz w:val="19"/>
        </w:rPr>
        <w:t>调用相关的业务处理</w:t>
      </w:r>
      <w:r>
        <w:rPr>
          <w:rFonts w:hint="eastAsia" w:ascii="Arial Unicode MS" w:eastAsia="Arial Unicode MS"/>
          <w:color w:val="333333"/>
          <w:sz w:val="19"/>
        </w:rPr>
        <w:t>--</w:t>
      </w:r>
      <w:r>
        <w:rPr>
          <w:color w:val="333333"/>
          <w:spacing w:val="-1"/>
          <w:sz w:val="19"/>
        </w:rPr>
        <w:t xml:space="preserve">封装响应数据 </w:t>
      </w:r>
      <w:r>
        <w:rPr>
          <w:rFonts w:hint="eastAsia" w:ascii="Arial Unicode MS" w:eastAsia="Arial Unicode MS"/>
          <w:color w:val="333333"/>
          <w:sz w:val="19"/>
        </w:rPr>
        <w:t>.</w:t>
      </w:r>
    </w:p>
    <w:p>
      <w:pPr>
        <w:pStyle w:val="9"/>
        <w:numPr>
          <w:ilvl w:val="0"/>
          <w:numId w:val="6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1"/>
          <w:w w:val="105"/>
          <w:sz w:val="19"/>
        </w:rPr>
        <w:t xml:space="preserve">将响应的数据进行渲染 </w:t>
      </w:r>
      <w:r>
        <w:rPr>
          <w:rFonts w:hint="eastAsia" w:ascii="Arial Unicode MS" w:eastAsia="Arial Unicode MS"/>
          <w:color w:val="333333"/>
          <w:spacing w:val="-3"/>
          <w:w w:val="105"/>
          <w:sz w:val="19"/>
        </w:rPr>
        <w:t xml:space="preserve">. </w:t>
      </w:r>
      <w:r>
        <w:rPr>
          <w:rFonts w:hint="eastAsia" w:ascii="Arial Unicode MS" w:eastAsia="Arial Unicode MS"/>
          <w:color w:val="333333"/>
          <w:w w:val="105"/>
          <w:sz w:val="19"/>
        </w:rPr>
        <w:t>jsp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rFonts w:hint="eastAsia" w:ascii="Arial Unicode MS" w:eastAsia="Arial Unicode MS"/>
          <w:color w:val="333333"/>
          <w:w w:val="105"/>
          <w:sz w:val="19"/>
        </w:rPr>
        <w:t>/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rFonts w:hint="eastAsia" w:ascii="Arial Unicode MS" w:eastAsia="Arial Unicode MS"/>
          <w:color w:val="333333"/>
          <w:w w:val="105"/>
          <w:sz w:val="19"/>
        </w:rPr>
        <w:t>html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2"/>
          <w:w w:val="105"/>
          <w:sz w:val="19"/>
        </w:rPr>
        <w:t xml:space="preserve">等表示层数据 </w:t>
      </w:r>
      <w:r>
        <w:rPr>
          <w:rFonts w:hint="eastAsia" w:ascii="Arial Unicode MS" w:eastAsia="Arial Unicode MS"/>
          <w:color w:val="333333"/>
          <w:w w:val="105"/>
          <w:sz w:val="19"/>
        </w:rPr>
        <w:t>.</w:t>
      </w:r>
    </w:p>
    <w:p>
      <w:pPr>
        <w:pStyle w:val="4"/>
        <w:spacing w:before="97"/>
      </w:pPr>
      <w:r>
        <w:rPr>
          <w:color w:val="333333"/>
        </w:rPr>
        <w:t>说明：</w:t>
      </w:r>
    </w:p>
    <w:p>
      <w:pPr>
        <w:pStyle w:val="5"/>
        <w:spacing w:before="152" w:line="204" w:lineRule="auto"/>
        <w:ind w:left="130" w:right="231" w:firstLine="202"/>
        <w:rPr>
          <w:rFonts w:hint="eastAsia" w:ascii="Arial Unicode MS" w:eastAsia="Arial Unicode MS"/>
        </w:rPr>
      </w:pPr>
      <w:r>
        <w:rPr>
          <w:color w:val="333333"/>
        </w:rPr>
        <w:t>常见的服务器端</w:t>
      </w:r>
      <w:r>
        <w:rPr>
          <w:rFonts w:hint="eastAsia" w:ascii="Arial Unicode MS" w:eastAsia="Arial Unicode MS"/>
          <w:color w:val="333333"/>
        </w:rPr>
        <w:t>MVC</w:t>
      </w:r>
      <w:r>
        <w:rPr>
          <w:color w:val="333333"/>
        </w:rPr>
        <w:t>框架有：</w:t>
      </w:r>
      <w:r>
        <w:rPr>
          <w:rFonts w:hint="eastAsia" w:ascii="Arial Unicode MS" w:eastAsia="Arial Unicode MS"/>
          <w:color w:val="333333"/>
        </w:rPr>
        <w:t>Struts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Spring</w:t>
      </w:r>
      <w:r>
        <w:rPr>
          <w:rFonts w:hint="eastAsia" w:ascii="Arial Unicode MS" w:eastAsia="Arial Unicode MS"/>
          <w:color w:val="333333"/>
          <w:spacing w:val="18"/>
        </w:rPr>
        <w:t xml:space="preserve"> </w:t>
      </w:r>
      <w:r>
        <w:rPr>
          <w:rFonts w:hint="eastAsia" w:ascii="Arial Unicode MS" w:eastAsia="Arial Unicode MS"/>
          <w:color w:val="333333"/>
        </w:rPr>
        <w:t>MVC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  <w:spacing w:val="-4"/>
        </w:rPr>
        <w:t>ASP.NET</w:t>
      </w:r>
      <w:r>
        <w:rPr>
          <w:rFonts w:hint="eastAsia" w:ascii="Arial Unicode MS" w:eastAsia="Arial Unicode MS"/>
          <w:color w:val="333333"/>
          <w:spacing w:val="18"/>
        </w:rPr>
        <w:t xml:space="preserve"> </w:t>
      </w:r>
      <w:r>
        <w:rPr>
          <w:rFonts w:hint="eastAsia" w:ascii="Arial Unicode MS" w:eastAsia="Arial Unicode MS"/>
          <w:color w:val="333333"/>
        </w:rPr>
        <w:t>MVC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Zend</w:t>
      </w:r>
      <w:r>
        <w:rPr>
          <w:rFonts w:hint="eastAsia" w:ascii="Arial Unicode MS" w:eastAsia="Arial Unicode MS"/>
          <w:color w:val="333333"/>
          <w:spacing w:val="19"/>
        </w:rPr>
        <w:t xml:space="preserve"> </w:t>
      </w:r>
      <w:r>
        <w:rPr>
          <w:rFonts w:hint="eastAsia" w:ascii="Arial Unicode MS" w:eastAsia="Arial Unicode MS"/>
          <w:color w:val="333333"/>
        </w:rPr>
        <w:t>Framework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JSF</w:t>
      </w:r>
      <w:r>
        <w:rPr>
          <w:color w:val="333333"/>
        </w:rPr>
        <w:t>；常见前端</w:t>
      </w:r>
      <w:r>
        <w:rPr>
          <w:rFonts w:hint="eastAsia" w:ascii="Arial Unicode MS" w:eastAsia="Arial Unicode MS"/>
          <w:color w:val="333333"/>
        </w:rPr>
        <w:t>MVC</w:t>
      </w:r>
      <w:r>
        <w:rPr>
          <w:color w:val="333333"/>
        </w:rPr>
        <w:t>框架：</w:t>
      </w:r>
      <w:r>
        <w:rPr>
          <w:rFonts w:hint="eastAsia" w:ascii="Arial Unicode MS" w:eastAsia="Arial Unicode MS"/>
          <w:color w:val="333333"/>
        </w:rPr>
        <w:t>vue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angularjs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react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backbone</w:t>
      </w:r>
      <w:r>
        <w:rPr>
          <w:color w:val="333333"/>
        </w:rPr>
        <w:t>；由</w:t>
      </w:r>
      <w:r>
        <w:rPr>
          <w:rFonts w:hint="eastAsia" w:ascii="Arial Unicode MS" w:eastAsia="Arial Unicode MS"/>
          <w:color w:val="333333"/>
        </w:rPr>
        <w:t>MVC</w:t>
      </w:r>
      <w:r>
        <w:rPr>
          <w:color w:val="333333"/>
        </w:rPr>
        <w:t>演化出了另外一些模式如：</w:t>
      </w:r>
      <w:r>
        <w:rPr>
          <w:rFonts w:hint="eastAsia" w:ascii="Arial Unicode MS" w:eastAsia="Arial Unicode MS"/>
          <w:color w:val="333333"/>
        </w:rPr>
        <w:t>MVP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  <w:spacing w:val="-5"/>
        </w:rPr>
        <w:t xml:space="preserve">MVVM   </w:t>
      </w:r>
      <w:r>
        <w:rPr>
          <w:color w:val="333333"/>
          <w:w w:val="105"/>
        </w:rPr>
        <w:t>等等</w:t>
      </w:r>
      <w:r>
        <w:rPr>
          <w:rFonts w:hint="eastAsia" w:ascii="Arial Unicode MS" w:eastAsia="Arial Unicode MS"/>
          <w:color w:val="333333"/>
          <w:w w:val="105"/>
        </w:rPr>
        <w:t>....</w:t>
      </w:r>
    </w:p>
    <w:p>
      <w:pPr>
        <w:pStyle w:val="5"/>
        <w:rPr>
          <w:rFonts w:ascii="Arial Unicode MS"/>
          <w:sz w:val="29"/>
        </w:rPr>
      </w:pPr>
    </w:p>
    <w:p>
      <w:pPr>
        <w:pStyle w:val="2"/>
        <w:spacing w:before="10"/>
      </w:pPr>
      <w:bookmarkStart w:id="9" w:name="2、什么是SpringMVC"/>
      <w:bookmarkEnd w:id="9"/>
      <w:r>
        <w:rPr>
          <w:color w:val="333333"/>
        </w:rPr>
        <w:t>2</w:t>
      </w:r>
      <w:r>
        <w:rPr>
          <w:rFonts w:hint="eastAsia" w:ascii="微软雅黑" w:eastAsia="微软雅黑"/>
          <w:color w:val="333333"/>
        </w:rPr>
        <w:t>、什么是</w:t>
      </w:r>
      <w:r>
        <w:rPr>
          <w:color w:val="333333"/>
        </w:rPr>
        <w:t>SpringMVC</w:t>
      </w:r>
    </w:p>
    <w:p>
      <w:pPr>
        <w:pStyle w:val="5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066" o:spid="_x0000_s1066" o:spt="203" style="height:0.75pt;width:445pt;" coordsize="8900,15">
            <o:lock v:ext="edit"/>
            <v:line id="_x0000_s1067" o:spid="_x0000_s1067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7"/>
        </w:numPr>
        <w:tabs>
          <w:tab w:val="left" w:pos="577"/>
        </w:tabs>
        <w:spacing w:before="103" w:after="0" w:line="240" w:lineRule="auto"/>
        <w:ind w:left="576" w:right="0" w:hanging="447"/>
        <w:jc w:val="left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2483485</wp:posOffset>
            </wp:positionH>
            <wp:positionV relativeFrom="paragraph">
              <wp:posOffset>515620</wp:posOffset>
            </wp:positionV>
            <wp:extent cx="2600325" cy="115252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2.1、概述"/>
      <w:bookmarkEnd w:id="10"/>
      <w:bookmarkStart w:id="11" w:name="2.1、概述"/>
      <w:bookmarkEnd w:id="11"/>
      <w:r>
        <w:rPr>
          <w:color w:val="333333"/>
        </w:rPr>
        <w:t>、概述</w:t>
      </w:r>
    </w:p>
    <w:p>
      <w:pPr>
        <w:pStyle w:val="5"/>
        <w:spacing w:before="111"/>
        <w:ind w:left="130"/>
      </w:pPr>
      <w:r>
        <w:rPr>
          <w:rFonts w:hint="eastAsia" w:ascii="Arial Unicode MS" w:eastAsia="Arial Unicode MS"/>
          <w:color w:val="FF0000"/>
          <w:w w:val="105"/>
        </w:rPr>
        <w:t>Spring MVC</w:t>
      </w:r>
      <w:r>
        <w:rPr>
          <w:color w:val="FF0000"/>
          <w:w w:val="105"/>
        </w:rPr>
        <w:t>是</w:t>
      </w:r>
      <w:r>
        <w:rPr>
          <w:rFonts w:hint="eastAsia" w:ascii="Arial Unicode MS" w:eastAsia="Arial Unicode MS"/>
          <w:color w:val="FF0000"/>
          <w:w w:val="105"/>
        </w:rPr>
        <w:t>Spring Framework</w:t>
      </w:r>
      <w:r>
        <w:rPr>
          <w:color w:val="FF0000"/>
          <w:w w:val="105"/>
        </w:rPr>
        <w:t>的一部分，是基于</w:t>
      </w:r>
      <w:r>
        <w:rPr>
          <w:rFonts w:hint="eastAsia" w:ascii="Arial Unicode MS" w:eastAsia="Arial Unicode MS"/>
          <w:color w:val="FF0000"/>
          <w:w w:val="105"/>
        </w:rPr>
        <w:t>Java</w:t>
      </w:r>
      <w:r>
        <w:rPr>
          <w:color w:val="FF0000"/>
          <w:w w:val="105"/>
        </w:rPr>
        <w:t>实现</w:t>
      </w:r>
      <w:r>
        <w:rPr>
          <w:rFonts w:hint="eastAsia" w:ascii="Arial Unicode MS" w:eastAsia="Arial Unicode MS"/>
          <w:color w:val="FF0000"/>
          <w:w w:val="105"/>
        </w:rPr>
        <w:t>MVC</w:t>
      </w:r>
      <w:r>
        <w:rPr>
          <w:color w:val="FF0000"/>
          <w:w w:val="105"/>
        </w:rPr>
        <w:t>的轻量级</w:t>
      </w:r>
      <w:r>
        <w:rPr>
          <w:rFonts w:hint="eastAsia" w:ascii="Arial Unicode MS" w:eastAsia="Arial Unicode MS"/>
          <w:color w:val="FF0000"/>
          <w:w w:val="105"/>
        </w:rPr>
        <w:t>Web</w:t>
      </w:r>
      <w:r>
        <w:rPr>
          <w:color w:val="FF0000"/>
          <w:w w:val="105"/>
        </w:rPr>
        <w:t>框架。</w:t>
      </w:r>
    </w:p>
    <w:p>
      <w:pPr>
        <w:pStyle w:val="5"/>
        <w:spacing w:before="119" w:line="218" w:lineRule="auto"/>
        <w:ind w:left="130" w:right="151"/>
        <w:rPr>
          <w:rFonts w:hint="eastAsia" w:ascii="Arial Unicode MS" w:eastAsia="Arial Unicode MS"/>
        </w:rPr>
      </w:pPr>
      <w:r>
        <w:fldChar w:fldCharType="begin"/>
      </w:r>
      <w:r>
        <w:instrText xml:space="preserve"> HYPERLINK "https://docs.spring.io/spring/docs/5.2.0.RELEASE/spring-framework-reference/web.html#spring-web" \h </w:instrText>
      </w:r>
      <w:r>
        <w:fldChar w:fldCharType="separate"/>
      </w:r>
      <w:r>
        <w:rPr>
          <w:color w:val="333333"/>
          <w:w w:val="105"/>
        </w:rPr>
        <w:t>查看官方文档：</w:t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https://docs.spring.io/spring/docs/5.2.0.RELEASE/spring-framework-reference/web.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html#spring-web</w:t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fldChar w:fldCharType="end"/>
      </w:r>
    </w:p>
    <w:p>
      <w:pPr>
        <w:pStyle w:val="5"/>
        <w:spacing w:before="13"/>
        <w:rPr>
          <w:rFonts w:ascii="Arial Unicode MS"/>
          <w:sz w:val="32"/>
        </w:rPr>
      </w:pPr>
    </w:p>
    <w:p>
      <w:pPr>
        <w:pStyle w:val="4"/>
        <w:spacing w:before="0"/>
        <w:rPr>
          <w:rFonts w:ascii="Arial" w:eastAsia="Arial"/>
        </w:rPr>
      </w:pPr>
      <w:r>
        <w:rPr>
          <w:color w:val="333333"/>
          <w:w w:val="105"/>
        </w:rPr>
        <w:t>我们为什么要学习</w:t>
      </w:r>
      <w:r>
        <w:rPr>
          <w:rFonts w:ascii="Arial" w:eastAsia="Arial"/>
          <w:color w:val="333333"/>
          <w:w w:val="105"/>
        </w:rPr>
        <w:t>SpringMVC</w:t>
      </w:r>
      <w:r>
        <w:rPr>
          <w:color w:val="333333"/>
          <w:w w:val="105"/>
        </w:rPr>
        <w:t>呢</w:t>
      </w:r>
      <w:r>
        <w:rPr>
          <w:rFonts w:ascii="Arial" w:eastAsia="Arial"/>
          <w:color w:val="333333"/>
          <w:w w:val="105"/>
        </w:rPr>
        <w:t>?</w:t>
      </w:r>
    </w:p>
    <w:p>
      <w:pPr>
        <w:pStyle w:val="5"/>
        <w:spacing w:before="100"/>
        <w:ind w:left="181"/>
      </w:pPr>
      <w:r>
        <w:rPr>
          <w:rFonts w:hint="eastAsia" w:ascii="Arial Unicode MS" w:eastAsia="Arial Unicode MS"/>
          <w:color w:val="333333"/>
          <w:w w:val="105"/>
        </w:rPr>
        <w:t>Spring MVC</w:t>
      </w:r>
      <w:r>
        <w:rPr>
          <w:color w:val="333333"/>
          <w:w w:val="105"/>
        </w:rPr>
        <w:t>的特点：</w:t>
      </w:r>
    </w:p>
    <w:p>
      <w:pPr>
        <w:pStyle w:val="9"/>
        <w:numPr>
          <w:ilvl w:val="0"/>
          <w:numId w:val="8"/>
        </w:numPr>
        <w:tabs>
          <w:tab w:val="left" w:pos="581"/>
        </w:tabs>
        <w:spacing w:before="111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轻量级，简单易学</w:t>
      </w:r>
    </w:p>
    <w:p>
      <w:pPr>
        <w:pStyle w:val="9"/>
        <w:numPr>
          <w:ilvl w:val="0"/>
          <w:numId w:val="8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spacing w:val="-2"/>
          <w:sz w:val="19"/>
        </w:rPr>
        <w:t xml:space="preserve">高效 </w:t>
      </w:r>
      <w:r>
        <w:rPr>
          <w:rFonts w:hint="eastAsia" w:ascii="Arial Unicode MS" w:eastAsia="Arial Unicode MS"/>
          <w:color w:val="333333"/>
          <w:spacing w:val="-2"/>
          <w:sz w:val="19"/>
        </w:rPr>
        <w:t xml:space="preserve">, </w:t>
      </w:r>
      <w:r>
        <w:rPr>
          <w:color w:val="333333"/>
          <w:sz w:val="19"/>
        </w:rPr>
        <w:t>基于请求响应的</w:t>
      </w:r>
      <w:r>
        <w:rPr>
          <w:rFonts w:hint="eastAsia" w:ascii="Arial Unicode MS" w:eastAsia="Arial Unicode MS"/>
          <w:color w:val="333333"/>
          <w:sz w:val="19"/>
        </w:rPr>
        <w:t>MVC</w:t>
      </w:r>
      <w:r>
        <w:rPr>
          <w:color w:val="333333"/>
          <w:sz w:val="19"/>
        </w:rPr>
        <w:t>框架</w:t>
      </w:r>
    </w:p>
    <w:p>
      <w:pPr>
        <w:pStyle w:val="9"/>
        <w:numPr>
          <w:ilvl w:val="0"/>
          <w:numId w:val="8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与</w:t>
      </w: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color w:val="333333"/>
          <w:w w:val="105"/>
          <w:sz w:val="19"/>
        </w:rPr>
        <w:t>兼容性好，无缝结合</w:t>
      </w:r>
    </w:p>
    <w:p>
      <w:pPr>
        <w:pStyle w:val="9"/>
        <w:numPr>
          <w:ilvl w:val="0"/>
          <w:numId w:val="8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约定优于配置</w:t>
      </w:r>
    </w:p>
    <w:p>
      <w:pPr>
        <w:pStyle w:val="9"/>
        <w:numPr>
          <w:ilvl w:val="0"/>
          <w:numId w:val="8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功能强大：</w:t>
      </w:r>
      <w:r>
        <w:rPr>
          <w:rFonts w:hint="eastAsia" w:ascii="Arial Unicode MS" w:eastAsia="Arial Unicode MS"/>
          <w:color w:val="333333"/>
          <w:sz w:val="19"/>
        </w:rPr>
        <w:t>RESTful</w:t>
      </w:r>
      <w:r>
        <w:rPr>
          <w:color w:val="333333"/>
          <w:sz w:val="19"/>
        </w:rPr>
        <w:t>、数据验证、格式化、本地化、主题等</w:t>
      </w:r>
    </w:p>
    <w:p>
      <w:pPr>
        <w:pStyle w:val="9"/>
        <w:numPr>
          <w:ilvl w:val="0"/>
          <w:numId w:val="8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简洁灵活</w:t>
      </w:r>
    </w:p>
    <w:p>
      <w:pPr>
        <w:spacing w:before="97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rFonts w:hint="eastAsia" w:ascii="微软雅黑" w:eastAsia="微软雅黑"/>
          <w:color w:val="333333"/>
          <w:w w:val="105"/>
          <w:sz w:val="19"/>
        </w:rPr>
        <w:t>的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rFonts w:hint="eastAsia" w:ascii="微软雅黑" w:eastAsia="微软雅黑"/>
          <w:color w:val="333333"/>
          <w:w w:val="105"/>
          <w:sz w:val="19"/>
        </w:rPr>
        <w:t>框架围绕</w:t>
      </w:r>
      <w:r>
        <w:rPr>
          <w:rFonts w:ascii="Arial" w:eastAsia="Arial"/>
          <w:b/>
          <w:color w:val="333333"/>
          <w:w w:val="105"/>
          <w:sz w:val="19"/>
        </w:rPr>
        <w:t xml:space="preserve">DispatcherServlet </w:t>
      </w:r>
      <w:r>
        <w:rPr>
          <w:rFonts w:hint="eastAsia" w:ascii="Arial Unicode MS" w:eastAsia="Arial Unicode MS"/>
          <w:color w:val="333333"/>
          <w:w w:val="105"/>
          <w:sz w:val="19"/>
        </w:rPr>
        <w:t xml:space="preserve">[ </w:t>
      </w:r>
      <w:r>
        <w:rPr>
          <w:rFonts w:hint="eastAsia" w:ascii="微软雅黑" w:eastAsia="微软雅黑"/>
          <w:color w:val="333333"/>
          <w:w w:val="105"/>
          <w:sz w:val="19"/>
        </w:rPr>
        <w:t>调度</w:t>
      </w:r>
      <w:r>
        <w:rPr>
          <w:rFonts w:hint="eastAsia" w:ascii="Arial Unicode MS" w:eastAsia="Arial Unicode MS"/>
          <w:color w:val="333333"/>
          <w:w w:val="105"/>
          <w:sz w:val="19"/>
        </w:rPr>
        <w:t xml:space="preserve">Servlet ] </w:t>
      </w:r>
      <w:r>
        <w:rPr>
          <w:rFonts w:hint="eastAsia" w:ascii="微软雅黑" w:eastAsia="微软雅黑"/>
          <w:color w:val="333333"/>
          <w:w w:val="105"/>
          <w:sz w:val="19"/>
        </w:rPr>
        <w:t>设计。</w:t>
      </w:r>
    </w:p>
    <w:p>
      <w:pPr>
        <w:pStyle w:val="5"/>
        <w:spacing w:before="133" w:line="204" w:lineRule="auto"/>
        <w:ind w:left="130" w:right="152"/>
        <w:jc w:val="both"/>
      </w:pPr>
      <w:r>
        <w:rPr>
          <w:rFonts w:hint="eastAsia" w:ascii="Arial Unicode MS" w:eastAsia="Arial Unicode MS"/>
          <w:color w:val="333333"/>
        </w:rPr>
        <w:t>DispatcherServlet</w:t>
      </w:r>
      <w:r>
        <w:rPr>
          <w:color w:val="333333"/>
        </w:rPr>
        <w:t>的作用是将请求分发到不同的处理器。从</w:t>
      </w:r>
      <w:r>
        <w:rPr>
          <w:rFonts w:hint="eastAsia" w:ascii="Arial Unicode MS" w:eastAsia="Arial Unicode MS"/>
          <w:color w:val="333333"/>
        </w:rPr>
        <w:t>Spring  2.5</w:t>
      </w:r>
      <w:r>
        <w:rPr>
          <w:color w:val="333333"/>
        </w:rPr>
        <w:t>开始，使用</w:t>
      </w:r>
      <w:r>
        <w:rPr>
          <w:rFonts w:hint="eastAsia" w:ascii="Arial Unicode MS" w:eastAsia="Arial Unicode MS"/>
          <w:color w:val="333333"/>
        </w:rPr>
        <w:t>Java  5</w:t>
      </w:r>
      <w:r>
        <w:rPr>
          <w:color w:val="333333"/>
        </w:rPr>
        <w:t>或者以上版本的</w:t>
      </w:r>
      <w:r>
        <w:rPr>
          <w:color w:val="333333"/>
          <w:w w:val="105"/>
        </w:rPr>
        <w:t>用户可以采用基于注解形式进行开发，十分简洁；</w:t>
      </w:r>
    </w:p>
    <w:p>
      <w:pPr>
        <w:pStyle w:val="5"/>
        <w:spacing w:before="167" w:line="204" w:lineRule="auto"/>
        <w:ind w:left="130" w:right="224"/>
        <w:jc w:val="both"/>
        <w:rPr>
          <w:rFonts w:hint="eastAsia" w:ascii="Arial Unicode MS" w:eastAsia="Arial Unicode MS"/>
        </w:rPr>
      </w:pPr>
      <w:r>
        <w:rPr>
          <w:color w:val="333333"/>
          <w:w w:val="105"/>
        </w:rPr>
        <w:t>正因为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spacing w:val="-13"/>
          <w:w w:val="105"/>
        </w:rPr>
        <w:t xml:space="preserve">好 </w:t>
      </w:r>
      <w:r>
        <w:rPr>
          <w:rFonts w:hint="eastAsia" w:ascii="Arial Unicode MS" w:eastAsia="Arial Unicode MS"/>
          <w:color w:val="333333"/>
          <w:spacing w:val="-11"/>
          <w:w w:val="105"/>
        </w:rPr>
        <w:t xml:space="preserve">, </w:t>
      </w:r>
      <w:r>
        <w:rPr>
          <w:color w:val="333333"/>
          <w:spacing w:val="-9"/>
          <w:w w:val="105"/>
        </w:rPr>
        <w:t xml:space="preserve">简单 </w:t>
      </w:r>
      <w:r>
        <w:rPr>
          <w:rFonts w:hint="eastAsia" w:ascii="Arial Unicode MS" w:eastAsia="Arial Unicode MS"/>
          <w:color w:val="333333"/>
          <w:spacing w:val="-12"/>
          <w:w w:val="105"/>
        </w:rPr>
        <w:t xml:space="preserve">, </w:t>
      </w:r>
      <w:r>
        <w:rPr>
          <w:color w:val="333333"/>
          <w:spacing w:val="-9"/>
          <w:w w:val="105"/>
        </w:rPr>
        <w:t xml:space="preserve">便捷 </w:t>
      </w:r>
      <w:r>
        <w:rPr>
          <w:rFonts w:hint="eastAsia" w:ascii="Arial Unicode MS" w:eastAsia="Arial Unicode MS"/>
          <w:color w:val="333333"/>
          <w:spacing w:val="-11"/>
          <w:w w:val="105"/>
        </w:rPr>
        <w:t xml:space="preserve">, </w:t>
      </w:r>
      <w:r>
        <w:rPr>
          <w:color w:val="333333"/>
          <w:spacing w:val="-9"/>
          <w:w w:val="105"/>
        </w:rPr>
        <w:t xml:space="preserve">易学 </w:t>
      </w:r>
      <w:r>
        <w:rPr>
          <w:rFonts w:hint="eastAsia" w:ascii="Arial Unicode MS" w:eastAsia="Arial Unicode MS"/>
          <w:color w:val="333333"/>
          <w:spacing w:val="-12"/>
          <w:w w:val="105"/>
        </w:rPr>
        <w:t xml:space="preserve">, </w:t>
      </w:r>
      <w:r>
        <w:rPr>
          <w:color w:val="333333"/>
          <w:w w:val="105"/>
        </w:rPr>
        <w:t>天生和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无缝集成</w:t>
      </w:r>
      <w:r>
        <w:rPr>
          <w:rFonts w:hint="eastAsia" w:ascii="Arial Unicode MS" w:eastAsia="Arial Unicode MS"/>
          <w:color w:val="333333"/>
          <w:w w:val="105"/>
        </w:rPr>
        <w:t>(</w:t>
      </w:r>
      <w:r>
        <w:rPr>
          <w:color w:val="333333"/>
          <w:w w:val="105"/>
        </w:rPr>
        <w:t>使用</w:t>
      </w:r>
      <w:r>
        <w:rPr>
          <w:rFonts w:hint="eastAsia" w:ascii="Arial Unicode MS" w:eastAsia="Arial Unicode MS"/>
          <w:color w:val="333333"/>
          <w:w w:val="105"/>
        </w:rPr>
        <w:t>SpringIoC</w:t>
      </w:r>
      <w:r>
        <w:rPr>
          <w:color w:val="333333"/>
          <w:w w:val="105"/>
        </w:rPr>
        <w:t>和</w:t>
      </w:r>
      <w:r>
        <w:rPr>
          <w:rFonts w:hint="eastAsia" w:ascii="Arial Unicode MS" w:eastAsia="Arial Unicode MS"/>
          <w:color w:val="333333"/>
          <w:w w:val="105"/>
        </w:rPr>
        <w:t>Aop)</w:t>
      </w:r>
      <w:r>
        <w:rPr>
          <w:rFonts w:hint="eastAsia" w:ascii="Arial Unicode MS" w:eastAsia="Arial Unicode MS"/>
          <w:color w:val="333333"/>
          <w:spacing w:val="-15"/>
          <w:w w:val="105"/>
        </w:rPr>
        <w:t xml:space="preserve"> , </w:t>
      </w:r>
      <w:r>
        <w:rPr>
          <w:color w:val="333333"/>
          <w:w w:val="105"/>
        </w:rPr>
        <w:t>使用约定优于</w:t>
      </w:r>
      <w:r>
        <w:rPr>
          <w:color w:val="333333"/>
          <w:spacing w:val="-7"/>
          <w:w w:val="105"/>
        </w:rPr>
        <w:t xml:space="preserve">配置 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. </w:t>
      </w:r>
      <w:r>
        <w:rPr>
          <w:color w:val="333333"/>
          <w:w w:val="105"/>
        </w:rPr>
        <w:t>能够进行简单的</w:t>
      </w:r>
      <w:r>
        <w:rPr>
          <w:rFonts w:hint="eastAsia" w:ascii="Arial Unicode MS" w:eastAsia="Arial Unicode MS"/>
          <w:color w:val="333333"/>
          <w:w w:val="105"/>
        </w:rPr>
        <w:t>junit</w:t>
      </w:r>
      <w:r>
        <w:rPr>
          <w:color w:val="333333"/>
          <w:spacing w:val="-6"/>
          <w:w w:val="105"/>
        </w:rPr>
        <w:t xml:space="preserve">测试 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. </w:t>
      </w:r>
      <w:r>
        <w:rPr>
          <w:color w:val="333333"/>
          <w:w w:val="105"/>
        </w:rPr>
        <w:t>支持</w:t>
      </w:r>
      <w:r>
        <w:rPr>
          <w:rFonts w:hint="eastAsia" w:ascii="Arial Unicode MS" w:eastAsia="Arial Unicode MS"/>
          <w:color w:val="333333"/>
          <w:w w:val="105"/>
        </w:rPr>
        <w:t>Restful</w:t>
      </w:r>
      <w:r>
        <w:rPr>
          <w:color w:val="333333"/>
          <w:spacing w:val="-7"/>
          <w:w w:val="105"/>
        </w:rPr>
        <w:t xml:space="preserve">风格 </w:t>
      </w:r>
      <w:r>
        <w:rPr>
          <w:rFonts w:hint="eastAsia" w:ascii="Arial Unicode MS" w:eastAsia="Arial Unicode MS"/>
          <w:color w:val="333333"/>
          <w:w w:val="105"/>
        </w:rPr>
        <w:t>.</w:t>
      </w:r>
      <w:r>
        <w:rPr>
          <w:color w:val="333333"/>
          <w:spacing w:val="-4"/>
          <w:w w:val="105"/>
        </w:rPr>
        <w:t xml:space="preserve">异常处理 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, </w:t>
      </w:r>
      <w:r>
        <w:rPr>
          <w:color w:val="333333"/>
          <w:spacing w:val="-5"/>
          <w:w w:val="105"/>
        </w:rPr>
        <w:t xml:space="preserve">本地化 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, </w:t>
      </w:r>
      <w:r>
        <w:rPr>
          <w:color w:val="333333"/>
          <w:spacing w:val="-5"/>
          <w:w w:val="105"/>
        </w:rPr>
        <w:t xml:space="preserve">国际化 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, </w:t>
      </w:r>
      <w:r>
        <w:rPr>
          <w:color w:val="333333"/>
          <w:spacing w:val="-4"/>
          <w:w w:val="105"/>
        </w:rPr>
        <w:t xml:space="preserve">数据验证 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, </w:t>
      </w:r>
      <w:r>
        <w:rPr>
          <w:color w:val="333333"/>
          <w:spacing w:val="-4"/>
          <w:w w:val="105"/>
        </w:rPr>
        <w:t xml:space="preserve">类型转换 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, </w:t>
      </w:r>
      <w:r>
        <w:rPr>
          <w:color w:val="333333"/>
          <w:w w:val="105"/>
        </w:rPr>
        <w:t>拦</w:t>
      </w:r>
      <w:r>
        <w:rPr>
          <w:color w:val="333333"/>
          <w:spacing w:val="-2"/>
          <w:w w:val="105"/>
        </w:rPr>
        <w:t xml:space="preserve">截器 等等 所以我们要学习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4"/>
        <w:spacing w:before="109"/>
        <w:jc w:val="both"/>
        <w:rPr>
          <w:rFonts w:ascii="Arial" w:eastAsia="Arial"/>
        </w:rPr>
      </w:pPr>
      <w:r>
        <w:rPr>
          <w:color w:val="333333"/>
          <w:w w:val="105"/>
        </w:rPr>
        <w:t xml:space="preserve">最重要的一点还是用的人多 </w:t>
      </w:r>
      <w:r>
        <w:rPr>
          <w:rFonts w:ascii="Arial" w:eastAsia="Arial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使用的公司多 </w:t>
      </w:r>
      <w:r>
        <w:rPr>
          <w:rFonts w:ascii="Arial" w:eastAsia="Arial"/>
          <w:color w:val="333333"/>
          <w:w w:val="105"/>
        </w:rPr>
        <w:t>.</w:t>
      </w:r>
    </w:p>
    <w:p>
      <w:pPr>
        <w:spacing w:after="0"/>
        <w:jc w:val="both"/>
        <w:rPr>
          <w:rFonts w:ascii="Arial" w:eastAsia="Arial"/>
        </w:rPr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9"/>
        <w:numPr>
          <w:ilvl w:val="1"/>
          <w:numId w:val="7"/>
        </w:numPr>
        <w:tabs>
          <w:tab w:val="left" w:pos="577"/>
        </w:tabs>
        <w:spacing w:before="2" w:after="0" w:line="240" w:lineRule="auto"/>
        <w:ind w:left="576" w:right="0" w:hanging="447"/>
        <w:jc w:val="left"/>
        <w:rPr>
          <w:b/>
          <w:sz w:val="31"/>
        </w:rPr>
      </w:pPr>
      <w:bookmarkStart w:id="12" w:name="2.2、中心控制器"/>
      <w:bookmarkEnd w:id="12"/>
      <w:bookmarkStart w:id="13" w:name="2.2、中心控制器"/>
      <w:bookmarkEnd w:id="13"/>
      <w:r>
        <w:rPr>
          <w:b/>
          <w:color w:val="333333"/>
          <w:sz w:val="31"/>
        </w:rPr>
        <w:t>、中心控制器</w:t>
      </w:r>
    </w:p>
    <w:p>
      <w:pPr>
        <w:pStyle w:val="5"/>
        <w:spacing w:before="150" w:line="204" w:lineRule="auto"/>
        <w:ind w:left="130" w:right="278" w:firstLine="202"/>
      </w:pP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的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color w:val="333333"/>
          <w:w w:val="105"/>
        </w:rPr>
        <w:t>框架围绕</w:t>
      </w:r>
      <w:r>
        <w:rPr>
          <w:rFonts w:hint="eastAsia" w:ascii="Arial Unicode MS" w:eastAsia="Arial Unicode MS"/>
          <w:color w:val="333333"/>
          <w:w w:val="105"/>
        </w:rPr>
        <w:t>DispatcherServlet</w:t>
      </w:r>
      <w:r>
        <w:rPr>
          <w:color w:val="333333"/>
          <w:w w:val="105"/>
        </w:rPr>
        <w:t xml:space="preserve">设计。 </w:t>
      </w:r>
      <w:r>
        <w:rPr>
          <w:rFonts w:hint="eastAsia" w:ascii="Arial Unicode MS" w:eastAsia="Arial Unicode MS"/>
          <w:color w:val="333333"/>
          <w:w w:val="105"/>
        </w:rPr>
        <w:t>DispatcherServlet</w:t>
      </w:r>
      <w:r>
        <w:rPr>
          <w:color w:val="333333"/>
          <w:w w:val="105"/>
        </w:rPr>
        <w:t>的作用是将请求分发到不同的处理器。从</w:t>
      </w:r>
      <w:r>
        <w:rPr>
          <w:rFonts w:hint="eastAsia" w:ascii="Arial Unicode MS" w:eastAsia="Arial Unicode MS"/>
          <w:color w:val="333333"/>
          <w:w w:val="105"/>
        </w:rPr>
        <w:t>Spring 2.5</w:t>
      </w:r>
      <w:r>
        <w:rPr>
          <w:color w:val="333333"/>
          <w:w w:val="105"/>
        </w:rPr>
        <w:t>开始，使用</w:t>
      </w:r>
      <w:r>
        <w:rPr>
          <w:rFonts w:hint="eastAsia" w:ascii="Arial Unicode MS" w:eastAsia="Arial Unicode MS"/>
          <w:color w:val="333333"/>
          <w:w w:val="105"/>
        </w:rPr>
        <w:t>Java 5</w:t>
      </w:r>
      <w:r>
        <w:rPr>
          <w:color w:val="333333"/>
          <w:w w:val="105"/>
        </w:rPr>
        <w:t>或者以上版本的用户可以采用基于注解的</w:t>
      </w:r>
      <w:r>
        <w:rPr>
          <w:rFonts w:hint="eastAsia" w:ascii="Arial Unicode MS" w:eastAsia="Arial Unicode MS"/>
          <w:color w:val="333333"/>
          <w:w w:val="105"/>
        </w:rPr>
        <w:t>controller</w:t>
      </w:r>
      <w:r>
        <w:rPr>
          <w:color w:val="333333"/>
          <w:w w:val="105"/>
        </w:rPr>
        <w:t>声明方式。</w:t>
      </w:r>
    </w:p>
    <w:p>
      <w:pPr>
        <w:spacing w:before="148" w:line="204" w:lineRule="auto"/>
        <w:ind w:left="130" w:right="212" w:firstLine="202"/>
        <w:jc w:val="left"/>
        <w:rPr>
          <w:rFonts w:hint="eastAsia" w:ascii="微软雅黑" w:eastAsia="微软雅黑"/>
          <w:sz w:val="19"/>
        </w:rPr>
      </w:pPr>
      <w:r>
        <w:rPr>
          <w:rFonts w:hint="eastAsia" w:ascii="Arial Unicode MS" w:eastAsia="Arial Unicode MS"/>
          <w:color w:val="333333"/>
          <w:sz w:val="19"/>
        </w:rPr>
        <w:t>Spring MVC</w:t>
      </w:r>
      <w:r>
        <w:rPr>
          <w:rFonts w:hint="eastAsia" w:ascii="微软雅黑" w:eastAsia="微软雅黑"/>
          <w:color w:val="333333"/>
          <w:sz w:val="19"/>
        </w:rPr>
        <w:t>框架像许多其他</w:t>
      </w:r>
      <w:r>
        <w:rPr>
          <w:rFonts w:hint="eastAsia" w:ascii="Arial Unicode MS" w:eastAsia="Arial Unicode MS"/>
          <w:color w:val="333333"/>
          <w:sz w:val="19"/>
        </w:rPr>
        <w:t>MVC</w:t>
      </w:r>
      <w:r>
        <w:rPr>
          <w:rFonts w:hint="eastAsia" w:ascii="微软雅黑" w:eastAsia="微软雅黑"/>
          <w:color w:val="333333"/>
          <w:sz w:val="19"/>
        </w:rPr>
        <w:t>框架一样</w:t>
      </w:r>
      <w:r>
        <w:rPr>
          <w:rFonts w:hint="eastAsia" w:ascii="Arial Unicode MS" w:eastAsia="Arial Unicode MS"/>
          <w:color w:val="333333"/>
          <w:sz w:val="19"/>
        </w:rPr>
        <w:t xml:space="preserve">, </w:t>
      </w:r>
      <w:r>
        <w:rPr>
          <w:rFonts w:hint="eastAsia" w:ascii="微软雅黑" w:eastAsia="微软雅黑"/>
          <w:b/>
          <w:color w:val="333333"/>
          <w:sz w:val="19"/>
        </w:rPr>
        <w:t xml:space="preserve">以请求为驱动 </w:t>
      </w:r>
      <w:r>
        <w:rPr>
          <w:rFonts w:hint="eastAsia" w:ascii="Arial Unicode MS" w:eastAsia="Arial Unicode MS"/>
          <w:color w:val="333333"/>
          <w:sz w:val="19"/>
        </w:rPr>
        <w:t xml:space="preserve">, </w:t>
      </w:r>
      <w:r>
        <w:rPr>
          <w:rFonts w:hint="eastAsia" w:ascii="微软雅黑" w:eastAsia="微软雅黑"/>
          <w:b/>
          <w:color w:val="333333"/>
          <w:sz w:val="19"/>
        </w:rPr>
        <w:t>围绕一个中心</w:t>
      </w:r>
      <w:r>
        <w:rPr>
          <w:rFonts w:ascii="Arial" w:eastAsia="Arial"/>
          <w:b/>
          <w:color w:val="333333"/>
          <w:sz w:val="19"/>
        </w:rPr>
        <w:t>Servlet</w:t>
      </w:r>
      <w:r>
        <w:rPr>
          <w:rFonts w:hint="eastAsia" w:ascii="微软雅黑" w:eastAsia="微软雅黑"/>
          <w:b/>
          <w:color w:val="333333"/>
          <w:sz w:val="19"/>
        </w:rPr>
        <w:t>分派请求及提供其他</w:t>
      </w:r>
      <w:r>
        <w:rPr>
          <w:rFonts w:hint="eastAsia" w:ascii="微软雅黑" w:eastAsia="微软雅黑"/>
          <w:b/>
          <w:color w:val="333333"/>
          <w:w w:val="105"/>
          <w:sz w:val="19"/>
        </w:rPr>
        <w:t>功能</w:t>
      </w:r>
      <w:r>
        <w:rPr>
          <w:rFonts w:hint="eastAsia" w:ascii="微软雅黑" w:eastAsia="微软雅黑"/>
          <w:color w:val="333333"/>
          <w:w w:val="105"/>
          <w:sz w:val="19"/>
        </w:rPr>
        <w:t>，</w:t>
      </w:r>
      <w:r>
        <w:rPr>
          <w:rFonts w:ascii="Arial" w:eastAsia="Arial"/>
          <w:b/>
          <w:color w:val="333333"/>
          <w:w w:val="105"/>
          <w:sz w:val="19"/>
        </w:rPr>
        <w:t>DispatcherServlet</w:t>
      </w:r>
      <w:r>
        <w:rPr>
          <w:rFonts w:hint="eastAsia" w:ascii="微软雅黑" w:eastAsia="微软雅黑"/>
          <w:b/>
          <w:color w:val="333333"/>
          <w:w w:val="105"/>
          <w:sz w:val="19"/>
        </w:rPr>
        <w:t>是一个实际的</w:t>
      </w:r>
      <w:r>
        <w:rPr>
          <w:rFonts w:ascii="Arial" w:eastAsia="Arial"/>
          <w:b/>
          <w:color w:val="333333"/>
          <w:w w:val="105"/>
          <w:sz w:val="19"/>
        </w:rPr>
        <w:t>Servlet (</w:t>
      </w:r>
      <w:r>
        <w:rPr>
          <w:rFonts w:hint="eastAsia" w:ascii="微软雅黑" w:eastAsia="微软雅黑"/>
          <w:b/>
          <w:color w:val="333333"/>
          <w:w w:val="105"/>
          <w:sz w:val="19"/>
        </w:rPr>
        <w:t>它继承自</w:t>
      </w:r>
      <w:r>
        <w:rPr>
          <w:rFonts w:ascii="Arial" w:eastAsia="Arial"/>
          <w:b/>
          <w:color w:val="333333"/>
          <w:w w:val="105"/>
          <w:sz w:val="19"/>
        </w:rPr>
        <w:t xml:space="preserve">HttpServlet </w:t>
      </w:r>
      <w:r>
        <w:rPr>
          <w:rFonts w:hint="eastAsia" w:ascii="微软雅黑" w:eastAsia="微软雅黑"/>
          <w:b/>
          <w:color w:val="333333"/>
          <w:w w:val="105"/>
          <w:sz w:val="19"/>
        </w:rPr>
        <w:t>基类</w:t>
      </w:r>
      <w:r>
        <w:rPr>
          <w:rFonts w:ascii="Arial" w:eastAsia="Arial"/>
          <w:b/>
          <w:color w:val="333333"/>
          <w:w w:val="105"/>
          <w:sz w:val="19"/>
        </w:rPr>
        <w:t>)</w:t>
      </w:r>
      <w:r>
        <w:rPr>
          <w:rFonts w:hint="eastAsia" w:ascii="微软雅黑" w:eastAsia="微软雅黑"/>
          <w:color w:val="333333"/>
          <w:w w:val="105"/>
          <w:sz w:val="19"/>
        </w:rPr>
        <w:t>。</w:t>
      </w:r>
    </w:p>
    <w:p>
      <w:pPr>
        <w:pStyle w:val="5"/>
        <w:spacing w:before="2"/>
        <w:rPr>
          <w:sz w:val="11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154940</wp:posOffset>
            </wp:positionV>
            <wp:extent cx="5636895" cy="265049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740" cy="265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38"/>
        <w:ind w:left="130"/>
      </w:pP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w w:val="105"/>
        </w:rPr>
        <w:t>的原理如下图所示：</w:t>
      </w:r>
    </w:p>
    <w:p>
      <w:pPr>
        <w:pStyle w:val="5"/>
        <w:spacing w:before="132" w:line="206" w:lineRule="auto"/>
        <w:ind w:left="130" w:right="267" w:firstLine="202"/>
      </w:pPr>
      <w:r>
        <w:rPr>
          <w:color w:val="333333"/>
        </w:rPr>
        <w:t xml:space="preserve">当发起请求时被前置的控制器拦截到请求，根据请求参数生成代理请求，找到请求对应的实际控制    </w:t>
      </w:r>
      <w:r>
        <w:rPr>
          <w:color w:val="333333"/>
          <w:spacing w:val="-1"/>
        </w:rPr>
        <w:t xml:space="preserve">器，控制器处理请求，创建数据模型，访问数据库，将模型响应给中心控制器，控制器使用模型与视图  </w:t>
      </w:r>
      <w:r>
        <w:rPr>
          <w:color w:val="333333"/>
          <w:w w:val="105"/>
        </w:rPr>
        <w:t>渲染视图结果，将结果返回给中心控制器，再将结果返回给请求者。</w:t>
      </w:r>
    </w:p>
    <w:p>
      <w:pPr>
        <w:pStyle w:val="5"/>
        <w:spacing w:before="5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1004570</wp:posOffset>
            </wp:positionH>
            <wp:positionV relativeFrom="paragraph">
              <wp:posOffset>132715</wp:posOffset>
            </wp:positionV>
            <wp:extent cx="5546090" cy="256032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6348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5"/>
        <w:rPr>
          <w:sz w:val="32"/>
        </w:rPr>
      </w:pPr>
    </w:p>
    <w:p>
      <w:pPr>
        <w:pStyle w:val="3"/>
        <w:numPr>
          <w:ilvl w:val="1"/>
          <w:numId w:val="7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14" w:name="2.3、SpringMVC执行原理"/>
      <w:bookmarkEnd w:id="14"/>
      <w:bookmarkStart w:id="15" w:name="2.3、SpringMVC执行原理"/>
      <w:bookmarkEnd w:id="15"/>
      <w:r>
        <w:rPr>
          <w:color w:val="333333"/>
        </w:rPr>
        <w:t>、</w:t>
      </w:r>
      <w:r>
        <w:rPr>
          <w:rFonts w:ascii="Arial" w:eastAsia="Arial"/>
          <w:color w:val="333333"/>
        </w:rPr>
        <w:t>SpringMVC</w:t>
      </w:r>
      <w:r>
        <w:rPr>
          <w:color w:val="333333"/>
        </w:rPr>
        <w:t>执行原理</w:t>
      </w:r>
    </w:p>
    <w:p>
      <w:pPr>
        <w:spacing w:after="0" w:line="240" w:lineRule="auto"/>
        <w:jc w:val="left"/>
        <w:sectPr>
          <w:pgSz w:w="11900" w:h="16840"/>
          <w:pgMar w:top="480" w:right="1340" w:bottom="280" w:left="1380" w:header="720" w:footer="720" w:gutter="0"/>
        </w:sectPr>
      </w:pPr>
    </w:p>
    <w:p>
      <w:pPr>
        <w:pStyle w:val="5"/>
        <w:ind w:left="130"/>
        <w:rPr>
          <w:sz w:val="20"/>
        </w:rPr>
      </w:pPr>
      <w:r>
        <w:rPr>
          <w:sz w:val="20"/>
        </w:rPr>
        <w:drawing>
          <wp:inline distT="0" distB="0" distL="0" distR="0">
            <wp:extent cx="5643245" cy="287401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462" cy="287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3"/>
        <w:rPr>
          <w:b/>
          <w:sz w:val="4"/>
        </w:rPr>
      </w:pPr>
    </w:p>
    <w:p>
      <w:pPr>
        <w:pStyle w:val="5"/>
        <w:spacing w:before="95" w:line="204" w:lineRule="auto"/>
        <w:ind w:left="130" w:right="227"/>
      </w:pPr>
      <w:r>
        <w:rPr>
          <w:color w:val="333333"/>
        </w:rPr>
        <w:t>图为</w:t>
      </w:r>
      <w:r>
        <w:rPr>
          <w:rFonts w:hint="eastAsia" w:ascii="Arial Unicode MS" w:eastAsia="Arial Unicode MS"/>
          <w:color w:val="333333"/>
        </w:rPr>
        <w:t>SpringMVC</w:t>
      </w:r>
      <w:r>
        <w:rPr>
          <w:color w:val="333333"/>
        </w:rPr>
        <w:t>的一个较完整的流程图，实线表示</w:t>
      </w:r>
      <w:r>
        <w:rPr>
          <w:rFonts w:hint="eastAsia" w:ascii="Arial Unicode MS" w:eastAsia="Arial Unicode MS"/>
          <w:color w:val="333333"/>
        </w:rPr>
        <w:t>SpringMVC</w:t>
      </w:r>
      <w:r>
        <w:rPr>
          <w:color w:val="333333"/>
          <w:spacing w:val="-1"/>
        </w:rPr>
        <w:t xml:space="preserve">框架提供的技术，不需要开发者实现，虚  </w:t>
      </w:r>
      <w:r>
        <w:rPr>
          <w:color w:val="333333"/>
          <w:w w:val="105"/>
        </w:rPr>
        <w:t>线表示需要开发者实现。</w:t>
      </w:r>
    </w:p>
    <w:p>
      <w:pPr>
        <w:pStyle w:val="4"/>
        <w:spacing w:before="114"/>
      </w:pPr>
      <w:r>
        <w:rPr>
          <w:color w:val="333333"/>
          <w:w w:val="105"/>
        </w:rPr>
        <w:t>简要分析执行流程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137" w:after="0" w:line="204" w:lineRule="auto"/>
        <w:ind w:left="580" w:right="1313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sz w:val="19"/>
        </w:rPr>
        <w:t>DispatcherServlet</w:t>
      </w:r>
      <w:r>
        <w:rPr>
          <w:color w:val="333333"/>
          <w:sz w:val="19"/>
        </w:rPr>
        <w:t>表示前置控制器，是整个</w:t>
      </w:r>
      <w:r>
        <w:rPr>
          <w:rFonts w:hint="eastAsia" w:ascii="Arial Unicode MS" w:eastAsia="Arial Unicode MS"/>
          <w:color w:val="333333"/>
          <w:sz w:val="19"/>
        </w:rPr>
        <w:t>SpringMVC</w:t>
      </w:r>
      <w:r>
        <w:rPr>
          <w:color w:val="333333"/>
          <w:spacing w:val="-2"/>
          <w:sz w:val="19"/>
        </w:rPr>
        <w:t xml:space="preserve">的控制中心。用户发出请求， </w:t>
      </w:r>
      <w:r>
        <w:rPr>
          <w:rFonts w:hint="eastAsia" w:ascii="Arial Unicode MS" w:eastAsia="Arial Unicode MS"/>
          <w:color w:val="333333"/>
          <w:w w:val="105"/>
          <w:sz w:val="19"/>
        </w:rPr>
        <w:t>DispatcherServlet</w:t>
      </w:r>
      <w:r>
        <w:rPr>
          <w:color w:val="333333"/>
          <w:w w:val="105"/>
          <w:sz w:val="19"/>
        </w:rPr>
        <w:t>接收请求并拦截请求。</w:t>
      </w:r>
    </w:p>
    <w:p>
      <w:pPr>
        <w:pStyle w:val="5"/>
        <w:spacing w:before="13"/>
        <w:rPr>
          <w:sz w:val="24"/>
        </w:rPr>
      </w:pPr>
    </w:p>
    <w:p>
      <w:pPr>
        <w:pStyle w:val="5"/>
        <w:spacing w:before="1"/>
        <w:ind w:left="580"/>
        <w:rPr>
          <w:rFonts w:hint="eastAsia" w:ascii="Arial Unicode MS" w:eastAsia="Arial Unicode MS"/>
        </w:rPr>
      </w:pPr>
      <w:r>
        <w:rPr>
          <w:color w:val="333333"/>
          <w:w w:val="110"/>
        </w:rPr>
        <w:t>我们假设请求的</w:t>
      </w:r>
      <w:r>
        <w:rPr>
          <w:rFonts w:hint="eastAsia" w:ascii="Arial Unicode MS" w:eastAsia="Arial Unicode MS"/>
          <w:color w:val="333333"/>
          <w:w w:val="110"/>
        </w:rPr>
        <w:t>url</w:t>
      </w:r>
      <w:r>
        <w:rPr>
          <w:color w:val="333333"/>
          <w:w w:val="110"/>
        </w:rPr>
        <w:t xml:space="preserve">为 </w:t>
      </w:r>
      <w:r>
        <w:rPr>
          <w:rFonts w:hint="eastAsia" w:ascii="Arial Unicode MS" w:eastAsia="Arial Unicode MS"/>
          <w:color w:val="333333"/>
          <w:w w:val="110"/>
        </w:rPr>
        <w:t xml:space="preserve">: </w:t>
      </w:r>
      <w:r>
        <w:rPr>
          <w:rFonts w:hint="eastAsia" w:ascii="Arial Unicode MS" w:eastAsia="Arial Unicode MS"/>
          <w:color w:val="4082C3"/>
          <w:w w:val="110"/>
          <w:u w:val="single" w:color="4082C3"/>
        </w:rPr>
        <w:t>http://localhost:8080/SpringMVC/hello</w:t>
      </w:r>
    </w:p>
    <w:p>
      <w:pPr>
        <w:spacing w:before="51" w:line="268" w:lineRule="auto"/>
        <w:ind w:left="580" w:right="5269" w:firstLine="0"/>
        <w:jc w:val="left"/>
        <w:rPr>
          <w:rFonts w:hint="eastAsia" w:ascii="微软雅黑" w:eastAsia="微软雅黑"/>
          <w:sz w:val="19"/>
        </w:rPr>
      </w:pPr>
      <w:r>
        <w:rPr>
          <w:rFonts w:hint="eastAsia" w:ascii="微软雅黑" w:eastAsia="微软雅黑"/>
          <w:b/>
          <w:color w:val="333333"/>
          <w:w w:val="110"/>
          <w:sz w:val="19"/>
        </w:rPr>
        <w:t xml:space="preserve">如 上 </w:t>
      </w:r>
      <w:r>
        <w:rPr>
          <w:rFonts w:ascii="Arial" w:eastAsia="Arial"/>
          <w:b/>
          <w:color w:val="333333"/>
          <w:w w:val="110"/>
          <w:sz w:val="19"/>
        </w:rPr>
        <w:t xml:space="preserve">url </w:t>
      </w:r>
      <w:r>
        <w:rPr>
          <w:rFonts w:hint="eastAsia" w:ascii="微软雅黑" w:eastAsia="微软雅黑"/>
          <w:b/>
          <w:color w:val="333333"/>
          <w:w w:val="110"/>
          <w:sz w:val="19"/>
        </w:rPr>
        <w:t xml:space="preserve">拆 分 成 三 部 分 ： </w:t>
      </w:r>
      <w:r>
        <w:rPr>
          <w:rFonts w:hint="eastAsia" w:ascii="Arial Unicode MS" w:eastAsia="Arial Unicode MS"/>
          <w:color w:val="4082C3"/>
          <w:w w:val="110"/>
          <w:sz w:val="19"/>
          <w:u w:val="single" w:color="4082C3"/>
        </w:rPr>
        <w:t>http://localhost:8080</w:t>
      </w:r>
      <w:r>
        <w:rPr>
          <w:rFonts w:hint="eastAsia" w:ascii="微软雅黑" w:eastAsia="微软雅黑"/>
          <w:color w:val="333333"/>
          <w:w w:val="110"/>
          <w:sz w:val="19"/>
        </w:rPr>
        <w:t>服务器域名</w:t>
      </w:r>
      <w:r>
        <w:rPr>
          <w:rFonts w:hint="eastAsia" w:ascii="Arial Unicode MS" w:eastAsia="Arial Unicode MS"/>
          <w:color w:val="333333"/>
          <w:sz w:val="19"/>
        </w:rPr>
        <w:t>SpringMVC</w:t>
      </w:r>
      <w:r>
        <w:rPr>
          <w:rFonts w:hint="eastAsia" w:ascii="微软雅黑" w:eastAsia="微软雅黑"/>
          <w:color w:val="333333"/>
          <w:sz w:val="19"/>
        </w:rPr>
        <w:t>部署在服务器上的</w:t>
      </w:r>
      <w:r>
        <w:rPr>
          <w:rFonts w:hint="eastAsia" w:ascii="Arial Unicode MS" w:eastAsia="Arial Unicode MS"/>
          <w:color w:val="333333"/>
          <w:sz w:val="19"/>
        </w:rPr>
        <w:t>web</w:t>
      </w:r>
      <w:r>
        <w:rPr>
          <w:rFonts w:hint="eastAsia" w:ascii="微软雅黑" w:eastAsia="微软雅黑"/>
          <w:color w:val="333333"/>
          <w:sz w:val="19"/>
        </w:rPr>
        <w:t>站点</w:t>
      </w:r>
      <w:r>
        <w:rPr>
          <w:rFonts w:hint="eastAsia" w:ascii="Arial Unicode MS" w:eastAsia="Arial Unicode MS"/>
          <w:color w:val="333333"/>
          <w:w w:val="110"/>
          <w:sz w:val="19"/>
        </w:rPr>
        <w:t>hello</w:t>
      </w:r>
      <w:r>
        <w:rPr>
          <w:rFonts w:hint="eastAsia" w:ascii="微软雅黑" w:eastAsia="微软雅黑"/>
          <w:color w:val="333333"/>
          <w:w w:val="110"/>
          <w:sz w:val="19"/>
        </w:rPr>
        <w:t>表示控制器</w:t>
      </w:r>
    </w:p>
    <w:p>
      <w:pPr>
        <w:pStyle w:val="5"/>
        <w:spacing w:before="11"/>
        <w:ind w:left="580"/>
      </w:pPr>
      <w:r>
        <w:rPr>
          <w:color w:val="333333"/>
          <w:w w:val="105"/>
        </w:rPr>
        <w:t>通过分析，如上</w:t>
      </w:r>
      <w:r>
        <w:rPr>
          <w:rFonts w:hint="eastAsia" w:ascii="Arial Unicode MS" w:eastAsia="Arial Unicode MS"/>
          <w:color w:val="333333"/>
          <w:w w:val="105"/>
        </w:rPr>
        <w:t>url</w:t>
      </w:r>
      <w:r>
        <w:rPr>
          <w:color w:val="333333"/>
          <w:w w:val="105"/>
        </w:rPr>
        <w:t>表示为：请求位于服务器</w:t>
      </w:r>
      <w:r>
        <w:rPr>
          <w:rFonts w:hint="eastAsia" w:ascii="Arial Unicode MS" w:eastAsia="Arial Unicode MS"/>
          <w:color w:val="333333"/>
          <w:w w:val="105"/>
        </w:rPr>
        <w:t>localhost:8080</w:t>
      </w:r>
      <w:r>
        <w:rPr>
          <w:color w:val="333333"/>
          <w:w w:val="105"/>
        </w:rPr>
        <w:t>上的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w w:val="105"/>
        </w:rPr>
        <w:t>站点的</w:t>
      </w:r>
      <w:r>
        <w:rPr>
          <w:rFonts w:hint="eastAsia" w:ascii="Arial Unicode MS" w:eastAsia="Arial Unicode MS"/>
          <w:color w:val="333333"/>
          <w:w w:val="105"/>
        </w:rPr>
        <w:t>hello</w:t>
      </w:r>
      <w:r>
        <w:rPr>
          <w:color w:val="333333"/>
          <w:w w:val="105"/>
        </w:rPr>
        <w:t>控制器。</w:t>
      </w:r>
    </w:p>
    <w:p>
      <w:pPr>
        <w:pStyle w:val="5"/>
        <w:rPr>
          <w:sz w:val="26"/>
        </w:rPr>
      </w:pPr>
    </w:p>
    <w:p>
      <w:pPr>
        <w:pStyle w:val="9"/>
        <w:numPr>
          <w:ilvl w:val="2"/>
          <w:numId w:val="7"/>
        </w:numPr>
        <w:tabs>
          <w:tab w:val="left" w:pos="581"/>
        </w:tabs>
        <w:spacing w:before="0" w:after="0" w:line="204" w:lineRule="auto"/>
        <w:ind w:left="580" w:right="208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HandlerMapping</w:t>
      </w:r>
      <w:r>
        <w:rPr>
          <w:color w:val="333333"/>
          <w:w w:val="105"/>
          <w:sz w:val="19"/>
        </w:rPr>
        <w:t>为处理器映射。</w:t>
      </w:r>
      <w:r>
        <w:rPr>
          <w:rFonts w:hint="eastAsia" w:ascii="Arial Unicode MS" w:eastAsia="Arial Unicode MS"/>
          <w:color w:val="333333"/>
          <w:w w:val="105"/>
          <w:sz w:val="19"/>
        </w:rPr>
        <w:t>DispatcherServlet</w:t>
      </w:r>
      <w:r>
        <w:rPr>
          <w:color w:val="333333"/>
          <w:w w:val="105"/>
          <w:sz w:val="19"/>
        </w:rPr>
        <w:t>调用</w:t>
      </w:r>
      <w:r>
        <w:rPr>
          <w:rFonts w:hint="eastAsia" w:ascii="Arial Unicode MS" w:eastAsia="Arial Unicode MS"/>
          <w:color w:val="333333"/>
          <w:w w:val="105"/>
          <w:sz w:val="19"/>
        </w:rPr>
        <w:t>HandlerMapping,HandlerMapping</w:t>
      </w:r>
      <w:r>
        <w:rPr>
          <w:color w:val="333333"/>
          <w:spacing w:val="-8"/>
          <w:w w:val="105"/>
          <w:sz w:val="19"/>
        </w:rPr>
        <w:t>根据</w:t>
      </w:r>
      <w:r>
        <w:rPr>
          <w:color w:val="333333"/>
          <w:w w:val="110"/>
          <w:sz w:val="19"/>
        </w:rPr>
        <w:t>请求</w:t>
      </w:r>
      <w:r>
        <w:rPr>
          <w:rFonts w:hint="eastAsia" w:ascii="Arial Unicode MS" w:eastAsia="Arial Unicode MS"/>
          <w:color w:val="333333"/>
          <w:w w:val="110"/>
          <w:sz w:val="19"/>
        </w:rPr>
        <w:t>url</w:t>
      </w:r>
      <w:r>
        <w:rPr>
          <w:color w:val="333333"/>
          <w:w w:val="110"/>
          <w:sz w:val="19"/>
        </w:rPr>
        <w:t>查找</w:t>
      </w:r>
      <w:r>
        <w:rPr>
          <w:rFonts w:hint="eastAsia" w:ascii="Arial Unicode MS" w:eastAsia="Arial Unicode MS"/>
          <w:color w:val="333333"/>
          <w:w w:val="110"/>
          <w:sz w:val="19"/>
        </w:rPr>
        <w:t>Handler</w:t>
      </w:r>
      <w:r>
        <w:rPr>
          <w:color w:val="333333"/>
          <w:w w:val="110"/>
          <w:sz w:val="19"/>
        </w:rPr>
        <w:t>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88" w:after="0" w:line="204" w:lineRule="auto"/>
        <w:ind w:left="580" w:right="438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HandlerExecution</w:t>
      </w:r>
      <w:r>
        <w:rPr>
          <w:color w:val="333333"/>
          <w:w w:val="105"/>
          <w:sz w:val="19"/>
        </w:rPr>
        <w:t>表示具体的</w:t>
      </w:r>
      <w:r>
        <w:rPr>
          <w:rFonts w:hint="eastAsia" w:ascii="Arial Unicode MS" w:eastAsia="Arial Unicode MS"/>
          <w:color w:val="333333"/>
          <w:w w:val="105"/>
          <w:sz w:val="19"/>
        </w:rPr>
        <w:t>Handler,</w:t>
      </w:r>
      <w:r>
        <w:rPr>
          <w:color w:val="333333"/>
          <w:w w:val="105"/>
          <w:sz w:val="19"/>
        </w:rPr>
        <w:t>其主要作用是根据</w:t>
      </w:r>
      <w:r>
        <w:rPr>
          <w:rFonts w:hint="eastAsia" w:ascii="Arial Unicode MS" w:eastAsia="Arial Unicode MS"/>
          <w:color w:val="333333"/>
          <w:w w:val="105"/>
          <w:sz w:val="19"/>
        </w:rPr>
        <w:t>url</w:t>
      </w:r>
      <w:r>
        <w:rPr>
          <w:color w:val="333333"/>
          <w:w w:val="105"/>
          <w:sz w:val="19"/>
        </w:rPr>
        <w:t>查找控制器，如上</w:t>
      </w:r>
      <w:r>
        <w:rPr>
          <w:rFonts w:hint="eastAsia" w:ascii="Arial Unicode MS" w:eastAsia="Arial Unicode MS"/>
          <w:color w:val="333333"/>
          <w:w w:val="105"/>
          <w:sz w:val="19"/>
        </w:rPr>
        <w:t>url</w:t>
      </w:r>
      <w:r>
        <w:rPr>
          <w:color w:val="333333"/>
          <w:spacing w:val="-3"/>
          <w:w w:val="105"/>
          <w:sz w:val="19"/>
        </w:rPr>
        <w:t>被查找控制器</w:t>
      </w:r>
      <w:r>
        <w:rPr>
          <w:color w:val="333333"/>
          <w:w w:val="110"/>
          <w:sz w:val="19"/>
        </w:rPr>
        <w:t>为：</w:t>
      </w:r>
      <w:r>
        <w:rPr>
          <w:rFonts w:hint="eastAsia" w:ascii="Arial Unicode MS" w:eastAsia="Arial Unicode MS"/>
          <w:color w:val="333333"/>
          <w:w w:val="110"/>
          <w:sz w:val="19"/>
        </w:rPr>
        <w:t>hello</w:t>
      </w:r>
      <w:r>
        <w:rPr>
          <w:color w:val="333333"/>
          <w:w w:val="110"/>
          <w:sz w:val="19"/>
        </w:rPr>
        <w:t>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65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HandlerExecution</w:t>
      </w:r>
      <w:r>
        <w:rPr>
          <w:color w:val="333333"/>
          <w:w w:val="105"/>
          <w:sz w:val="19"/>
        </w:rPr>
        <w:t>将解析后的信息传递给</w:t>
      </w:r>
      <w:r>
        <w:rPr>
          <w:rFonts w:hint="eastAsia" w:ascii="Arial Unicode MS" w:eastAsia="Arial Unicode MS"/>
          <w:color w:val="333333"/>
          <w:w w:val="105"/>
          <w:sz w:val="19"/>
        </w:rPr>
        <w:t>DispatcherServlet,</w:t>
      </w:r>
      <w:r>
        <w:rPr>
          <w:color w:val="333333"/>
          <w:w w:val="105"/>
          <w:sz w:val="19"/>
        </w:rPr>
        <w:t>如解析控制器映射等。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37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HandlerAdapter</w:t>
      </w:r>
      <w:r>
        <w:rPr>
          <w:color w:val="333333"/>
          <w:w w:val="105"/>
          <w:sz w:val="19"/>
        </w:rPr>
        <w:t>表示处理器适配器，其按照特定的规则去执行</w:t>
      </w:r>
      <w:r>
        <w:rPr>
          <w:rFonts w:hint="eastAsia" w:ascii="Arial Unicode MS" w:eastAsia="Arial Unicode MS"/>
          <w:color w:val="333333"/>
          <w:w w:val="105"/>
          <w:sz w:val="19"/>
        </w:rPr>
        <w:t>Handler</w:t>
      </w:r>
      <w:r>
        <w:rPr>
          <w:color w:val="333333"/>
          <w:w w:val="105"/>
          <w:sz w:val="19"/>
        </w:rPr>
        <w:t>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10"/>
          <w:sz w:val="19"/>
        </w:rPr>
        <w:t>Handler</w:t>
      </w:r>
      <w:r>
        <w:rPr>
          <w:color w:val="333333"/>
          <w:w w:val="110"/>
          <w:sz w:val="19"/>
        </w:rPr>
        <w:t>让具体的</w:t>
      </w:r>
      <w:r>
        <w:rPr>
          <w:rFonts w:hint="eastAsia" w:ascii="Arial Unicode MS" w:eastAsia="Arial Unicode MS"/>
          <w:color w:val="333333"/>
          <w:w w:val="110"/>
          <w:sz w:val="19"/>
        </w:rPr>
        <w:t>Controller</w:t>
      </w:r>
      <w:r>
        <w:rPr>
          <w:color w:val="333333"/>
          <w:w w:val="110"/>
          <w:sz w:val="19"/>
        </w:rPr>
        <w:t>执行。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37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Controller</w:t>
      </w:r>
      <w:r>
        <w:rPr>
          <w:color w:val="333333"/>
          <w:w w:val="105"/>
          <w:sz w:val="19"/>
        </w:rPr>
        <w:t>将具体的执行信息返回给</w:t>
      </w:r>
      <w:r>
        <w:rPr>
          <w:rFonts w:hint="eastAsia" w:ascii="Arial Unicode MS" w:eastAsia="Arial Unicode MS"/>
          <w:color w:val="333333"/>
          <w:w w:val="105"/>
          <w:sz w:val="19"/>
        </w:rPr>
        <w:t>HandlerAdapter,</w:t>
      </w:r>
      <w:r>
        <w:rPr>
          <w:color w:val="333333"/>
          <w:w w:val="105"/>
          <w:sz w:val="19"/>
        </w:rPr>
        <w:t>如</w:t>
      </w:r>
      <w:r>
        <w:rPr>
          <w:rFonts w:hint="eastAsia" w:ascii="Arial Unicode MS" w:eastAsia="Arial Unicode MS"/>
          <w:color w:val="333333"/>
          <w:w w:val="105"/>
          <w:sz w:val="19"/>
        </w:rPr>
        <w:t>ModelAndView</w:t>
      </w:r>
      <w:r>
        <w:rPr>
          <w:color w:val="333333"/>
          <w:w w:val="105"/>
          <w:sz w:val="19"/>
        </w:rPr>
        <w:t>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HandlerAdapter</w:t>
      </w:r>
      <w:r>
        <w:rPr>
          <w:color w:val="333333"/>
          <w:w w:val="105"/>
          <w:sz w:val="19"/>
        </w:rPr>
        <w:t>将视图逻辑名或模型传递给</w:t>
      </w:r>
      <w:r>
        <w:rPr>
          <w:rFonts w:hint="eastAsia" w:ascii="Arial Unicode MS" w:eastAsia="Arial Unicode MS"/>
          <w:color w:val="333333"/>
          <w:w w:val="105"/>
          <w:sz w:val="19"/>
        </w:rPr>
        <w:t>DispatcherServlet</w:t>
      </w:r>
      <w:r>
        <w:rPr>
          <w:color w:val="333333"/>
          <w:w w:val="105"/>
          <w:sz w:val="19"/>
        </w:rPr>
        <w:t>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37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DispatcherServlet</w:t>
      </w:r>
      <w:r>
        <w:rPr>
          <w:color w:val="333333"/>
          <w:w w:val="105"/>
          <w:sz w:val="19"/>
        </w:rPr>
        <w:t>调用视图解析器</w:t>
      </w:r>
      <w:r>
        <w:rPr>
          <w:rFonts w:hint="eastAsia" w:ascii="Arial Unicode MS" w:eastAsia="Arial Unicode MS"/>
          <w:color w:val="333333"/>
          <w:w w:val="105"/>
          <w:sz w:val="19"/>
        </w:rPr>
        <w:t>(ViewResolver)</w:t>
      </w:r>
      <w:r>
        <w:rPr>
          <w:color w:val="333333"/>
          <w:w w:val="105"/>
          <w:sz w:val="19"/>
        </w:rPr>
        <w:t>来解析</w:t>
      </w:r>
      <w:r>
        <w:rPr>
          <w:rFonts w:hint="eastAsia" w:ascii="Arial Unicode MS" w:eastAsia="Arial Unicode MS"/>
          <w:color w:val="333333"/>
          <w:w w:val="105"/>
          <w:sz w:val="19"/>
        </w:rPr>
        <w:t>HandlerAdapter</w:t>
      </w:r>
      <w:r>
        <w:rPr>
          <w:color w:val="333333"/>
          <w:w w:val="105"/>
          <w:sz w:val="19"/>
        </w:rPr>
        <w:t>传递的逻辑视图名。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51" w:after="0" w:line="240" w:lineRule="auto"/>
        <w:ind w:left="580" w:right="0" w:hanging="331"/>
        <w:jc w:val="left"/>
        <w:rPr>
          <w:sz w:val="19"/>
        </w:rPr>
      </w:pPr>
      <w:r>
        <w:rPr>
          <w:color w:val="333333"/>
          <w:w w:val="105"/>
          <w:sz w:val="19"/>
        </w:rPr>
        <w:t>视图解析器将解析的逻辑视图名传给</w:t>
      </w:r>
      <w:r>
        <w:rPr>
          <w:rFonts w:hint="eastAsia" w:ascii="Arial Unicode MS" w:eastAsia="Arial Unicode MS"/>
          <w:color w:val="333333"/>
          <w:w w:val="105"/>
          <w:sz w:val="19"/>
        </w:rPr>
        <w:t>DispatcherServlet</w:t>
      </w:r>
      <w:r>
        <w:rPr>
          <w:color w:val="333333"/>
          <w:w w:val="105"/>
          <w:sz w:val="19"/>
        </w:rPr>
        <w:t>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37" w:after="0" w:line="240" w:lineRule="auto"/>
        <w:ind w:left="580" w:right="0" w:hanging="33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DispatcherServlet</w:t>
      </w:r>
      <w:r>
        <w:rPr>
          <w:color w:val="333333"/>
          <w:w w:val="105"/>
          <w:sz w:val="19"/>
        </w:rPr>
        <w:t>根据视图解析器解析的视图结果，调用具体的视图。</w:t>
      </w:r>
    </w:p>
    <w:p>
      <w:pPr>
        <w:pStyle w:val="9"/>
        <w:numPr>
          <w:ilvl w:val="2"/>
          <w:numId w:val="7"/>
        </w:numPr>
        <w:tabs>
          <w:tab w:val="left" w:pos="581"/>
        </w:tabs>
        <w:spacing w:before="51" w:after="0" w:line="240" w:lineRule="auto"/>
        <w:ind w:left="580" w:right="0" w:hanging="331"/>
        <w:jc w:val="left"/>
        <w:rPr>
          <w:sz w:val="19"/>
        </w:rPr>
      </w:pPr>
      <w:r>
        <w:rPr>
          <w:color w:val="333333"/>
          <w:w w:val="105"/>
          <w:sz w:val="19"/>
        </w:rPr>
        <w:t>最终视图呈现给用户。</w:t>
      </w:r>
    </w:p>
    <w:p>
      <w:pPr>
        <w:pStyle w:val="5"/>
        <w:spacing w:before="132" w:line="206" w:lineRule="auto"/>
        <w:ind w:left="130" w:right="462"/>
      </w:pPr>
      <w:r>
        <w:rPr>
          <w:color w:val="333333"/>
          <w:spacing w:val="-1"/>
        </w:rPr>
        <w:t xml:space="preserve">在这里先听一遍原理，不理解没有关系，我们马上来写一个对应的代码实现大家就明白了，如果不明  </w:t>
      </w:r>
      <w:r>
        <w:rPr>
          <w:color w:val="333333"/>
          <w:w w:val="105"/>
        </w:rPr>
        <w:t>白，那就写</w:t>
      </w:r>
      <w:r>
        <w:rPr>
          <w:rFonts w:hint="eastAsia" w:ascii="Arial Unicode MS" w:eastAsia="Arial Unicode MS"/>
          <w:color w:val="333333"/>
          <w:w w:val="105"/>
        </w:rPr>
        <w:t>10</w:t>
      </w:r>
      <w:r>
        <w:rPr>
          <w:color w:val="333333"/>
          <w:w w:val="105"/>
        </w:rPr>
        <w:t>遍，没有笨人，只有懒人！</w:t>
      </w:r>
    </w:p>
    <w:p>
      <w:pPr>
        <w:spacing w:after="0" w:line="206" w:lineRule="auto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2"/>
        <w:spacing w:before="0" w:line="645" w:lineRule="exact"/>
      </w:pPr>
      <w:bookmarkStart w:id="16" w:name="3、HelloSpring"/>
      <w:bookmarkEnd w:id="16"/>
      <w:r>
        <w:rPr>
          <w:color w:val="333333"/>
        </w:rPr>
        <w:t>3</w:t>
      </w:r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HelloSpring</w:t>
      </w:r>
    </w:p>
    <w:p>
      <w:pPr>
        <w:pStyle w:val="5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068" o:spid="_x0000_s1068" o:spt="203" style="height:0.75pt;width:445pt;" coordsize="8900,15">
            <o:lock v:ext="edit"/>
            <v:line id="_x0000_s1069" o:spid="_x0000_s1069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rFonts w:ascii="Arial"/>
          <w:b/>
          <w:sz w:val="52"/>
        </w:rPr>
      </w:pPr>
    </w:p>
    <w:p>
      <w:pPr>
        <w:pStyle w:val="3"/>
        <w:numPr>
          <w:ilvl w:val="1"/>
          <w:numId w:val="9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17" w:name="3.1、配置版"/>
      <w:bookmarkEnd w:id="17"/>
      <w:bookmarkStart w:id="18" w:name="3.1、配置版"/>
      <w:bookmarkEnd w:id="18"/>
      <w:r>
        <w:rPr>
          <w:color w:val="333333"/>
        </w:rPr>
        <w:t>、配置版</w:t>
      </w:r>
    </w:p>
    <w:p>
      <w:pPr>
        <w:pStyle w:val="9"/>
        <w:numPr>
          <w:ilvl w:val="0"/>
          <w:numId w:val="10"/>
        </w:numPr>
        <w:tabs>
          <w:tab w:val="left" w:pos="581"/>
        </w:tabs>
        <w:spacing w:before="112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</w:t>
      </w:r>
      <w:r>
        <w:rPr>
          <w:rFonts w:hint="eastAsia" w:ascii="Arial Unicode MS" w:eastAsia="Arial Unicode MS"/>
          <w:color w:val="333333"/>
          <w:w w:val="105"/>
          <w:sz w:val="19"/>
        </w:rPr>
        <w:t>Moudle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spacing w:val="-5"/>
          <w:w w:val="105"/>
          <w:sz w:val="19"/>
        </w:rPr>
        <w:t xml:space="preserve">， </w:t>
      </w:r>
      <w:r>
        <w:rPr>
          <w:rFonts w:hint="eastAsia" w:ascii="Arial Unicode MS" w:eastAsia="Arial Unicode MS"/>
          <w:color w:val="333333"/>
          <w:w w:val="105"/>
          <w:sz w:val="19"/>
        </w:rPr>
        <w:t>springmvc-02-hello</w:t>
      </w:r>
      <w:r>
        <w:rPr>
          <w:rFonts w:hint="eastAsia" w:ascii="Arial Unicode MS" w:eastAsia="Arial Unicode MS"/>
          <w:color w:val="333333"/>
          <w:spacing w:val="-4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添加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color w:val="333333"/>
          <w:w w:val="105"/>
          <w:sz w:val="19"/>
        </w:rPr>
        <w:t>的支持！</w:t>
      </w:r>
    </w:p>
    <w:p>
      <w:pPr>
        <w:pStyle w:val="9"/>
        <w:numPr>
          <w:ilvl w:val="0"/>
          <w:numId w:val="10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确定导入了</w:t>
      </w:r>
      <w:r>
        <w:rPr>
          <w:rFonts w:hint="eastAsia" w:ascii="Arial Unicode MS" w:eastAsia="Arial Unicode MS"/>
          <w:color w:val="333333"/>
          <w:w w:val="105"/>
          <w:sz w:val="19"/>
        </w:rPr>
        <w:t>SpringMVC</w:t>
      </w:r>
      <w:r>
        <w:rPr>
          <w:rFonts w:hint="eastAsia" w:ascii="Arial Unicode MS" w:eastAsia="Arial Unicode MS"/>
          <w:color w:val="333333"/>
          <w:spacing w:val="-7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的依赖！</w:t>
      </w:r>
    </w:p>
    <w:p>
      <w:pPr>
        <w:pStyle w:val="9"/>
        <w:numPr>
          <w:ilvl w:val="0"/>
          <w:numId w:val="10"/>
        </w:numPr>
        <w:tabs>
          <w:tab w:val="left" w:pos="581"/>
        </w:tabs>
        <w:spacing w:before="37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shape id="_x0000_s1070" o:spid="_x0000_s1070" style="position:absolute;left:0pt;margin-left:98.4pt;margin-top:29.75pt;height:393.95pt;width:421.7pt;mso-position-horizontal-relative:page;z-index:-266920960;mso-width-relative:page;mso-height-relative:page;" fillcolor="#F7F7F7" filled="t" stroked="f" coordorigin="1968,595" coordsize="8434,7879" path="m10402,628l10370,595,2001,595,1968,628,1968,8442,1969,8446,1973,8456,1976,8460,1976,8467,1983,8467,1987,8469,1996,8473,2001,8474,10370,8474,10402,8442,10402,628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配置</w:t>
      </w:r>
      <w:r>
        <w:rPr>
          <w:rFonts w:hint="eastAsia" w:ascii="Arial Unicode MS" w:eastAsia="Arial Unicode MS"/>
          <w:color w:val="333333"/>
          <w:w w:val="105"/>
          <w:sz w:val="19"/>
        </w:rPr>
        <w:t>web.xml</w:t>
      </w:r>
      <w:r>
        <w:rPr>
          <w:rFonts w:hint="eastAsia" w:ascii="Arial Unicode MS" w:eastAsia="Arial Unicode MS"/>
          <w:color w:val="333333"/>
          <w:spacing w:val="45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注册</w:t>
      </w:r>
      <w:r>
        <w:rPr>
          <w:rFonts w:hint="eastAsia" w:ascii="Arial Unicode MS" w:eastAsia="Arial Unicode MS"/>
          <w:color w:val="333333"/>
          <w:w w:val="105"/>
          <w:sz w:val="19"/>
        </w:rPr>
        <w:t>DispatcherServlet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&lt;web-app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463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6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"http://xmlns.jcp.org/xml/ns/javaee/web-app_4_0.xsd"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http://xmlns.jcp.org/xml/ns/javaee/web-app_4_0.xsd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088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version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"4.0"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&lt;!--1.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注册</w:t>
            </w:r>
            <w:r>
              <w:rPr>
                <w:color w:val="AA5400"/>
                <w:w w:val="105"/>
                <w:sz w:val="17"/>
              </w:rPr>
              <w:t>DispatcherServlet--&gt;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springmvc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class&gt;</w:t>
            </w:r>
            <w:r>
              <w:rPr>
                <w:color w:val="333333"/>
                <w:w w:val="105"/>
                <w:sz w:val="17"/>
              </w:rPr>
              <w:t>org.springframework.web.servlet.DispatcherServlet</w:t>
            </w:r>
            <w:r>
              <w:rPr>
                <w:color w:val="117700"/>
                <w:w w:val="105"/>
                <w:sz w:val="17"/>
              </w:rPr>
              <w:t>&lt;/servlet-class&gt;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10" w:right="536"/>
              <w:jc w:val="center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关联一个</w:t>
            </w:r>
            <w:r>
              <w:rPr>
                <w:color w:val="AA5400"/>
                <w:w w:val="105"/>
                <w:sz w:val="17"/>
              </w:rPr>
              <w:t>springmvc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的配置文件</w:t>
            </w:r>
            <w:r>
              <w:rPr>
                <w:color w:val="AA5400"/>
                <w:w w:val="105"/>
                <w:sz w:val="17"/>
              </w:rPr>
              <w:t>: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【</w:t>
            </w:r>
            <w:r>
              <w:rPr>
                <w:color w:val="AA5400"/>
                <w:w w:val="105"/>
                <w:sz w:val="17"/>
              </w:rPr>
              <w:t>servlet-name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】</w:t>
            </w:r>
            <w:r>
              <w:rPr>
                <w:color w:val="AA5400"/>
                <w:w w:val="105"/>
                <w:sz w:val="17"/>
              </w:rPr>
              <w:t>-servlet.xml--&gt;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7" w:right="53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&lt;param-name&gt;</w:t>
            </w:r>
            <w:r>
              <w:rPr>
                <w:color w:val="333333"/>
                <w:w w:val="105"/>
                <w:sz w:val="17"/>
              </w:rPr>
              <w:t>contextConfigLocation</w:t>
            </w:r>
            <w:r>
              <w:rPr>
                <w:color w:val="117700"/>
                <w:w w:val="105"/>
                <w:sz w:val="17"/>
              </w:rPr>
              <w:t>&lt;/param-name&gt;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&lt;param-value&gt;</w:t>
            </w:r>
            <w:r>
              <w:rPr>
                <w:color w:val="333333"/>
                <w:w w:val="105"/>
                <w:sz w:val="17"/>
              </w:rPr>
              <w:t>classpath:springmvc-servlet.xml</w:t>
            </w:r>
            <w:r>
              <w:rPr>
                <w:color w:val="117700"/>
                <w:w w:val="105"/>
                <w:sz w:val="17"/>
              </w:rPr>
              <w:t>&lt;/param-value&gt;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启动级别</w:t>
            </w:r>
            <w:r>
              <w:rPr>
                <w:color w:val="AA5400"/>
                <w:w w:val="105"/>
                <w:sz w:val="17"/>
              </w:rPr>
              <w:t>-1--&gt;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&lt;load-on-startup&gt;</w:t>
            </w:r>
            <w:r>
              <w:rPr>
                <w:color w:val="333333"/>
                <w:w w:val="105"/>
                <w:sz w:val="17"/>
              </w:rPr>
              <w:t>1</w:t>
            </w:r>
            <w:r>
              <w:rPr>
                <w:color w:val="117700"/>
                <w:w w:val="105"/>
                <w:sz w:val="17"/>
              </w:rPr>
              <w:t>&lt;/load-on-startup&gt;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匹配所有的请求；（不包括</w:t>
            </w:r>
            <w:r>
              <w:rPr>
                <w:color w:val="AA5400"/>
                <w:w w:val="105"/>
                <w:sz w:val="17"/>
              </w:rPr>
              <w:t>.jsp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）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&lt;!--/*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匹配所有的请求；（包括</w:t>
            </w:r>
            <w:r>
              <w:rPr>
                <w:color w:val="AA5400"/>
                <w:w w:val="105"/>
                <w:sz w:val="17"/>
              </w:rPr>
              <w:t>.jsp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）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springmvc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&lt;url-pattern&gt;</w:t>
            </w:r>
            <w:r>
              <w:rPr>
                <w:color w:val="333333"/>
                <w:w w:val="105"/>
                <w:sz w:val="17"/>
              </w:rPr>
              <w:t>/</w:t>
            </w:r>
            <w:r>
              <w:rPr>
                <w:color w:val="117700"/>
                <w:w w:val="105"/>
                <w:sz w:val="17"/>
              </w:rPr>
              <w:t>&lt;/url-pattern&gt;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&lt;/web-app&gt;</w:t>
            </w:r>
          </w:p>
        </w:tc>
      </w:tr>
    </w:tbl>
    <w:p>
      <w:pPr>
        <w:pStyle w:val="9"/>
        <w:numPr>
          <w:ilvl w:val="0"/>
          <w:numId w:val="1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编写</w:t>
      </w:r>
      <w:r>
        <w:rPr>
          <w:rFonts w:hint="eastAsia" w:ascii="Arial Unicode MS" w:eastAsia="Arial Unicode MS"/>
          <w:color w:val="333333"/>
          <w:w w:val="105"/>
          <w:sz w:val="19"/>
        </w:rPr>
        <w:t>SpringMVC</w:t>
      </w:r>
      <w:r>
        <w:rPr>
          <w:rFonts w:hint="eastAsia" w:ascii="Arial Unicode MS" w:eastAsia="Arial Unicode MS"/>
          <w:color w:val="333333"/>
          <w:spacing w:val="-2"/>
          <w:w w:val="105"/>
          <w:sz w:val="19"/>
        </w:rPr>
        <w:t xml:space="preserve"> </w:t>
      </w:r>
      <w:r>
        <w:rPr>
          <w:color w:val="333333"/>
          <w:spacing w:val="-2"/>
          <w:w w:val="105"/>
          <w:sz w:val="19"/>
        </w:rPr>
        <w:t>的 配置文件！名称：</w:t>
      </w:r>
      <w:r>
        <w:rPr>
          <w:rFonts w:hint="eastAsia" w:ascii="Arial Unicode MS" w:eastAsia="Arial Unicode MS"/>
          <w:color w:val="333333"/>
          <w:w w:val="105"/>
          <w:sz w:val="19"/>
        </w:rPr>
        <w:t>springmvc-servlet.xml</w:t>
      </w:r>
      <w:r>
        <w:rPr>
          <w:rFonts w:hint="eastAsia" w:ascii="Arial Unicode MS" w:eastAsia="Arial Unicode MS"/>
          <w:color w:val="333333"/>
          <w:spacing w:val="17"/>
          <w:w w:val="105"/>
          <w:sz w:val="19"/>
        </w:rPr>
        <w:t xml:space="preserve"> : </w:t>
      </w:r>
      <w:r>
        <w:rPr>
          <w:rFonts w:hint="eastAsia" w:ascii="Arial Unicode MS" w:eastAsia="Arial Unicode MS"/>
          <w:color w:val="333333"/>
          <w:w w:val="105"/>
          <w:sz w:val="19"/>
        </w:rPr>
        <w:t>[servletname]-servlet.xml</w:t>
      </w:r>
    </w:p>
    <w:p>
      <w:pPr>
        <w:pStyle w:val="5"/>
        <w:spacing w:before="52"/>
        <w:ind w:left="580"/>
      </w:pPr>
      <w:r>
        <w:pict>
          <v:group id="_x0000_s1071" o:spid="_x0000_s1071" o:spt="203" style="position:absolute;left:0pt;margin-left:98.4pt;margin-top:30.5pt;height:96.8pt;width:421.7pt;mso-position-horizontal-relative:page;z-index:-266919936;mso-width-relative:page;mso-height-relative:page;" coordorigin="1968,610" coordsize="8434,1936">
            <o:lock v:ext="edit"/>
            <v:shape id="_x0000_s1072" o:spid="_x0000_s1072" style="position:absolute;left:1968;top:610;height:1936;width:8434;" fillcolor="#F7F7F7" filled="t" stroked="f" coordorigin="1968,610" coordsize="8434,1936" path="m10370,2546l2001,2546,1996,2545,1968,2514,1968,643,2001,610,10370,610,10402,643,10402,2514,10370,2546xe">
              <v:path arrowok="t"/>
              <v:fill on="t" focussize="0,0"/>
              <v:stroke on="f"/>
              <v:imagedata o:title=""/>
              <o:lock v:ext="edit"/>
            </v:shape>
            <v:shape id="_x0000_s1073" o:spid="_x0000_s1073" style="position:absolute;left:1975;top:647;height:1891;width:8359;" fillcolor="#F7F7F7" filled="t" stroked="f" coordorigin="1976,648" coordsize="8359,1891" path="m10335,648l2396,648,1976,648,1976,2539,2396,2539,10335,2539,10335,64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说明，这里的名称要求是按照官方来的</w:t>
      </w:r>
    </w:p>
    <w:p>
      <w:pPr>
        <w:pStyle w:val="5"/>
        <w:spacing w:before="8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437"/>
              <w:jc w:val="right"/>
              <w:rPr>
                <w:sz w:val="17"/>
              </w:rPr>
            </w:pPr>
            <w:r>
              <w:rPr>
                <w:color w:val="0000CC"/>
                <w:sz w:val="17"/>
              </w:rPr>
              <w:t>xsi:schemaLocation</w:t>
            </w:r>
            <w:r>
              <w:rPr>
                <w:color w:val="333333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"http://www.springframework.org/schema/beans</w:t>
            </w:r>
            <w:r>
              <w:rPr>
                <w:color w:val="AA1111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437"/>
              <w:jc w:val="right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http://www.springframework.org/schema/beans/spring-beans.xsd</w:t>
            </w:r>
            <w:r>
              <w:rPr>
                <w:color w:val="AA1111"/>
                <w:sz w:val="17"/>
              </w:rPr>
              <w:fldChar w:fldCharType="end"/>
            </w:r>
            <w:r>
              <w:rPr>
                <w:color w:val="AA1111"/>
                <w:sz w:val="17"/>
              </w:rPr>
              <w:t>"</w:t>
            </w:r>
            <w:r>
              <w:rPr>
                <w:color w:val="117700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9"/>
        <w:numPr>
          <w:ilvl w:val="0"/>
          <w:numId w:val="1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spacing w:val="-3"/>
          <w:w w:val="105"/>
          <w:sz w:val="19"/>
        </w:rPr>
        <w:t>添加 处理映射器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9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  <w:p>
            <w:pPr>
              <w:pStyle w:val="10"/>
              <w:spacing w:before="101" w:line="120" w:lineRule="exact"/>
              <w:ind w:left="136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"org.springframework.web.servlet.handler.BeanNameUrlHandlerMapping"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434" w:type="dxa"/>
            <w:gridSpan w:val="2"/>
            <w:tcBorders>
              <w:top w:val="nil"/>
            </w:tcBorders>
            <w:shd w:val="clear" w:color="auto" w:fill="F7F7F7"/>
          </w:tcPr>
          <w:p>
            <w:pPr>
              <w:pStyle w:val="10"/>
              <w:spacing w:before="129"/>
              <w:ind w:left="544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5"/>
        <w:spacing w:before="17"/>
        <w:rPr>
          <w:sz w:val="6"/>
        </w:rPr>
      </w:pPr>
    </w:p>
    <w:p>
      <w:pPr>
        <w:pStyle w:val="9"/>
        <w:numPr>
          <w:ilvl w:val="0"/>
          <w:numId w:val="10"/>
        </w:numPr>
        <w:tabs>
          <w:tab w:val="left" w:pos="581"/>
        </w:tabs>
        <w:spacing w:before="57" w:after="0" w:line="240" w:lineRule="auto"/>
        <w:ind w:left="580" w:right="0" w:hanging="211"/>
        <w:jc w:val="left"/>
        <w:rPr>
          <w:sz w:val="19"/>
        </w:rPr>
      </w:pPr>
      <w:r>
        <w:pict>
          <v:shape id="_x0000_s1074" o:spid="_x0000_s1074" style="position:absolute;left:0pt;margin-left:98.4pt;margin-top:-50.25pt;height:42.8pt;width:421.7pt;mso-position-horizontal-relative:page;z-index:-266918912;mso-width-relative:page;mso-height-relative:page;" fillcolor="#F7F7F7" filled="t" stroked="f" coordorigin="1968,-1005" coordsize="8434,856" path="m10402,-973l10370,-1005,2001,-1005,1968,-973,1968,-182,1969,-178,1973,-169,1976,-164,1976,-157,1983,-157,1987,-155,1996,-151,2001,-150,10370,-150,10402,-182,10402,-97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075" o:spid="_x0000_s1075" o:spt="203" style="position:absolute;left:0pt;margin-left:98.4pt;margin-top:30.75pt;height:42.8pt;width:421.7pt;mso-position-horizontal-relative:page;z-index:-266917888;mso-width-relative:page;mso-height-relative:page;" coordorigin="1968,615" coordsize="8434,856">
            <o:lock v:ext="edit"/>
            <v:shape id="_x0000_s1076" o:spid="_x0000_s1076" style="position:absolute;left:1968;top:615;height:856;width:8434;" fillcolor="#F7F7F7" filled="t" stroked="f" coordorigin="1968,615" coordsize="8434,856" path="m10370,1471l2001,1471,1996,1470,1968,1438,1968,648,2001,615,10370,615,10402,648,10402,1438,10370,1471xe">
              <v:path arrowok="t"/>
              <v:fill on="t" focussize="0,0"/>
              <v:stroke on="f"/>
              <v:imagedata o:title=""/>
              <o:lock v:ext="edit"/>
            </v:shape>
            <v:shape id="_x0000_s1077" o:spid="_x0000_s1077" style="position:absolute;left:1975;top:652;height:811;width:8359;" fillcolor="#F7F7F7" filled="t" stroked="f" coordorigin="1976,653" coordsize="8359,811" path="m10335,653l2396,653,1976,653,1976,1103,1976,1463,10335,1463,10335,65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3"/>
          <w:w w:val="105"/>
          <w:sz w:val="19"/>
        </w:rPr>
        <w:t>添加 处理器适配器</w:t>
      </w:r>
    </w:p>
    <w:p>
      <w:pPr>
        <w:pStyle w:val="5"/>
        <w:spacing w:before="5" w:after="1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  <w:p>
            <w:pPr>
              <w:pStyle w:val="10"/>
              <w:spacing w:before="100" w:line="114" w:lineRule="exact"/>
              <w:ind w:left="136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"org.springframework.web.servlet.mvc.SimpleControllerHandlerAdapter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434" w:type="dxa"/>
            <w:gridSpan w:val="2"/>
            <w:tcBorders>
              <w:top w:val="nil"/>
            </w:tcBorders>
            <w:shd w:val="clear" w:color="auto" w:fill="F7F7F7"/>
          </w:tcPr>
          <w:p>
            <w:pPr>
              <w:pStyle w:val="10"/>
              <w:spacing w:before="136"/>
              <w:ind w:left="544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9"/>
        <w:numPr>
          <w:ilvl w:val="0"/>
          <w:numId w:val="1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pict>
          <v:group id="_x0000_s1078" o:spid="_x0000_s1078" o:spt="203" style="position:absolute;left:0pt;margin-left:98.4pt;margin-top:37.45pt;height:123.85pt;width:421.7pt;mso-position-horizontal-relative:page;z-index:-266916864;mso-width-relative:page;mso-height-relative:page;" coordorigin="1968,749" coordsize="8434,2477">
            <o:lock v:ext="edit"/>
            <v:shape id="_x0000_s1079" o:spid="_x0000_s1079" style="position:absolute;left:1968;top:749;height:2477;width:8434;" fillcolor="#F7F7F7" filled="t" stroked="f" coordorigin="1968,749" coordsize="8434,2477" path="m10370,3226l2001,3226,1996,3225,1968,3193,1968,782,2001,749,10370,749,10402,782,10402,3193,10370,3226xe">
              <v:path arrowok="t"/>
              <v:fill on="t" focussize="0,0"/>
              <v:stroke on="f"/>
              <v:imagedata o:title=""/>
              <o:lock v:ext="edit"/>
            </v:shape>
            <v:shape id="_x0000_s1080" o:spid="_x0000_s1080" style="position:absolute;left:1975;top:786;height:2432;width:8359;" fillcolor="#F7F7F7" filled="t" stroked="f" coordorigin="1976,787" coordsize="8359,2432" path="m10335,787l2396,787,1976,787,1976,3218,2396,3218,10335,321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3"/>
          <w:w w:val="105"/>
          <w:sz w:val="19"/>
        </w:rPr>
        <w:t>添加 视图解析器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13"/>
              <w:rPr>
                <w:rFonts w:ascii="微软雅黑"/>
                <w:sz w:val="16"/>
              </w:rPr>
            </w:pPr>
          </w:p>
          <w:p>
            <w:pPr>
              <w:pStyle w:val="10"/>
              <w:spacing w:before="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视图解析器</w:t>
            </w:r>
            <w:r>
              <w:rPr>
                <w:color w:val="AA5400"/>
                <w:w w:val="105"/>
                <w:sz w:val="17"/>
              </w:rPr>
              <w:t>:DispatcherServlet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给他的</w:t>
            </w:r>
            <w:r>
              <w:rPr>
                <w:color w:val="AA5400"/>
                <w:w w:val="105"/>
                <w:sz w:val="17"/>
              </w:rPr>
              <w:t>ModelAndView--&gt;</w:t>
            </w:r>
          </w:p>
          <w:p>
            <w:pPr>
              <w:pStyle w:val="10"/>
              <w:spacing w:before="88" w:line="381" w:lineRule="auto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 xml:space="preserve">"org.springframework.web.servlet.view.InternalResourceViewResolver"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"InternalResourceViewResolver"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0" w:line="181" w:lineRule="exact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前缀</w:t>
            </w:r>
            <w:r>
              <w:rPr>
                <w:color w:val="AA5400"/>
                <w:w w:val="105"/>
                <w:sz w:val="17"/>
              </w:rPr>
              <w:t>--&gt;</w:t>
            </w:r>
          </w:p>
          <w:p>
            <w:pPr>
              <w:pStyle w:val="10"/>
              <w:spacing w:before="88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"prefix"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"/WEB-INF/jsp/"</w:t>
            </w:r>
            <w:r>
              <w:rPr>
                <w:color w:val="117700"/>
                <w:w w:val="105"/>
                <w:sz w:val="17"/>
              </w:rPr>
              <w:t>/&gt;</w:t>
            </w:r>
          </w:p>
          <w:p>
            <w:pPr>
              <w:pStyle w:val="10"/>
              <w:spacing w:before="64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后缀</w:t>
            </w:r>
            <w:r>
              <w:rPr>
                <w:color w:val="AA5400"/>
                <w:w w:val="105"/>
                <w:sz w:val="17"/>
              </w:rPr>
              <w:t>--&gt;</w:t>
            </w:r>
          </w:p>
          <w:p>
            <w:pPr>
              <w:pStyle w:val="10"/>
              <w:spacing w:before="89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"suffix"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".jsp"</w:t>
            </w:r>
            <w:r>
              <w:rPr>
                <w:color w:val="117700"/>
                <w:w w:val="105"/>
                <w:sz w:val="17"/>
              </w:rPr>
              <w:t>/&gt;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</w:tbl>
    <w:p>
      <w:pPr>
        <w:pStyle w:val="9"/>
        <w:numPr>
          <w:ilvl w:val="0"/>
          <w:numId w:val="10"/>
        </w:numPr>
        <w:tabs>
          <w:tab w:val="left" w:pos="581"/>
        </w:tabs>
        <w:spacing w:before="191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10"/>
          <w:sz w:val="19"/>
        </w:rPr>
        <w:t>编写我们要操作业务</w:t>
      </w:r>
      <w:r>
        <w:rPr>
          <w:rFonts w:hint="eastAsia" w:ascii="Arial Unicode MS" w:eastAsia="Arial Unicode MS"/>
          <w:color w:val="333333"/>
          <w:w w:val="110"/>
          <w:sz w:val="19"/>
        </w:rPr>
        <w:t>Controller</w:t>
      </w:r>
      <w:r>
        <w:rPr>
          <w:rFonts w:hint="eastAsia" w:ascii="Arial Unicode MS" w:eastAsia="Arial Unicode MS"/>
          <w:color w:val="333333"/>
          <w:spacing w:val="-31"/>
          <w:w w:val="110"/>
          <w:sz w:val="19"/>
        </w:rPr>
        <w:t xml:space="preserve"> </w:t>
      </w:r>
      <w:r>
        <w:rPr>
          <w:color w:val="333333"/>
          <w:w w:val="110"/>
          <w:sz w:val="19"/>
        </w:rPr>
        <w:t>，要么实现</w:t>
      </w:r>
      <w:r>
        <w:rPr>
          <w:rFonts w:hint="eastAsia" w:ascii="Arial Unicode MS" w:eastAsia="Arial Unicode MS"/>
          <w:color w:val="333333"/>
          <w:w w:val="110"/>
          <w:sz w:val="19"/>
        </w:rPr>
        <w:t>Controller</w:t>
      </w:r>
      <w:r>
        <w:rPr>
          <w:color w:val="333333"/>
          <w:w w:val="110"/>
          <w:sz w:val="19"/>
        </w:rPr>
        <w:t>接口，要么增加注解；需要返回一个</w:t>
      </w:r>
    </w:p>
    <w:p>
      <w:pPr>
        <w:pStyle w:val="5"/>
        <w:spacing w:line="327" w:lineRule="exact"/>
        <w:ind w:left="580"/>
      </w:pPr>
      <w:r>
        <w:pict>
          <v:group id="_x0000_s1081" o:spid="_x0000_s1081" o:spt="203" style="position:absolute;left:0pt;margin-left:98.4pt;margin-top:26.55pt;height:326.45pt;width:421.7pt;mso-position-horizontal-relative:page;z-index:-266915840;mso-width-relative:page;mso-height-relative:page;" coordorigin="1968,532" coordsize="8434,6529">
            <o:lock v:ext="edit"/>
            <v:shape id="_x0000_s1082" o:spid="_x0000_s1082" style="position:absolute;left:1968;top:531;height:6529;width:8434;" fillcolor="#F7F7F7" filled="t" stroked="f" coordorigin="1968,532" coordsize="8434,6529" path="m10370,7060l2001,7060,1996,7059,1968,7027,1968,564,2001,532,10370,532,10402,564,10402,7027,10370,7060xe">
              <v:path arrowok="t"/>
              <v:fill on="t" focussize="0,0"/>
              <v:stroke on="f"/>
              <v:imagedata o:title=""/>
              <o:lock v:ext="edit"/>
            </v:shape>
            <v:shape id="_x0000_s1083" o:spid="_x0000_s1083" style="position:absolute;left:1975;top:569;height:6484;width:8359;" fillcolor="#F7F7F7" filled="t" stroked="f" coordorigin="1976,569" coordsize="8359,6484" path="m10335,569l2516,569,1976,569,1976,7052,2516,7052,10335,7052,10335,569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w w:val="105"/>
        </w:rPr>
        <w:t>ModelAndView</w:t>
      </w:r>
      <w:r>
        <w:rPr>
          <w:color w:val="333333"/>
          <w:w w:val="105"/>
        </w:rPr>
        <w:t>，装数据，封视图；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mvc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注意：这里我们先导入</w:t>
            </w:r>
            <w:r>
              <w:rPr>
                <w:color w:val="AA5400"/>
                <w:w w:val="105"/>
                <w:sz w:val="17"/>
              </w:rPr>
              <w:t>Controller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接口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HelloController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ModelAndView handleRequest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response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//ModelAndView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模型和视图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ModelAndView mv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封装对象，放在</w:t>
            </w:r>
            <w:r>
              <w:rPr>
                <w:color w:val="AA5400"/>
                <w:w w:val="105"/>
                <w:sz w:val="17"/>
              </w:rPr>
              <w:t>ModelAndView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中。</w:t>
            </w:r>
            <w:r>
              <w:rPr>
                <w:color w:val="AA5400"/>
                <w:w w:val="105"/>
                <w:sz w:val="17"/>
              </w:rPr>
              <w:t>Model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addObject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"HelloSpringMVC!"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封装要跳转的视图，放在</w:t>
            </w:r>
            <w:r>
              <w:rPr>
                <w:color w:val="AA5400"/>
                <w:w w:val="105"/>
                <w:sz w:val="17"/>
              </w:rPr>
              <w:t>ModelAndView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中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setViewName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"hello"</w:t>
            </w:r>
            <w:r>
              <w:rPr>
                <w:color w:val="333333"/>
                <w:w w:val="105"/>
                <w:sz w:val="17"/>
              </w:rPr>
              <w:t xml:space="preserve">); </w:t>
            </w:r>
            <w:r>
              <w:rPr>
                <w:color w:val="AA5400"/>
                <w:w w:val="105"/>
                <w:sz w:val="17"/>
              </w:rPr>
              <w:t>//: /WEB-INF/jsp/hello.jsp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1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084" o:spid="_x0000_s1084" o:spt="203" style="position:absolute;left:0pt;margin-left:98.4pt;margin-top:37.45pt;height:29.3pt;width:421.7pt;mso-position-horizontal-relative:page;z-index:-266914816;mso-width-relative:page;mso-height-relative:page;" coordorigin="1968,749" coordsize="8434,586">
            <o:lock v:ext="edit"/>
            <v:shape id="_x0000_s1085" o:spid="_x0000_s1085" style="position:absolute;left:1968;top:749;height:586;width:8434;" fillcolor="#F7F7F7" filled="t" stroked="f" coordorigin="1968,749" coordsize="8434,586" path="m10370,1335l2001,1335,1996,1334,1968,1302,1968,782,2001,749,10370,749,10402,782,10402,1302,10370,1335xe">
              <v:path arrowok="t"/>
              <v:fill on="t" focussize="0,0"/>
              <v:stroke on="f"/>
              <v:imagedata o:title=""/>
              <o:lock v:ext="edit"/>
            </v:shape>
            <v:shape id="_x0000_s1086" o:spid="_x0000_s1086" style="position:absolute;left:1975;top:786;height:541;width:8359;" fillcolor="#F7F7F7" filled="t" stroked="f" coordorigin="1976,787" coordsize="8359,541" path="m10335,787l2396,787,1976,787,1976,1327,2396,1327,10335,1327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将自己的类交给</w:t>
      </w:r>
      <w:r>
        <w:rPr>
          <w:rFonts w:hint="eastAsia" w:ascii="Arial Unicode MS" w:eastAsia="Arial Unicode MS"/>
          <w:color w:val="333333"/>
          <w:w w:val="105"/>
          <w:sz w:val="19"/>
        </w:rPr>
        <w:t>SpringIOC</w:t>
      </w:r>
      <w:r>
        <w:rPr>
          <w:color w:val="333333"/>
          <w:w w:val="105"/>
          <w:sz w:val="19"/>
        </w:rPr>
        <w:t>容器，注册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</w:p>
    <w:p>
      <w:pPr>
        <w:pStyle w:val="5"/>
        <w:spacing w:before="15" w:after="1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&lt;!--Handler--&gt;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"/hello"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"com.kuang.controller.HelloController"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9"/>
        <w:numPr>
          <w:ilvl w:val="0"/>
          <w:numId w:val="10"/>
        </w:numPr>
        <w:tabs>
          <w:tab w:val="left" w:pos="581"/>
        </w:tabs>
        <w:spacing w:before="191" w:after="0" w:line="240" w:lineRule="auto"/>
        <w:ind w:left="580" w:right="0" w:hanging="331"/>
        <w:jc w:val="left"/>
        <w:rPr>
          <w:sz w:val="19"/>
        </w:rPr>
      </w:pPr>
      <w:r>
        <w:rPr>
          <w:color w:val="333333"/>
          <w:w w:val="105"/>
          <w:sz w:val="19"/>
        </w:rPr>
        <w:t>写要跳转的</w:t>
      </w:r>
      <w:r>
        <w:rPr>
          <w:rFonts w:hint="eastAsia" w:ascii="Arial Unicode MS" w:eastAsia="Arial Unicode MS"/>
          <w:color w:val="333333"/>
          <w:w w:val="105"/>
          <w:sz w:val="19"/>
        </w:rPr>
        <w:t>jsp</w:t>
      </w:r>
      <w:r>
        <w:rPr>
          <w:color w:val="333333"/>
          <w:w w:val="105"/>
          <w:sz w:val="19"/>
        </w:rPr>
        <w:t>页面，显示</w:t>
      </w:r>
      <w:r>
        <w:rPr>
          <w:rFonts w:hint="eastAsia" w:ascii="Arial Unicode MS" w:eastAsia="Arial Unicode MS"/>
          <w:color w:val="333333"/>
          <w:w w:val="105"/>
          <w:sz w:val="19"/>
        </w:rPr>
        <w:t>ModelandView</w:t>
      </w:r>
      <w:r>
        <w:rPr>
          <w:color w:val="333333"/>
          <w:w w:val="105"/>
          <w:sz w:val="19"/>
        </w:rPr>
        <w:t>存放的数据，以及我们的正常页面；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  <w:p>
            <w:pPr>
              <w:pStyle w:val="10"/>
              <w:spacing w:before="10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Kuangshen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${msg}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5"/>
        <w:spacing w:before="17"/>
        <w:rPr>
          <w:sz w:val="6"/>
        </w:rPr>
      </w:pPr>
    </w:p>
    <w:p>
      <w:pPr>
        <w:pStyle w:val="9"/>
        <w:numPr>
          <w:ilvl w:val="0"/>
          <w:numId w:val="10"/>
        </w:numPr>
        <w:tabs>
          <w:tab w:val="left" w:pos="581"/>
        </w:tabs>
        <w:spacing w:before="57" w:after="0" w:line="240" w:lineRule="auto"/>
        <w:ind w:left="580" w:right="0" w:hanging="331"/>
        <w:jc w:val="left"/>
        <w:rPr>
          <w:sz w:val="1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1244600</wp:posOffset>
            </wp:positionH>
            <wp:positionV relativeFrom="paragraph">
              <wp:posOffset>309245</wp:posOffset>
            </wp:positionV>
            <wp:extent cx="5344160" cy="88646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174" cy="886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7" o:spid="_x0000_s1087" style="position:absolute;left:0pt;margin-left:98.4pt;margin-top:-131.3pt;height:123.85pt;width:421.7pt;mso-position-horizontal-relative:page;z-index:-266911744;mso-width-relative:page;mso-height-relative:page;" fillcolor="#F7F7F7" filled="t" stroked="f" coordorigin="1968,-2626" coordsize="8434,2477" path="m10402,-2594l10370,-2626,2001,-2626,1968,-2594,1968,-182,1969,-178,1973,-169,1976,-164,1976,-157,1983,-157,1987,-155,1996,-151,2001,-150,10370,-150,10402,-182,10402,-2594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配置</w:t>
      </w:r>
      <w:r>
        <w:rPr>
          <w:rFonts w:hint="eastAsia" w:ascii="Arial Unicode MS" w:eastAsia="Arial Unicode MS"/>
          <w:color w:val="333333"/>
          <w:spacing w:val="-3"/>
          <w:w w:val="105"/>
          <w:sz w:val="19"/>
        </w:rPr>
        <w:t>Tomcat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启动测试！</w:t>
      </w:r>
    </w:p>
    <w:p>
      <w:pPr>
        <w:pStyle w:val="5"/>
        <w:spacing w:before="12"/>
        <w:rPr>
          <w:sz w:val="37"/>
        </w:rPr>
      </w:pPr>
    </w:p>
    <w:p>
      <w:pPr>
        <w:pStyle w:val="4"/>
        <w:spacing w:before="1"/>
      </w:pPr>
      <w:r>
        <w:rPr>
          <w:color w:val="333333"/>
          <w:w w:val="105"/>
        </w:rPr>
        <w:t>可能遇到的问题：访问出现</w:t>
      </w:r>
      <w:r>
        <w:rPr>
          <w:rFonts w:ascii="Arial" w:eastAsia="Arial"/>
          <w:color w:val="333333"/>
          <w:w w:val="105"/>
        </w:rPr>
        <w:t>404</w:t>
      </w:r>
      <w:r>
        <w:rPr>
          <w:color w:val="333333"/>
          <w:w w:val="105"/>
        </w:rPr>
        <w:t>，排查步骤：</w:t>
      </w:r>
    </w:p>
    <w:p>
      <w:pPr>
        <w:pStyle w:val="9"/>
        <w:numPr>
          <w:ilvl w:val="0"/>
          <w:numId w:val="11"/>
        </w:numPr>
        <w:tabs>
          <w:tab w:val="left" w:pos="581"/>
        </w:tabs>
        <w:spacing w:before="115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查看控制台输出，看一下是不是缺少了什么</w:t>
      </w:r>
      <w:r>
        <w:rPr>
          <w:rFonts w:hint="eastAsia" w:ascii="Arial Unicode MS" w:eastAsia="Arial Unicode MS"/>
          <w:color w:val="333333"/>
          <w:w w:val="105"/>
          <w:sz w:val="19"/>
        </w:rPr>
        <w:t>jar</w:t>
      </w:r>
      <w:r>
        <w:rPr>
          <w:color w:val="333333"/>
          <w:w w:val="105"/>
          <w:sz w:val="19"/>
        </w:rPr>
        <w:t>包。</w:t>
      </w:r>
    </w:p>
    <w:p>
      <w:pPr>
        <w:pStyle w:val="9"/>
        <w:numPr>
          <w:ilvl w:val="0"/>
          <w:numId w:val="11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如果</w:t>
      </w:r>
      <w:r>
        <w:rPr>
          <w:rFonts w:hint="eastAsia" w:ascii="Arial Unicode MS" w:eastAsia="Arial Unicode MS"/>
          <w:color w:val="333333"/>
          <w:sz w:val="19"/>
        </w:rPr>
        <w:t>jar</w:t>
      </w:r>
      <w:r>
        <w:rPr>
          <w:color w:val="333333"/>
          <w:sz w:val="19"/>
        </w:rPr>
        <w:t>包存在，显示无法输出，就在</w:t>
      </w:r>
      <w:r>
        <w:rPr>
          <w:rFonts w:hint="eastAsia" w:ascii="Arial Unicode MS" w:eastAsia="Arial Unicode MS"/>
          <w:color w:val="333333"/>
          <w:sz w:val="19"/>
        </w:rPr>
        <w:t>IDEA</w:t>
      </w:r>
      <w:r>
        <w:rPr>
          <w:color w:val="333333"/>
          <w:sz w:val="19"/>
        </w:rPr>
        <w:t>的项目发布中，添加</w:t>
      </w:r>
      <w:r>
        <w:rPr>
          <w:rFonts w:hint="eastAsia" w:ascii="Arial Unicode MS" w:eastAsia="Arial Unicode MS"/>
          <w:color w:val="333333"/>
          <w:sz w:val="19"/>
        </w:rPr>
        <w:t>lib</w:t>
      </w:r>
      <w:r>
        <w:rPr>
          <w:color w:val="333333"/>
          <w:sz w:val="19"/>
        </w:rPr>
        <w:t>依赖！</w:t>
      </w:r>
    </w:p>
    <w:p>
      <w:pPr>
        <w:pStyle w:val="9"/>
        <w:numPr>
          <w:ilvl w:val="0"/>
          <w:numId w:val="11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重启</w:t>
      </w:r>
      <w:r>
        <w:rPr>
          <w:rFonts w:hint="eastAsia" w:ascii="Arial Unicode MS" w:eastAsia="Arial Unicode MS"/>
          <w:color w:val="333333"/>
          <w:spacing w:val="-3"/>
          <w:w w:val="105"/>
          <w:sz w:val="19"/>
        </w:rPr>
        <w:t>Tomcat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即可解决！</w:t>
      </w:r>
    </w:p>
    <w:p>
      <w:pPr>
        <w:pStyle w:val="5"/>
        <w:spacing w:before="12"/>
        <w:rPr>
          <w:sz w:val="31"/>
        </w:rPr>
      </w:pPr>
    </w:p>
    <w:p>
      <w:pPr>
        <w:pStyle w:val="5"/>
        <w:spacing w:line="204" w:lineRule="auto"/>
        <w:ind w:left="130" w:right="247"/>
        <w:jc w:val="both"/>
      </w:pPr>
      <w:r>
        <w:rPr>
          <w:color w:val="333333"/>
        </w:rPr>
        <w:t>小结：看这个估计大部分同学都能理解其中的原理了，但是我们实际开发才不会这么写，不然就疯了，  还学这个玩意干嘛！我们来看个注解版实现，这才是</w:t>
      </w:r>
      <w:r>
        <w:rPr>
          <w:rFonts w:hint="eastAsia" w:ascii="Arial Unicode MS" w:eastAsia="Arial Unicode MS"/>
          <w:color w:val="333333"/>
        </w:rPr>
        <w:t>SpringMVC</w:t>
      </w:r>
      <w:r>
        <w:rPr>
          <w:color w:val="333333"/>
          <w:spacing w:val="-1"/>
        </w:rPr>
        <w:t xml:space="preserve">的精髓，到底有多么简单，看这个图就  </w:t>
      </w:r>
      <w:r>
        <w:rPr>
          <w:color w:val="333333"/>
          <w:w w:val="105"/>
        </w:rPr>
        <w:t>知道了。</w:t>
      </w:r>
    </w:p>
    <w:p>
      <w:pPr>
        <w:pStyle w:val="5"/>
        <w:spacing w:before="8"/>
        <w:rPr>
          <w:sz w:val="6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2226310</wp:posOffset>
            </wp:positionH>
            <wp:positionV relativeFrom="paragraph">
              <wp:posOffset>99695</wp:posOffset>
            </wp:positionV>
            <wp:extent cx="3124200" cy="305752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199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5"/>
        <w:rPr>
          <w:sz w:val="29"/>
        </w:rPr>
      </w:pPr>
    </w:p>
    <w:p>
      <w:pPr>
        <w:pStyle w:val="3"/>
        <w:numPr>
          <w:ilvl w:val="1"/>
          <w:numId w:val="9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19" w:name="3.2、注解版"/>
      <w:bookmarkEnd w:id="19"/>
      <w:bookmarkStart w:id="20" w:name="3.2、注解版"/>
      <w:bookmarkEnd w:id="20"/>
      <w:r>
        <w:rPr>
          <w:color w:val="333333"/>
        </w:rPr>
        <w:t>、注解版</w:t>
      </w:r>
    </w:p>
    <w:p>
      <w:pPr>
        <w:pStyle w:val="4"/>
        <w:numPr>
          <w:ilvl w:val="0"/>
          <w:numId w:val="12"/>
        </w:numPr>
        <w:tabs>
          <w:tab w:val="left" w:pos="581"/>
        </w:tabs>
        <w:spacing w:before="112" w:after="0" w:line="240" w:lineRule="auto"/>
        <w:ind w:left="580" w:right="0" w:hanging="211"/>
        <w:jc w:val="left"/>
      </w:pPr>
      <w:r>
        <w:rPr>
          <w:color w:val="333333"/>
          <w:w w:val="105"/>
        </w:rPr>
        <w:t>新建一个</w:t>
      </w:r>
      <w:r>
        <w:rPr>
          <w:rFonts w:ascii="Arial" w:eastAsia="Arial"/>
          <w:color w:val="333333"/>
          <w:w w:val="105"/>
        </w:rPr>
        <w:t>Moudle</w:t>
      </w:r>
      <w:r>
        <w:rPr>
          <w:color w:val="333333"/>
          <w:w w:val="105"/>
        </w:rPr>
        <w:t>，</w:t>
      </w:r>
      <w:r>
        <w:rPr>
          <w:rFonts w:ascii="Arial" w:eastAsia="Arial"/>
          <w:color w:val="333333"/>
          <w:w w:val="105"/>
        </w:rPr>
        <w:t>springmvc-03-hello-annotation</w:t>
      </w:r>
      <w:r>
        <w:rPr>
          <w:rFonts w:ascii="Arial" w:eastAsia="Arial"/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。添加</w:t>
      </w:r>
      <w:r>
        <w:rPr>
          <w:rFonts w:ascii="Arial" w:eastAsia="Arial"/>
          <w:color w:val="333333"/>
          <w:w w:val="105"/>
        </w:rPr>
        <w:t>web</w:t>
      </w:r>
      <w:r>
        <w:rPr>
          <w:color w:val="333333"/>
          <w:w w:val="105"/>
        </w:rPr>
        <w:t>支持！</w:t>
      </w:r>
    </w:p>
    <w:p>
      <w:pPr>
        <w:pStyle w:val="5"/>
        <w:spacing w:before="51"/>
        <w:ind w:left="58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建立包结构 </w:t>
      </w:r>
      <w:r>
        <w:rPr>
          <w:rFonts w:hint="eastAsia" w:ascii="Arial Unicode MS" w:eastAsia="Arial Unicode MS"/>
          <w:color w:val="333333"/>
          <w:w w:val="105"/>
        </w:rPr>
        <w:t>com.kuang.controller</w:t>
      </w:r>
    </w:p>
    <w:p>
      <w:pPr>
        <w:pStyle w:val="9"/>
        <w:numPr>
          <w:ilvl w:val="0"/>
          <w:numId w:val="12"/>
        </w:numPr>
        <w:tabs>
          <w:tab w:val="left" w:pos="581"/>
        </w:tabs>
        <w:spacing w:before="37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由于</w:t>
      </w:r>
      <w:r>
        <w:rPr>
          <w:rFonts w:hint="eastAsia" w:ascii="Arial Unicode MS" w:eastAsia="Arial Unicode MS"/>
          <w:color w:val="333333"/>
          <w:w w:val="105"/>
          <w:sz w:val="19"/>
        </w:rPr>
        <w:t>Maven</w:t>
      </w:r>
      <w:r>
        <w:rPr>
          <w:color w:val="333333"/>
          <w:w w:val="105"/>
          <w:sz w:val="19"/>
        </w:rPr>
        <w:t>可能存在资源过滤的问题，我们将配置完善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ind w:left="580"/>
        <w:rPr>
          <w:sz w:val="20"/>
        </w:rPr>
      </w:pPr>
      <w:r>
        <w:rPr>
          <w:sz w:val="20"/>
        </w:rPr>
        <w:pict>
          <v:group id="_x0000_s1088" o:spid="_x0000_s1088" o:spt="203" style="height:273.15pt;width:422.45pt;" coordsize="8449,5463">
            <o:lock v:ext="edit"/>
            <v:shape id="_x0000_s1089" o:spid="_x0000_s1089" style="position:absolute;left:7;top:7;height:5448;width:8434;" fillcolor="#F7F7F7" filled="t" stroked="f" coordorigin="8,8" coordsize="8434,5448" path="m8409,5455l40,5455,35,5454,8,5422,8,40,40,8,8409,8,8441,40,8441,5422,8409,5455xe">
              <v:path arrowok="t"/>
              <v:fill on="t" focussize="0,0"/>
              <v:stroke on="f"/>
              <v:imagedata o:title=""/>
              <o:lock v:ext="edit"/>
            </v:shape>
            <v:shape id="_x0000_s1090" o:spid="_x0000_s1090" style="position:absolute;left:7;top:7;height:5448;width:8434;" filled="f" stroked="t" coordorigin="8,8" coordsize="8434,5448" path="m8,5418l8,45,8,40,8,35,10,31,12,26,15,22,18,18,22,15,26,12,31,10,35,8,40,8,45,8,8404,8,8409,8,8414,8,8418,10,8423,12,8427,15,8430,18,8434,22,8441,45,8441,5418,8418,5452,8414,5454,8409,5455,8404,5455,45,5455,40,5455,35,5454,31,5452,26,5450,8,5422,8,5418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91" o:spid="_x0000_s1091" o:spt="1" style="position:absolute;left:555;top:45;height:5403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92" o:spid="_x0000_s1092" o:spt="1" style="position:absolute;left:15;top:45;height:5403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93" o:spid="_x0000_s1093" o:spt="20" style="position:absolute;left:548;top:45;height:5403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94" o:spid="_x0000_s1094" o:spt="202" type="#_x0000_t202" style="position:absolute;left:555;top:22;height:5417;width:786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&lt;build&gt;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&lt;resources&gt;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&lt;directory&gt;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src/main/java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&lt;/directory&gt;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&lt;includes&gt;</w:t>
                    </w:r>
                  </w:p>
                  <w:p>
                    <w:pPr>
                      <w:spacing w:before="100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**/*.properties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1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**/*.xml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&lt;/includes&gt;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&lt;filtering&gt;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false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&lt;/filtering&gt;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&lt;directory&gt;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src/main/resources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&lt;/directory&gt;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&lt;includes&gt;</w:t>
                    </w:r>
                  </w:p>
                  <w:p>
                    <w:pPr>
                      <w:spacing w:before="100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**/*.properties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1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**/*.xml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&lt;/includes&gt;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&lt;filtering&gt;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false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&lt;/filtering&gt;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&lt;/resources&gt;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&lt;/build&gt;</w:t>
                    </w:r>
                  </w:p>
                </w:txbxContent>
              </v:textbox>
            </v:shape>
            <v:shape id="_x0000_s1095" o:spid="_x0000_s1095" o:spt="202" type="#_x0000_t202" style="position:absolute;left:26;top:22;height:5417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16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17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18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17"/>
        <w:rPr>
          <w:sz w:val="5"/>
        </w:rPr>
      </w:pPr>
    </w:p>
    <w:p>
      <w:pPr>
        <w:pStyle w:val="9"/>
        <w:numPr>
          <w:ilvl w:val="0"/>
          <w:numId w:val="12"/>
        </w:numPr>
        <w:tabs>
          <w:tab w:val="left" w:pos="581"/>
        </w:tabs>
        <w:spacing w:before="95" w:after="0" w:line="204" w:lineRule="auto"/>
        <w:ind w:left="580" w:right="161" w:hanging="211"/>
        <w:jc w:val="left"/>
        <w:rPr>
          <w:sz w:val="19"/>
        </w:rPr>
      </w:pPr>
      <w:r>
        <w:rPr>
          <w:color w:val="333333"/>
          <w:sz w:val="19"/>
        </w:rPr>
        <w:t>在</w:t>
      </w:r>
      <w:r>
        <w:rPr>
          <w:rFonts w:hint="eastAsia" w:ascii="Arial Unicode MS" w:eastAsia="Arial Unicode MS"/>
          <w:color w:val="333333"/>
          <w:sz w:val="19"/>
        </w:rPr>
        <w:t>pom.xml</w:t>
      </w:r>
      <w:r>
        <w:rPr>
          <w:color w:val="333333"/>
          <w:sz w:val="19"/>
        </w:rPr>
        <w:t>文件引入相关的依赖：主要有</w:t>
      </w:r>
      <w:r>
        <w:rPr>
          <w:rFonts w:hint="eastAsia" w:ascii="Arial Unicode MS" w:eastAsia="Arial Unicode MS"/>
          <w:color w:val="333333"/>
          <w:sz w:val="19"/>
        </w:rPr>
        <w:t>Spring</w:t>
      </w:r>
      <w:r>
        <w:rPr>
          <w:color w:val="333333"/>
          <w:sz w:val="19"/>
        </w:rPr>
        <w:t>框架核心库、</w:t>
      </w:r>
      <w:r>
        <w:rPr>
          <w:rFonts w:hint="eastAsia" w:ascii="Arial Unicode MS" w:eastAsia="Arial Unicode MS"/>
          <w:color w:val="333333"/>
          <w:sz w:val="19"/>
        </w:rPr>
        <w:t>Spring</w:t>
      </w:r>
      <w:r>
        <w:rPr>
          <w:rFonts w:hint="eastAsia" w:ascii="Arial Unicode MS" w:eastAsia="Arial Unicode MS"/>
          <w:color w:val="333333"/>
          <w:spacing w:val="14"/>
          <w:sz w:val="19"/>
        </w:rPr>
        <w:t xml:space="preserve"> </w:t>
      </w:r>
      <w:r>
        <w:rPr>
          <w:rFonts w:hint="eastAsia" w:ascii="Arial Unicode MS" w:eastAsia="Arial Unicode MS"/>
          <w:color w:val="333333"/>
          <w:sz w:val="19"/>
        </w:rPr>
        <w:t>MVC</w:t>
      </w:r>
      <w:r>
        <w:rPr>
          <w:color w:val="333333"/>
          <w:sz w:val="19"/>
        </w:rPr>
        <w:t>、</w:t>
      </w:r>
      <w:r>
        <w:rPr>
          <w:rFonts w:hint="eastAsia" w:ascii="Arial Unicode MS" w:eastAsia="Arial Unicode MS"/>
          <w:color w:val="333333"/>
          <w:sz w:val="19"/>
        </w:rPr>
        <w:t>servlet</w:t>
      </w:r>
      <w:r>
        <w:rPr>
          <w:rFonts w:hint="eastAsia" w:ascii="Arial Unicode MS" w:eastAsia="Arial Unicode MS"/>
          <w:color w:val="333333"/>
          <w:spacing w:val="6"/>
          <w:sz w:val="19"/>
        </w:rPr>
        <w:t xml:space="preserve"> ,  </w:t>
      </w:r>
      <w:r>
        <w:rPr>
          <w:rFonts w:hint="eastAsia" w:ascii="Arial Unicode MS" w:eastAsia="Arial Unicode MS"/>
          <w:color w:val="333333"/>
          <w:sz w:val="19"/>
        </w:rPr>
        <w:t>JSTL</w:t>
      </w:r>
      <w:r>
        <w:rPr>
          <w:color w:val="333333"/>
          <w:spacing w:val="-3"/>
          <w:sz w:val="19"/>
        </w:rPr>
        <w:t>等。我们</w:t>
      </w:r>
      <w:r>
        <w:rPr>
          <w:color w:val="333333"/>
          <w:w w:val="105"/>
          <w:sz w:val="19"/>
        </w:rPr>
        <w:t>在父依赖中已经引入了！</w:t>
      </w:r>
    </w:p>
    <w:p>
      <w:pPr>
        <w:pStyle w:val="4"/>
        <w:numPr>
          <w:ilvl w:val="0"/>
          <w:numId w:val="12"/>
        </w:numPr>
        <w:tabs>
          <w:tab w:val="left" w:pos="581"/>
        </w:tabs>
        <w:spacing w:before="69" w:after="0" w:line="240" w:lineRule="auto"/>
        <w:ind w:left="580" w:right="0" w:hanging="211"/>
        <w:jc w:val="left"/>
        <w:rPr>
          <w:rFonts w:ascii="Arial" w:eastAsia="Arial"/>
        </w:rPr>
      </w:pPr>
      <w:r>
        <w:rPr>
          <w:color w:val="333333"/>
          <w:w w:val="105"/>
        </w:rPr>
        <w:t>配置</w:t>
      </w:r>
      <w:r>
        <w:rPr>
          <w:rFonts w:ascii="Arial" w:eastAsia="Arial"/>
          <w:color w:val="333333"/>
          <w:w w:val="105"/>
        </w:rPr>
        <w:t>web.xml</w:t>
      </w:r>
    </w:p>
    <w:p>
      <w:pPr>
        <w:pStyle w:val="5"/>
        <w:spacing w:before="37"/>
        <w:ind w:left="580"/>
      </w:pPr>
      <w:r>
        <w:rPr>
          <w:color w:val="333333"/>
          <w:w w:val="105"/>
        </w:rPr>
        <w:t>注意点：</w:t>
      </w:r>
    </w:p>
    <w:p>
      <w:pPr>
        <w:pStyle w:val="5"/>
        <w:spacing w:before="92" w:line="204" w:lineRule="auto"/>
        <w:ind w:left="1030" w:right="5039"/>
        <w:rPr>
          <w:rFonts w:hint="eastAsia" w:ascii="Arial Unicode MS" w:eastAsia="Arial Unicode MS"/>
        </w:rPr>
      </w:pPr>
      <w:r>
        <w:pict>
          <v:shape id="_x0000_s1096" o:spid="_x0000_s1096" style="position:absolute;left:0pt;margin-left:108.5pt;margin-top:10pt;height:3.8pt;width:3.8pt;mso-position-horizontal-relative:page;z-index:251699200;mso-width-relative:page;mso-height-relative:page;" filled="f" stroked="t" coordorigin="2171,201" coordsize="76,76" path="m2246,238l2223,273,2218,275,2213,276,2208,276,2203,276,2198,275,2194,273,2189,271,2171,243,2171,238,2171,233,2172,228,2174,224,2175,219,2178,215,2182,212,2185,208,2189,205,2194,203,2198,202,2203,201,2208,201,2213,201,2235,212,2238,215,2241,219,2243,224,2245,228,2246,233,2246,238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097" o:spid="_x0000_s1097" style="position:absolute;left:0pt;margin-left:108.5pt;margin-top:25pt;height:3.8pt;width:3.8pt;mso-position-horizontal-relative:page;z-index:251700224;mso-width-relative:page;mso-height-relative:page;" filled="f" stroked="t" coordorigin="2171,501" coordsize="76,76" path="m2246,538l2208,576,2203,576,2171,543,2171,538,2171,533,2172,529,2174,524,2175,519,2178,515,2182,512,2185,508,2189,506,2194,504,2198,502,2203,501,2208,501,2213,501,2218,502,2223,504,2227,506,2231,508,2235,512,2238,515,2241,519,2243,524,2245,529,2246,533,2246,538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注意</w:t>
      </w:r>
      <w:r>
        <w:rPr>
          <w:rFonts w:hint="eastAsia" w:ascii="Arial Unicode MS" w:eastAsia="Arial Unicode MS"/>
          <w:color w:val="333333"/>
        </w:rPr>
        <w:t>web.xml</w:t>
      </w:r>
      <w:r>
        <w:rPr>
          <w:color w:val="333333"/>
        </w:rPr>
        <w:t xml:space="preserve">版本问题，要最新版！ </w:t>
      </w:r>
      <w:r>
        <w:rPr>
          <w:color w:val="333333"/>
          <w:w w:val="105"/>
        </w:rPr>
        <w:t>注册</w:t>
      </w:r>
      <w:r>
        <w:rPr>
          <w:rFonts w:hint="eastAsia" w:ascii="Arial Unicode MS" w:eastAsia="Arial Unicode MS"/>
          <w:color w:val="333333"/>
          <w:w w:val="105"/>
        </w:rPr>
        <w:t>DispatcherServlet</w:t>
      </w:r>
    </w:p>
    <w:p>
      <w:pPr>
        <w:pStyle w:val="5"/>
        <w:spacing w:line="204" w:lineRule="auto"/>
        <w:ind w:left="1030" w:right="5785"/>
        <w:rPr>
          <w:rFonts w:hint="eastAsia" w:ascii="Arial Unicode MS" w:eastAsia="Arial Unicode MS"/>
        </w:rPr>
      </w:pPr>
      <w:r>
        <w:pict>
          <v:shape id="_x0000_s1098" o:spid="_x0000_s1098" style="position:absolute;left:0pt;margin-left:108.5pt;margin-top:5.4pt;height:3.8pt;width:3.8pt;mso-position-horizontal-relative:page;z-index:251701248;mso-width-relative:page;mso-height-relative:page;" filled="f" stroked="t" coordorigin="2171,109" coordsize="76,76" path="m2246,146l2223,181,2218,183,2213,184,2208,184,2203,184,2198,183,2194,181,2189,179,2171,151,2171,146,2171,141,2203,109,2208,109,2213,109,2246,141,2246,14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099" o:spid="_x0000_s1099" style="position:absolute;left:0pt;margin-left:108.5pt;margin-top:20.4pt;height:3.8pt;width:3.8pt;mso-position-horizontal-relative:page;z-index:251702272;mso-width-relative:page;mso-height-relative:page;" filled="f" stroked="t" coordorigin="2171,409" coordsize="76,76" path="m2246,446l2208,484,2203,484,2171,451,2171,446,2171,441,2182,420,2185,416,2189,414,2194,412,2198,410,2203,409,2208,409,2213,409,2235,420,2238,423,2241,427,2243,432,2245,437,2246,441,2246,44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关联</w:t>
      </w:r>
      <w:r>
        <w:rPr>
          <w:rFonts w:hint="eastAsia" w:ascii="Arial Unicode MS" w:eastAsia="Arial Unicode MS"/>
          <w:color w:val="333333"/>
        </w:rPr>
        <w:t>SpringMVC</w:t>
      </w:r>
      <w:r>
        <w:rPr>
          <w:color w:val="333333"/>
        </w:rPr>
        <w:t>的配置文件</w:t>
      </w:r>
      <w:r>
        <w:rPr>
          <w:color w:val="333333"/>
          <w:w w:val="105"/>
        </w:rPr>
        <w:t>启动级别为</w:t>
      </w:r>
      <w:r>
        <w:rPr>
          <w:rFonts w:hint="eastAsia" w:ascii="Arial Unicode MS" w:eastAsia="Arial Unicode MS"/>
          <w:color w:val="333333"/>
          <w:w w:val="105"/>
        </w:rPr>
        <w:t>1</w:t>
      </w:r>
    </w:p>
    <w:p>
      <w:pPr>
        <w:pStyle w:val="5"/>
        <w:spacing w:line="315" w:lineRule="exact"/>
        <w:ind w:left="1030"/>
      </w:pPr>
      <w:r>
        <w:pict>
          <v:shape id="_x0000_s1100" o:spid="_x0000_s1100" style="position:absolute;left:0pt;margin-left:108.5pt;margin-top:5.3pt;height:3.8pt;width:3.8pt;mso-position-horizontal-relative:page;z-index:251703296;mso-width-relative:page;mso-height-relative:page;" filled="f" stroked="t" coordorigin="2171,106" coordsize="76,76" path="m2246,144l2246,149,2245,154,2243,158,2241,163,2223,179,2218,181,2213,182,2208,182,2203,182,2198,181,2194,179,2189,177,2174,158,2172,154,2171,149,2171,144,2171,139,2172,134,2174,130,2175,125,2178,121,2182,117,2185,114,2189,111,2194,109,2198,107,2203,106,2208,106,2213,106,2235,117,2238,121,2241,125,2243,130,2245,134,2246,139,2246,144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group id="_x0000_s1101" o:spid="_x0000_s1101" o:spt="203" style="position:absolute;left:0pt;margin-left:98.4pt;margin-top:25.95pt;height:338.8pt;width:421.7pt;mso-position-horizontal-relative:page;z-index:-266902528;mso-width-relative:page;mso-height-relative:page;" coordorigin="1968,519" coordsize="8434,6776">
            <o:lock v:ext="edit"/>
            <v:shape id="_x0000_s1102" o:spid="_x0000_s1102" style="position:absolute;left:1968;top:519;height:6776;width:8434;" fillcolor="#F7F7F7" filled="t" stroked="f" coordorigin="1968,519" coordsize="8434,6776" path="m10402,7295l1968,7295,1968,552,2001,519,10370,519,10402,7295xe">
              <v:path arrowok="t"/>
              <v:fill on="t" focussize="0,0"/>
              <v:stroke on="f"/>
              <v:imagedata o:title=""/>
              <o:lock v:ext="edit"/>
            </v:shape>
            <v:shape id="_x0000_s1103" o:spid="_x0000_s1103" style="position:absolute;left:1975;top:556;height:6739;width:8359;" fillcolor="#F7F7F7" filled="t" stroked="f" coordorigin="1976,557" coordsize="8359,6739" path="m10335,557l2516,557,1976,557,1976,7295,2516,7295,10335,7295,10335,55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15"/>
        </w:rPr>
        <w:t xml:space="preserve">映射路径为 </w:t>
      </w:r>
      <w:r>
        <w:rPr>
          <w:rFonts w:hint="eastAsia" w:ascii="Arial Unicode MS" w:eastAsia="Arial Unicode MS"/>
          <w:color w:val="333333"/>
          <w:w w:val="115"/>
        </w:rPr>
        <w:t xml:space="preserve">/ </w:t>
      </w:r>
      <w:r>
        <w:rPr>
          <w:color w:val="333333"/>
          <w:w w:val="115"/>
        </w:rPr>
        <w:t>【不要用</w:t>
      </w:r>
      <w:r>
        <w:rPr>
          <w:rFonts w:hint="eastAsia" w:ascii="Arial Unicode MS" w:eastAsia="Arial Unicode MS"/>
          <w:color w:val="333333"/>
          <w:w w:val="115"/>
        </w:rPr>
        <w:t>/*</w:t>
      </w:r>
      <w:r>
        <w:rPr>
          <w:color w:val="333333"/>
          <w:w w:val="115"/>
        </w:rPr>
        <w:t>，会</w:t>
      </w:r>
      <w:r>
        <w:rPr>
          <w:rFonts w:hint="eastAsia" w:ascii="Arial Unicode MS" w:eastAsia="Arial Unicode MS"/>
          <w:color w:val="333333"/>
          <w:w w:val="115"/>
        </w:rPr>
        <w:t>404</w:t>
      </w:r>
      <w:r>
        <w:rPr>
          <w:color w:val="333333"/>
          <w:w w:val="115"/>
        </w:rPr>
        <w:t>】</w:t>
      </w:r>
    </w:p>
    <w:p>
      <w:pPr>
        <w:pStyle w:val="5"/>
        <w:spacing w:before="3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&lt;web-app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463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6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"http://xmlns.jcp.org/xml/ns/javaee/web-app_4_0.xsd"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http://xmlns.jcp.org/xml/ns/javaee/web-app_4_0.xsd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088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version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"4.0"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&lt;!--1.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注册</w:t>
            </w:r>
            <w:r>
              <w:rPr>
                <w:color w:val="AA5400"/>
                <w:w w:val="105"/>
                <w:sz w:val="17"/>
              </w:rPr>
              <w:t>servlet--&gt;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SpringMVC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class&gt;</w:t>
            </w:r>
            <w:r>
              <w:rPr>
                <w:color w:val="333333"/>
                <w:w w:val="105"/>
                <w:sz w:val="17"/>
              </w:rPr>
              <w:t>org.springframework.web.servlet.DispatcherServlet</w:t>
            </w:r>
            <w:r>
              <w:rPr>
                <w:color w:val="117700"/>
                <w:w w:val="105"/>
                <w:sz w:val="17"/>
              </w:rPr>
              <w:t>&lt;/servlet-class&gt;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通过初始化参数指定</w:t>
            </w:r>
            <w:r>
              <w:rPr>
                <w:color w:val="AA5400"/>
                <w:w w:val="105"/>
                <w:sz w:val="17"/>
              </w:rPr>
              <w:t>SpringMVC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配置文件的位置，进行关联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7" w:right="53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&lt;param-name&gt;</w:t>
            </w:r>
            <w:r>
              <w:rPr>
                <w:color w:val="333333"/>
                <w:w w:val="105"/>
                <w:sz w:val="17"/>
              </w:rPr>
              <w:t>contextConfigLocation</w:t>
            </w:r>
            <w:r>
              <w:rPr>
                <w:color w:val="117700"/>
                <w:w w:val="105"/>
                <w:sz w:val="17"/>
              </w:rPr>
              <w:t>&lt;/param-name&gt;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&lt;param-value&gt;</w:t>
            </w:r>
            <w:r>
              <w:rPr>
                <w:color w:val="333333"/>
                <w:w w:val="105"/>
                <w:sz w:val="17"/>
              </w:rPr>
              <w:t>classpath:springmvc-servlet.xml</w:t>
            </w:r>
            <w:r>
              <w:rPr>
                <w:color w:val="117700"/>
                <w:w w:val="105"/>
                <w:sz w:val="17"/>
              </w:rPr>
              <w:t>&lt;/param-value&gt;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启动顺序，数字越小，启动越早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&lt;load-on-startup&gt;</w:t>
            </w:r>
            <w:r>
              <w:rPr>
                <w:color w:val="333333"/>
                <w:w w:val="105"/>
                <w:sz w:val="17"/>
              </w:rPr>
              <w:t>1</w:t>
            </w:r>
            <w:r>
              <w:rPr>
                <w:color w:val="117700"/>
                <w:w w:val="105"/>
                <w:sz w:val="17"/>
              </w:rPr>
              <w:t>&lt;/load-on-startup&gt;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所有请求都会被</w:t>
            </w:r>
            <w:r>
              <w:rPr>
                <w:color w:val="AA5400"/>
                <w:w w:val="105"/>
                <w:sz w:val="17"/>
              </w:rPr>
              <w:t>springmvc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拦截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SpringMVC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ind w:left="580"/>
        <w:rPr>
          <w:sz w:val="20"/>
        </w:rPr>
      </w:pPr>
      <w:r>
        <w:rPr>
          <w:sz w:val="20"/>
        </w:rPr>
        <w:pict>
          <v:group id="_x0000_s1104" o:spid="_x0000_s1104" o:spt="203" style="height:55.15pt;width:422.45pt;" coordsize="8449,1103">
            <o:lock v:ext="edit"/>
            <v:shape id="_x0000_s1105" o:spid="_x0000_s1105" style="position:absolute;left:7;top:7;height:1088;width:8434;" fillcolor="#F7F7F7" filled="t" stroked="f" coordorigin="8,8" coordsize="8434,1088" path="m8409,1096l40,1096,35,1095,8,1063,8,8,8441,8,8441,1063,8409,1096xe">
              <v:path arrowok="t"/>
              <v:fill on="t" focussize="0,0"/>
              <v:stroke on="f"/>
              <v:imagedata o:title=""/>
              <o:lock v:ext="edit"/>
            </v:shape>
            <v:line id="_x0000_s1106" o:spid="_x0000_s1106" o:spt="20" style="position:absolute;left:8;top:8;flip:y;height:1050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107" o:spid="_x0000_s1107" style="position:absolute;left:7;top:7;height:1088;width:8434;" filled="f" stroked="t" coordorigin="8,8" coordsize="8434,1088" path="m8441,8l8441,1058,8441,1063,8440,1068,8439,1072,8437,1077,8418,1093,8414,1095,8409,1096,8404,1096,45,1096,40,1096,35,1095,31,1093,26,1091,8,1063,8,1058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08" o:spid="_x0000_s1108" o:spt="1" style="position:absolute;left:555;top:7;height:1081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09" o:spid="_x0000_s1109" o:spt="1" style="position:absolute;left:15;top:7;height:108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10" o:spid="_x0000_s1110" o:spt="20" style="position:absolute;left:548;top:8;height:108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11" o:spid="_x0000_s1111" o:spt="202" type="#_x0000_t202" style="position:absolute;left:223;top:49;height:986;width:23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23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24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25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26</w:t>
                    </w:r>
                  </w:p>
                </w:txbxContent>
              </v:textbox>
            </v:shape>
            <v:shape id="_x0000_s1112" o:spid="_x0000_s1112" o:spt="202" type="#_x0000_t202" style="position:absolute;left:1098;top:49;height:446;width:34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4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sz w:val="17"/>
                      </w:rPr>
                      <w:t>&lt;url-pattern&gt;</w:t>
                    </w:r>
                    <w:r>
                      <w:rPr>
                        <w:color w:val="333333"/>
                        <w:sz w:val="17"/>
                      </w:rPr>
                      <w:t>/</w:t>
                    </w:r>
                    <w:r>
                      <w:rPr>
                        <w:color w:val="117700"/>
                        <w:sz w:val="17"/>
                      </w:rPr>
                      <w:t>&lt;/url-pattern&gt;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&lt;/servlet-mapping&gt;</w:t>
                    </w:r>
                  </w:p>
                </w:txbxContent>
              </v:textbox>
            </v:shape>
            <v:shape id="_x0000_s1113" o:spid="_x0000_s1113" o:spt="202" type="#_x0000_t202" style="position:absolute;left:675;top:859;height:176;width:107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sz w:val="17"/>
                      </w:rPr>
                      <w:t>&lt;/web-app&gt;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16"/>
        <w:rPr>
          <w:sz w:val="5"/>
        </w:rPr>
      </w:pPr>
    </w:p>
    <w:p>
      <w:pPr>
        <w:pStyle w:val="4"/>
        <w:spacing w:line="325" w:lineRule="exact"/>
        <w:ind w:left="580"/>
      </w:pPr>
      <w:r>
        <w:rPr>
          <w:rFonts w:ascii="Arial" w:eastAsia="Arial"/>
          <w:color w:val="333333"/>
          <w:w w:val="130"/>
        </w:rPr>
        <w:t xml:space="preserve">/ </w:t>
      </w:r>
      <w:r>
        <w:rPr>
          <w:color w:val="333333"/>
          <w:w w:val="115"/>
        </w:rPr>
        <w:t xml:space="preserve">和 </w:t>
      </w:r>
      <w:r>
        <w:rPr>
          <w:rFonts w:ascii="Arial" w:eastAsia="Arial"/>
          <w:color w:val="333333"/>
          <w:w w:val="130"/>
        </w:rPr>
        <w:t xml:space="preserve">/* </w:t>
      </w:r>
      <w:r>
        <w:rPr>
          <w:color w:val="333333"/>
          <w:w w:val="115"/>
        </w:rPr>
        <w:t>的区别：</w:t>
      </w:r>
    </w:p>
    <w:p>
      <w:pPr>
        <w:pStyle w:val="5"/>
        <w:spacing w:before="12" w:line="204" w:lineRule="auto"/>
        <w:ind w:left="580" w:right="1999"/>
      </w:pPr>
      <w:r>
        <w:rPr>
          <w:rFonts w:hint="eastAsia" w:ascii="Arial Unicode MS" w:eastAsia="Arial Unicode MS"/>
          <w:color w:val="333333"/>
          <w:w w:val="105"/>
        </w:rPr>
        <w:t xml:space="preserve">&lt; url-pattern &gt; / &lt;/ url-pattern &gt; </w:t>
      </w:r>
      <w:r>
        <w:rPr>
          <w:color w:val="333333"/>
          <w:w w:val="105"/>
        </w:rPr>
        <w:t>不会匹配到</w:t>
      </w:r>
      <w:r>
        <w:rPr>
          <w:rFonts w:hint="eastAsia" w:ascii="Arial Unicode MS" w:eastAsia="Arial Unicode MS"/>
          <w:color w:val="333333"/>
          <w:w w:val="105"/>
        </w:rPr>
        <w:t>.jsp</w:t>
      </w:r>
      <w:r>
        <w:rPr>
          <w:color w:val="333333"/>
          <w:w w:val="105"/>
        </w:rPr>
        <w:t>， 只针对我们编写的请求； 即：</w:t>
      </w:r>
      <w:r>
        <w:rPr>
          <w:rFonts w:hint="eastAsia" w:ascii="Arial Unicode MS" w:eastAsia="Arial Unicode MS"/>
          <w:color w:val="333333"/>
          <w:w w:val="105"/>
        </w:rPr>
        <w:t xml:space="preserve">.jsp </w:t>
      </w:r>
      <w:r>
        <w:rPr>
          <w:color w:val="333333"/>
          <w:w w:val="105"/>
        </w:rPr>
        <w:t>不会进入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 xml:space="preserve">的 </w:t>
      </w:r>
      <w:r>
        <w:rPr>
          <w:rFonts w:hint="eastAsia" w:ascii="Arial Unicode MS" w:eastAsia="Arial Unicode MS"/>
          <w:color w:val="333333"/>
          <w:w w:val="105"/>
        </w:rPr>
        <w:t>DispatcherServlet</w:t>
      </w:r>
      <w:r>
        <w:rPr>
          <w:color w:val="333333"/>
          <w:w w:val="105"/>
        </w:rPr>
        <w:t>类 。</w:t>
      </w:r>
    </w:p>
    <w:p>
      <w:pPr>
        <w:pStyle w:val="5"/>
        <w:spacing w:line="288" w:lineRule="exact"/>
        <w:ind w:left="580"/>
      </w:pPr>
      <w:r>
        <w:rPr>
          <w:rFonts w:hint="eastAsia" w:ascii="Arial Unicode MS" w:eastAsia="Arial Unicode MS"/>
          <w:color w:val="333333"/>
          <w:w w:val="115"/>
        </w:rPr>
        <w:t xml:space="preserve">&lt; url-pattern &gt; /* &lt;/ url-pattern &gt; </w:t>
      </w:r>
      <w:r>
        <w:rPr>
          <w:color w:val="333333"/>
          <w:w w:val="115"/>
        </w:rPr>
        <w:t xml:space="preserve">会匹配 </w:t>
      </w:r>
      <w:r>
        <w:rPr>
          <w:rFonts w:hint="eastAsia" w:ascii="Arial Unicode MS" w:eastAsia="Arial Unicode MS"/>
          <w:color w:val="333333"/>
          <w:w w:val="115"/>
        </w:rPr>
        <w:t>*.jsp</w:t>
      </w:r>
      <w:r>
        <w:rPr>
          <w:color w:val="333333"/>
          <w:w w:val="115"/>
        </w:rPr>
        <w:t>，</w:t>
      </w:r>
    </w:p>
    <w:p>
      <w:pPr>
        <w:pStyle w:val="5"/>
        <w:spacing w:before="10" w:line="204" w:lineRule="auto"/>
        <w:ind w:left="580" w:right="208"/>
      </w:pPr>
      <w:r>
        <w:rPr>
          <w:color w:val="333333"/>
          <w:w w:val="105"/>
        </w:rPr>
        <w:t xml:space="preserve">会出现返回 </w:t>
      </w:r>
      <w:r>
        <w:rPr>
          <w:rFonts w:hint="eastAsia" w:ascii="Arial Unicode MS" w:eastAsia="Arial Unicode MS"/>
          <w:color w:val="333333"/>
          <w:w w:val="105"/>
        </w:rPr>
        <w:t>jsp</w:t>
      </w:r>
      <w:r>
        <w:rPr>
          <w:color w:val="333333"/>
          <w:w w:val="105"/>
        </w:rPr>
        <w:t>视图 时再次进入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的</w:t>
      </w:r>
      <w:r>
        <w:rPr>
          <w:rFonts w:hint="eastAsia" w:ascii="Arial Unicode MS" w:eastAsia="Arial Unicode MS"/>
          <w:color w:val="333333"/>
          <w:w w:val="105"/>
        </w:rPr>
        <w:t xml:space="preserve">DispatcherServlet </w:t>
      </w:r>
      <w:r>
        <w:rPr>
          <w:color w:val="333333"/>
          <w:w w:val="105"/>
        </w:rPr>
        <w:t>类，导致找不到对应的</w:t>
      </w:r>
      <w:r>
        <w:rPr>
          <w:rFonts w:hint="eastAsia" w:ascii="Arial Unicode MS" w:eastAsia="Arial Unicode MS"/>
          <w:color w:val="333333"/>
          <w:w w:val="105"/>
        </w:rPr>
        <w:t>controller</w:t>
      </w:r>
      <w:r>
        <w:rPr>
          <w:color w:val="333333"/>
          <w:w w:val="105"/>
        </w:rPr>
        <w:t>所以报</w:t>
      </w:r>
      <w:r>
        <w:rPr>
          <w:rFonts w:hint="eastAsia" w:ascii="Arial Unicode MS" w:eastAsia="Arial Unicode MS"/>
          <w:color w:val="333333"/>
          <w:w w:val="105"/>
        </w:rPr>
        <w:t>404</w:t>
      </w:r>
      <w:r>
        <w:rPr>
          <w:color w:val="333333"/>
          <w:w w:val="105"/>
        </w:rPr>
        <w:t>错。</w:t>
      </w:r>
    </w:p>
    <w:p>
      <w:pPr>
        <w:pStyle w:val="4"/>
        <w:numPr>
          <w:ilvl w:val="0"/>
          <w:numId w:val="12"/>
        </w:numPr>
        <w:tabs>
          <w:tab w:val="left" w:pos="581"/>
        </w:tabs>
        <w:spacing w:before="66" w:after="0" w:line="240" w:lineRule="auto"/>
        <w:ind w:left="580" w:right="0" w:hanging="211"/>
        <w:jc w:val="left"/>
      </w:pPr>
      <w:r>
        <w:rPr>
          <w:color w:val="333333"/>
          <w:w w:val="105"/>
        </w:rPr>
        <w:t>添加</w:t>
      </w:r>
      <w:r>
        <w:rPr>
          <w:rFonts w:ascii="Arial" w:eastAsia="Arial"/>
          <w:color w:val="333333"/>
          <w:w w:val="105"/>
        </w:rPr>
        <w:t>Spring</w:t>
      </w:r>
      <w:r>
        <w:rPr>
          <w:rFonts w:ascii="Arial" w:eastAsia="Arial"/>
          <w:color w:val="333333"/>
          <w:spacing w:val="-7"/>
          <w:w w:val="105"/>
        </w:rPr>
        <w:t xml:space="preserve"> </w:t>
      </w:r>
      <w:r>
        <w:rPr>
          <w:rFonts w:ascii="Arial" w:eastAsia="Arial"/>
          <w:color w:val="333333"/>
          <w:w w:val="105"/>
        </w:rPr>
        <w:t>MVC</w:t>
      </w:r>
      <w:r>
        <w:rPr>
          <w:color w:val="333333"/>
          <w:w w:val="105"/>
        </w:rPr>
        <w:t>配置文件</w:t>
      </w:r>
    </w:p>
    <w:p>
      <w:pPr>
        <w:pStyle w:val="5"/>
        <w:spacing w:before="37" w:line="327" w:lineRule="exact"/>
        <w:ind w:left="1030"/>
      </w:pPr>
      <w:r>
        <w:pict>
          <v:shape id="_x0000_s1114" o:spid="_x0000_s1114" style="position:absolute;left:0pt;margin-left:108.5pt;margin-top:9.1pt;height:3.8pt;width:3.8pt;mso-position-horizontal-relative:page;z-index:251709440;mso-width-relative:page;mso-height-relative:page;" filled="f" stroked="t" coordorigin="2171,183" coordsize="76,76" path="m2246,220l2246,225,2245,230,2243,235,2241,239,2223,255,2218,257,2213,258,2208,258,2203,258,2198,257,2194,255,2189,253,2171,225,2171,220,2171,215,2182,194,2185,190,2189,187,2194,186,2198,184,2203,183,2208,183,2213,183,2218,184,2223,186,2227,187,2231,190,2235,194,2238,197,2241,201,2243,206,2245,210,2246,215,2246,220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让</w:t>
      </w:r>
      <w:r>
        <w:rPr>
          <w:rFonts w:hint="eastAsia" w:ascii="Arial Unicode MS" w:eastAsia="Arial Unicode MS"/>
          <w:color w:val="333333"/>
        </w:rPr>
        <w:t>IOC</w:t>
      </w:r>
      <w:r>
        <w:rPr>
          <w:color w:val="333333"/>
        </w:rPr>
        <w:t>的注解生效</w:t>
      </w:r>
    </w:p>
    <w:p>
      <w:pPr>
        <w:pStyle w:val="5"/>
        <w:spacing w:line="300" w:lineRule="exact"/>
        <w:ind w:left="1030"/>
        <w:rPr>
          <w:rFonts w:hint="eastAsia" w:ascii="Arial Unicode MS" w:eastAsia="Arial Unicode MS"/>
        </w:rPr>
      </w:pPr>
      <w:r>
        <w:pict>
          <v:shape id="_x0000_s1115" o:spid="_x0000_s1115" style="position:absolute;left:0pt;margin-left:108.5pt;margin-top:5.9pt;height:3.8pt;width:3.8pt;mso-position-horizontal-relative:page;z-index:251710464;mso-width-relative:page;mso-height-relative:page;" filled="f" stroked="t" coordorigin="2171,119" coordsize="76,76" path="m2246,156l2223,191,2218,193,2213,194,2208,194,2203,194,2198,193,2194,191,2189,189,2171,161,2171,156,2171,151,2172,147,2174,142,2175,137,2178,133,2182,130,2185,126,2189,124,2194,122,2198,120,2203,119,2208,119,2213,119,2235,130,2238,133,2241,137,2243,142,2245,147,2246,151,2246,15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静态资源过滤 ：</w:t>
      </w:r>
      <w:r>
        <w:rPr>
          <w:rFonts w:hint="eastAsia" w:ascii="Arial Unicode MS" w:eastAsia="Arial Unicode MS"/>
          <w:color w:val="333333"/>
        </w:rPr>
        <w:t xml:space="preserve">HTML . JS . CSS . </w:t>
      </w:r>
      <w:r>
        <w:rPr>
          <w:color w:val="333333"/>
        </w:rPr>
        <w:t xml:space="preserve">图片 ， 视频 </w:t>
      </w:r>
      <w:r>
        <w:rPr>
          <w:rFonts w:hint="eastAsia" w:ascii="Arial Unicode MS" w:eastAsia="Arial Unicode MS"/>
          <w:color w:val="333333"/>
        </w:rPr>
        <w:t>.....</w:t>
      </w:r>
    </w:p>
    <w:p>
      <w:pPr>
        <w:pStyle w:val="5"/>
        <w:spacing w:before="10" w:line="204" w:lineRule="auto"/>
        <w:ind w:left="1030" w:right="6757"/>
      </w:pPr>
      <w:r>
        <w:pict>
          <v:shape id="_x0000_s1116" o:spid="_x0000_s1116" style="position:absolute;left:0pt;margin-left:108.5pt;margin-top:5.9pt;height:3.8pt;width:3.8pt;mso-position-horizontal-relative:page;z-index:251711488;mso-width-relative:page;mso-height-relative:page;" filled="f" stroked="t" coordorigin="2171,119" coordsize="76,76" path="m2246,156l2208,194,2203,194,2198,193,2194,191,2189,189,2171,161,2171,156,2171,151,2172,146,2174,142,2175,137,2178,133,2182,130,2185,126,2189,123,2194,121,2198,120,2203,119,2208,119,2213,119,2218,120,2223,121,2227,123,2231,126,2235,130,2238,133,2241,137,2243,142,2245,146,2246,151,2246,15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117" o:spid="_x0000_s1117" style="position:absolute;left:0pt;margin-left:108.5pt;margin-top:20.9pt;height:3.8pt;width:3.8pt;mso-position-horizontal-relative:page;z-index:251712512;mso-width-relative:page;mso-height-relative:page;" filled="f" stroked="t" coordorigin="2171,419" coordsize="76,76" path="m2246,456l2246,461,2245,466,2243,471,2241,475,2223,491,2218,493,2213,494,2208,494,2203,494,2198,493,2194,491,2189,489,2185,486,2182,483,2178,479,2175,475,2174,471,2172,466,2171,461,2171,456,2171,451,2182,430,2185,426,2189,424,2194,422,2198,420,2203,419,2208,419,2213,419,2235,430,2238,433,2241,437,2243,442,2245,447,2246,451,2246,45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MVC</w:t>
      </w:r>
      <w:r>
        <w:rPr>
          <w:color w:val="333333"/>
        </w:rPr>
        <w:t>的注解驱动配置视图解析器</w:t>
      </w:r>
    </w:p>
    <w:p>
      <w:pPr>
        <w:pStyle w:val="5"/>
        <w:spacing w:before="106" w:line="204" w:lineRule="auto"/>
        <w:ind w:left="580" w:right="152"/>
      </w:pPr>
      <w:r>
        <w:pict>
          <v:group id="_x0000_s1118" o:spid="_x0000_s1118" o:spt="203" style="position:absolute;left:0pt;margin-left:98.4pt;margin-top:46.35pt;height:497.15pt;width:421.7pt;mso-position-horizontal-relative:page;z-index:-266893312;mso-width-relative:page;mso-height-relative:page;" coordorigin="1968,927" coordsize="8434,9943">
            <o:lock v:ext="edit"/>
            <v:shape id="_x0000_s1119" o:spid="_x0000_s1119" style="position:absolute;left:1968;top:927;height:9943;width:8434;" fillcolor="#F7F7F7" filled="t" stroked="f" coordorigin="1968,927" coordsize="8434,9943" path="m10402,10870l1968,10870,1968,960,2001,927,10370,927,10402,10870xe">
              <v:path arrowok="t"/>
              <v:fill on="t" focussize="0,0"/>
              <v:stroke on="f"/>
              <v:imagedata o:title=""/>
              <o:lock v:ext="edit"/>
            </v:shape>
            <v:shape id="_x0000_s1120" o:spid="_x0000_s1120" style="position:absolute;left:1975;top:965;height:9905;width:8359;" fillcolor="#F7F7F7" filled="t" stroked="f" coordorigin="1976,965" coordsize="8359,9905" path="m10335,965l2516,965,1976,965,1976,10870,2516,10870,10335,10870,10335,965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</w:rPr>
        <w:t>在</w:t>
      </w:r>
      <w:r>
        <w:rPr>
          <w:rFonts w:hint="eastAsia" w:ascii="Arial Unicode MS" w:eastAsia="Arial Unicode MS"/>
          <w:color w:val="333333"/>
        </w:rPr>
        <w:t>resource</w:t>
      </w:r>
      <w:r>
        <w:rPr>
          <w:color w:val="333333"/>
        </w:rPr>
        <w:t>目录下添加</w:t>
      </w:r>
      <w:r>
        <w:rPr>
          <w:rFonts w:hint="eastAsia" w:ascii="Arial Unicode MS" w:eastAsia="Arial Unicode MS"/>
          <w:color w:val="333333"/>
        </w:rPr>
        <w:t>springmvc-servlet.xml</w:t>
      </w:r>
      <w:r>
        <w:rPr>
          <w:color w:val="333333"/>
        </w:rPr>
        <w:t>配置文件，配置的形式与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  <w:spacing w:val="-2"/>
        </w:rPr>
        <w:t xml:space="preserve">容器配置基本类似，    </w:t>
      </w:r>
      <w:r>
        <w:rPr>
          <w:color w:val="333333"/>
          <w:spacing w:val="22"/>
        </w:rPr>
        <w:t xml:space="preserve"> </w:t>
      </w:r>
      <w:r>
        <w:rPr>
          <w:color w:val="333333"/>
          <w:w w:val="105"/>
        </w:rPr>
        <w:t>为了支持基于注解的</w:t>
      </w:r>
      <w:r>
        <w:rPr>
          <w:rFonts w:hint="eastAsia" w:ascii="Arial Unicode MS" w:eastAsia="Arial Unicode MS"/>
          <w:color w:val="333333"/>
          <w:w w:val="105"/>
        </w:rPr>
        <w:t>IOC</w:t>
      </w:r>
      <w:r>
        <w:rPr>
          <w:color w:val="333333"/>
          <w:w w:val="105"/>
        </w:rPr>
        <w:t>，设置了自动扫描包的功能，具体配置信息如下：</w:t>
      </w:r>
    </w:p>
    <w:p>
      <w:pPr>
        <w:pStyle w:val="5"/>
        <w:spacing w:before="1"/>
        <w:rPr>
          <w:sz w:val="11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xmlns:context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xmlns:mvc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"http://www.springframework.org/schema/mvc"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"http://www.springframework.org/schema/mvc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http://www.springframework.org/schema/beans/spring-beans.xsd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7" w:right="536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"http://www.springframework.org/schema/context/spring-"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https://www.springframework.org/schema/context/spring-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context.xsd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"http://www.springframework.org/schema/mvc"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http://www.springframework.org/schema/mvc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83" w:right="536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"http://www.springframework.org/schema/mvc/spring-mvc.xsd"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https://www.springframework.org/schema/mvc/spring-mvc.xsd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自动扫描包，让指定包下的注解生效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由</w:t>
            </w:r>
            <w:r>
              <w:rPr>
                <w:color w:val="AA5400"/>
                <w:w w:val="105"/>
                <w:sz w:val="17"/>
              </w:rPr>
              <w:t>IOC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容器统一管理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&lt;context:component-scan </w:t>
            </w:r>
            <w:r>
              <w:rPr>
                <w:color w:val="0000CC"/>
                <w:w w:val="105"/>
                <w:sz w:val="17"/>
              </w:rPr>
              <w:t>base-package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"com.kuang.controller"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让</w:t>
            </w:r>
            <w:r>
              <w:rPr>
                <w:color w:val="AA5400"/>
                <w:w w:val="105"/>
                <w:sz w:val="17"/>
              </w:rPr>
              <w:t>Spring 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不处理静态资源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&lt;mvc:default-servlet-handler 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支持</w:t>
            </w:r>
            <w:r>
              <w:rPr>
                <w:color w:val="AA5400"/>
                <w:w w:val="105"/>
                <w:sz w:val="17"/>
              </w:rPr>
              <w:t>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注解驱动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在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中一般采用</w:t>
            </w:r>
            <w:r>
              <w:rPr>
                <w:color w:val="AA5400"/>
                <w:w w:val="105"/>
                <w:sz w:val="17"/>
              </w:rPr>
              <w:t>@RequestMapping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注解来完成映射关系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要想使</w:t>
            </w:r>
            <w:r>
              <w:rPr>
                <w:color w:val="AA5400"/>
                <w:w w:val="105"/>
                <w:sz w:val="17"/>
              </w:rPr>
              <w:t>@RequestMapping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注解生效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必须向上下文中注册</w:t>
            </w:r>
            <w:r>
              <w:rPr>
                <w:color w:val="AA5400"/>
                <w:w w:val="105"/>
                <w:sz w:val="17"/>
              </w:rPr>
              <w:t>DefaultAnnotationHandlerMapping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和一个</w:t>
            </w:r>
            <w:r>
              <w:rPr>
                <w:color w:val="AA5400"/>
                <w:w w:val="105"/>
                <w:sz w:val="17"/>
              </w:rPr>
              <w:t>AnnotationMethodHandlerAdapter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实例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这两个实例分别在类级别和方法级别处理。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而</w:t>
            </w:r>
            <w:r>
              <w:rPr>
                <w:color w:val="AA5400"/>
                <w:w w:val="105"/>
                <w:sz w:val="17"/>
              </w:rPr>
              <w:t>annotation-driven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配置帮助我们自动完成上述两个实例的注入。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66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&lt;mvc:annotation-driven 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视图解析器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"org.springframework.web.servlet.view.InternalResourceViewResolver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3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194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"internalResourceViewResolver"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前缀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"prefix"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"/WEB-INF/jsp/"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后缀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ind w:left="580"/>
        <w:rPr>
          <w:sz w:val="20"/>
        </w:rPr>
      </w:pPr>
      <w:r>
        <w:rPr>
          <w:sz w:val="20"/>
        </w:rPr>
        <w:pict>
          <v:group id="_x0000_s1121" o:spid="_x0000_s1121" o:spt="203" style="height:55.2pt;width:422.45pt;" coordsize="8449,1104">
            <o:lock v:ext="edit"/>
            <v:shape id="_x0000_s1122" o:spid="_x0000_s1122" style="position:absolute;left:7;top:7;height:1088;width:8434;" fillcolor="#F7F7F7" filled="t" stroked="f" coordorigin="8,8" coordsize="8434,1088" path="m8409,1095l40,1095,35,1095,8,1063,8,8,8441,8,8441,1063,8409,1095xe">
              <v:path arrowok="t"/>
              <v:fill on="t" focussize="0,0"/>
              <v:stroke on="f"/>
              <v:imagedata o:title=""/>
              <o:lock v:ext="edit"/>
            </v:shape>
            <v:line id="_x0000_s1123" o:spid="_x0000_s1123" o:spt="20" style="position:absolute;left:8;top:8;flip:y;height:1050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124" o:spid="_x0000_s1124" style="position:absolute;left:7;top:7;height:1088;width:8434;" filled="f" stroked="t" coordorigin="8,8" coordsize="8434,1088" path="m8441,8l8441,1058,8441,1063,8404,1096,45,1096,40,1095,35,1095,31,1093,26,1091,8,1063,8,1058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25" o:spid="_x0000_s1125" o:spt="1" style="position:absolute;left:555;top:7;height:1081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26" o:spid="_x0000_s1126" o:spt="1" style="position:absolute;left:15;top:7;height:108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27" o:spid="_x0000_s1127" o:spt="20" style="position:absolute;left:548;top:8;height:108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28" o:spid="_x0000_s1128" o:spt="202" type="#_x0000_t202" style="position:absolute;left:223;top:49;height:986;width:23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34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35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36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37</w:t>
                    </w:r>
                  </w:p>
                </w:txbxContent>
              </v:textbox>
            </v:shape>
            <v:shape id="_x0000_s1129" o:spid="_x0000_s1129" o:spt="202" type="#_x0000_t202" style="position:absolute;left:1098;top:49;height:446;width:456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4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"suffix"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".jsp"</w:t>
                    </w:r>
                    <w:r>
                      <w:rPr>
                        <w:color w:val="AA1111"/>
                        <w:spacing w:val="-7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130" o:spid="_x0000_s1130" o:spt="202" type="#_x0000_t202" style="position:absolute;left:675;top:859;height:176;width:86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sz w:val="17"/>
                      </w:rPr>
                      <w:t>&lt;/beans&gt;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16"/>
        <w:rPr>
          <w:sz w:val="5"/>
        </w:rPr>
      </w:pPr>
    </w:p>
    <w:p>
      <w:pPr>
        <w:pStyle w:val="5"/>
        <w:spacing w:before="95" w:line="204" w:lineRule="auto"/>
        <w:ind w:left="580" w:right="259"/>
      </w:pPr>
      <w:r>
        <w:rPr>
          <w:color w:val="333333"/>
        </w:rPr>
        <w:t>在视图解析器中我们把所有的视图都存放在</w:t>
      </w:r>
      <w:r>
        <w:rPr>
          <w:rFonts w:hint="eastAsia" w:ascii="Arial Unicode MS" w:eastAsia="Arial Unicode MS"/>
          <w:color w:val="333333"/>
        </w:rPr>
        <w:t>/WEB-INF/</w:t>
      </w:r>
      <w:r>
        <w:rPr>
          <w:color w:val="333333"/>
          <w:spacing w:val="-1"/>
        </w:rPr>
        <w:t xml:space="preserve">目录下，这样可以保证视图安全，因为这个 </w:t>
      </w:r>
      <w:r>
        <w:rPr>
          <w:color w:val="333333"/>
          <w:w w:val="105"/>
        </w:rPr>
        <w:t>目录下的文件，客户端不能直接访问。</w:t>
      </w:r>
    </w:p>
    <w:p>
      <w:pPr>
        <w:pStyle w:val="4"/>
        <w:numPr>
          <w:ilvl w:val="0"/>
          <w:numId w:val="12"/>
        </w:numPr>
        <w:tabs>
          <w:tab w:val="left" w:pos="581"/>
        </w:tabs>
        <w:spacing w:before="70" w:after="0" w:line="240" w:lineRule="auto"/>
        <w:ind w:left="580" w:right="0" w:hanging="211"/>
        <w:jc w:val="left"/>
        <w:rPr>
          <w:rFonts w:ascii="Arial" w:eastAsia="Arial"/>
        </w:rPr>
      </w:pPr>
      <w:r>
        <w:rPr>
          <w:color w:val="333333"/>
          <w:w w:val="105"/>
        </w:rPr>
        <w:t>创建</w:t>
      </w:r>
      <w:r>
        <w:rPr>
          <w:rFonts w:ascii="Arial" w:eastAsia="Arial"/>
          <w:color w:val="333333"/>
          <w:w w:val="105"/>
        </w:rPr>
        <w:t>Controller</w:t>
      </w:r>
    </w:p>
    <w:p>
      <w:pPr>
        <w:pStyle w:val="5"/>
        <w:spacing w:before="36"/>
        <w:ind w:left="580"/>
      </w:pPr>
      <w:r>
        <w:pict>
          <v:group id="_x0000_s1131" o:spid="_x0000_s1131" o:spt="203" style="position:absolute;left:0pt;margin-left:98.4pt;margin-top:29.7pt;height:258.9pt;width:421.7pt;mso-position-horizontal-relative:page;z-index:-266888192;mso-width-relative:page;mso-height-relative:page;" coordorigin="1968,594" coordsize="8434,5178">
            <o:lock v:ext="edit"/>
            <v:shape id="_x0000_s1132" o:spid="_x0000_s1132" style="position:absolute;left:1968;top:594;height:5178;width:8434;" fillcolor="#F7F7F7" filled="t" stroked="f" coordorigin="1968,594" coordsize="8434,5178" path="m10370,5772l2001,5772,1996,5771,1968,5739,1968,627,2001,594,10370,594,10402,627,10402,5739,10370,5772xe">
              <v:path arrowok="t"/>
              <v:fill on="t" focussize="0,0"/>
              <v:stroke on="f"/>
              <v:imagedata o:title=""/>
              <o:lock v:ext="edit"/>
            </v:shape>
            <v:shape id="_x0000_s1133" o:spid="_x0000_s1133" style="position:absolute;left:1975;top:631;height:5133;width:8359;" fillcolor="#F7F7F7" filled="t" stroked="f" coordorigin="1976,632" coordsize="8359,5133" path="m10335,632l2516,632,1976,632,1976,5764,2516,5764,10335,5764,10335,632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编写一个</w:t>
      </w:r>
      <w:r>
        <w:rPr>
          <w:rFonts w:hint="eastAsia" w:ascii="Arial Unicode MS" w:eastAsia="Arial Unicode MS"/>
          <w:color w:val="333333"/>
          <w:w w:val="105"/>
        </w:rPr>
        <w:t>Java</w:t>
      </w:r>
      <w:r>
        <w:rPr>
          <w:color w:val="333333"/>
          <w:w w:val="105"/>
        </w:rPr>
        <w:t xml:space="preserve">控制类： </w:t>
      </w:r>
      <w:r>
        <w:rPr>
          <w:rFonts w:hint="eastAsia" w:ascii="Arial Unicode MS" w:eastAsia="Arial Unicode MS"/>
          <w:color w:val="333333"/>
          <w:w w:val="105"/>
        </w:rPr>
        <w:t xml:space="preserve">com.kuang.controller.HelloController , </w:t>
      </w:r>
      <w:r>
        <w:rPr>
          <w:color w:val="333333"/>
          <w:w w:val="105"/>
        </w:rPr>
        <w:t>注意编码规范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stereotype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ui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RequestMapping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"/HelloController"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HelloController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真实访问地址 </w:t>
            </w:r>
            <w:r>
              <w:rPr>
                <w:color w:val="AA5400"/>
                <w:w w:val="105"/>
                <w:sz w:val="17"/>
              </w:rPr>
              <w:t xml:space="preserve">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项目名</w:t>
            </w:r>
            <w:r>
              <w:rPr>
                <w:color w:val="AA5400"/>
                <w:w w:val="105"/>
                <w:sz w:val="17"/>
              </w:rPr>
              <w:t>/HelloController/hello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"/hello"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sayHello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向模型中添加属性</w:t>
            </w:r>
            <w:r>
              <w:rPr>
                <w:color w:val="AA5400"/>
                <w:w w:val="105"/>
                <w:sz w:val="17"/>
              </w:rPr>
              <w:t>msg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与值，可以在</w:t>
            </w:r>
            <w:r>
              <w:rPr>
                <w:color w:val="AA5400"/>
                <w:w w:val="105"/>
                <w:sz w:val="17"/>
              </w:rPr>
              <w:t>JSP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页面中取出并渲染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"hello,SpringMVC"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//web-inf/jsp/hello.jsp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"hello"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 w:line="327" w:lineRule="exact"/>
        <w:ind w:left="1030"/>
      </w:pPr>
      <w:r>
        <w:pict>
          <v:shape id="_x0000_s1134" o:spid="_x0000_s1134" style="position:absolute;left:0pt;margin-left:108.5pt;margin-top:16.8pt;height:3.8pt;width:3.8pt;mso-position-horizontal-relative:page;z-index:251719680;mso-width-relative:page;mso-height-relative:page;" filled="f" stroked="t" coordorigin="2171,337" coordsize="76,76" path="m2246,374l2246,379,2245,384,2243,389,2241,393,2208,412,2203,412,2171,379,2171,374,2171,369,2182,348,2185,344,2189,341,2194,340,2198,338,2203,337,2208,337,2213,337,2235,348,2238,351,2241,355,2243,360,2245,364,2246,369,2246,374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@Controller</w:t>
      </w:r>
      <w:r>
        <w:rPr>
          <w:color w:val="333333"/>
          <w:w w:val="105"/>
        </w:rPr>
        <w:t>是为了让</w:t>
      </w:r>
      <w:r>
        <w:rPr>
          <w:rFonts w:hint="eastAsia" w:ascii="Arial Unicode MS" w:eastAsia="Arial Unicode MS"/>
          <w:color w:val="333333"/>
          <w:w w:val="105"/>
        </w:rPr>
        <w:t>Spring IOC</w:t>
      </w:r>
      <w:r>
        <w:rPr>
          <w:color w:val="333333"/>
          <w:w w:val="105"/>
        </w:rPr>
        <w:t>容器初始化时自动扫描到；</w:t>
      </w:r>
    </w:p>
    <w:p>
      <w:pPr>
        <w:pStyle w:val="5"/>
        <w:spacing w:before="11" w:line="204" w:lineRule="auto"/>
        <w:ind w:left="1030" w:right="577"/>
      </w:pPr>
      <w:r>
        <w:pict>
          <v:shape id="_x0000_s1135" o:spid="_x0000_s1135" style="position:absolute;left:0pt;margin-left:108.5pt;margin-top:5.95pt;height:3.8pt;width:3.8pt;mso-position-horizontal-relative:page;z-index:251720704;mso-width-relative:page;mso-height-relative:page;" filled="f" stroked="t" coordorigin="2171,120" coordsize="76,76" path="m2246,157l2246,162,2245,167,2243,171,2241,176,2223,192,2218,194,2213,195,2208,195,2203,195,2198,194,2194,192,2189,190,2171,162,2171,157,2171,152,2172,147,2174,143,2175,138,2178,134,2182,131,2185,127,2189,124,2194,122,2198,121,2203,120,2208,120,2213,120,2235,131,2238,134,2241,138,2243,143,2245,147,2246,152,2246,157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@RequestMapping</w:t>
      </w:r>
      <w:r>
        <w:rPr>
          <w:color w:val="333333"/>
          <w:spacing w:val="-1"/>
        </w:rPr>
        <w:t xml:space="preserve">是为了映射请求路径，这里因为类与方法上都有映射所以访问时应该  </w:t>
      </w:r>
      <w:r>
        <w:rPr>
          <w:color w:val="333333"/>
          <w:w w:val="105"/>
        </w:rPr>
        <w:t>是</w:t>
      </w:r>
      <w:r>
        <w:rPr>
          <w:rFonts w:hint="eastAsia" w:ascii="Arial Unicode MS" w:eastAsia="Arial Unicode MS"/>
          <w:color w:val="333333"/>
          <w:w w:val="105"/>
        </w:rPr>
        <w:t>/HelloController/hello</w:t>
      </w:r>
      <w:r>
        <w:rPr>
          <w:color w:val="333333"/>
          <w:w w:val="105"/>
        </w:rPr>
        <w:t>；</w:t>
      </w:r>
    </w:p>
    <w:p>
      <w:pPr>
        <w:pStyle w:val="5"/>
        <w:spacing w:line="288" w:lineRule="exact"/>
        <w:ind w:left="1030"/>
      </w:pPr>
      <w:r>
        <w:pict>
          <v:shape id="_x0000_s1136" o:spid="_x0000_s1136" style="position:absolute;left:0pt;margin-left:108.5pt;margin-top:5.3pt;height:3.8pt;width:3.8pt;mso-position-horizontal-relative:page;z-index:251721728;mso-width-relative:page;mso-height-relative:page;" filled="f" stroked="t" coordorigin="2171,106" coordsize="76,76" path="m2246,144l2246,149,2245,154,2243,158,2241,163,2223,179,2218,181,2213,182,2208,182,2203,182,2198,181,2194,179,2189,177,2171,149,2171,144,2171,139,2182,117,2185,114,2189,111,2194,109,2198,107,2203,106,2208,106,2213,106,2235,117,2238,121,2241,125,2243,130,2245,134,2246,139,2246,144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w w:val="105"/>
        </w:rPr>
        <w:t>方法中声明</w:t>
      </w:r>
      <w:r>
        <w:rPr>
          <w:rFonts w:hint="eastAsia" w:ascii="Arial Unicode MS" w:eastAsia="Arial Unicode MS"/>
          <w:color w:val="333333"/>
          <w:w w:val="105"/>
        </w:rPr>
        <w:t>Model</w:t>
      </w:r>
      <w:r>
        <w:rPr>
          <w:color w:val="333333"/>
          <w:w w:val="105"/>
        </w:rPr>
        <w:t>类型的参数是为了把</w:t>
      </w:r>
      <w:r>
        <w:rPr>
          <w:rFonts w:hint="eastAsia" w:ascii="Arial Unicode MS" w:eastAsia="Arial Unicode MS"/>
          <w:color w:val="333333"/>
          <w:w w:val="105"/>
        </w:rPr>
        <w:t>Action</w:t>
      </w:r>
      <w:r>
        <w:rPr>
          <w:color w:val="333333"/>
          <w:w w:val="105"/>
        </w:rPr>
        <w:t>中的数据带到视图中；</w:t>
      </w:r>
    </w:p>
    <w:p>
      <w:pPr>
        <w:pStyle w:val="5"/>
        <w:spacing w:line="327" w:lineRule="exact"/>
        <w:ind w:left="1030"/>
      </w:pPr>
      <w:r>
        <w:pict>
          <v:shape id="_x0000_s1137" o:spid="_x0000_s1137" style="position:absolute;left:0pt;margin-left:108.5pt;margin-top:5.9pt;height:3.8pt;width:3.8pt;mso-position-horizontal-relative:page;z-index:251722752;mso-width-relative:page;mso-height-relative:page;" filled="f" stroked="t" coordorigin="2171,119" coordsize="76,76" path="m2246,156l2246,161,2245,166,2243,171,2241,175,2223,191,2218,193,2213,194,2208,194,2203,194,2198,193,2194,191,2189,189,2171,161,2171,156,2171,151,2182,130,2185,126,2189,124,2194,122,2198,120,2203,119,2208,119,2213,119,2235,130,2238,133,2241,137,2243,142,2245,147,2246,151,2246,15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w w:val="105"/>
        </w:rPr>
        <w:t>方法返回的结果是视图的名称</w:t>
      </w:r>
      <w:r>
        <w:rPr>
          <w:rFonts w:hint="eastAsia" w:ascii="Arial Unicode MS" w:eastAsia="Arial Unicode MS"/>
          <w:color w:val="333333"/>
          <w:w w:val="105"/>
        </w:rPr>
        <w:t>hello</w:t>
      </w:r>
      <w:r>
        <w:rPr>
          <w:color w:val="333333"/>
          <w:w w:val="105"/>
        </w:rPr>
        <w:t>，加上配置文件中的前后缀变成</w:t>
      </w:r>
      <w:r>
        <w:rPr>
          <w:rFonts w:hint="eastAsia" w:ascii="Arial Unicode MS" w:eastAsia="Arial Unicode MS"/>
          <w:color w:val="333333"/>
          <w:w w:val="105"/>
        </w:rPr>
        <w:t>WEB-INF/jsp/</w:t>
      </w:r>
      <w:r>
        <w:rPr>
          <w:rFonts w:ascii="Arial" w:eastAsia="Arial"/>
          <w:b/>
          <w:color w:val="333333"/>
          <w:w w:val="105"/>
        </w:rPr>
        <w:t>hello</w:t>
      </w:r>
      <w:r>
        <w:rPr>
          <w:rFonts w:hint="eastAsia" w:ascii="Arial Unicode MS" w:eastAsia="Arial Unicode MS"/>
          <w:color w:val="333333"/>
          <w:w w:val="105"/>
        </w:rPr>
        <w:t>.jsp</w:t>
      </w:r>
      <w:r>
        <w:rPr>
          <w:color w:val="333333"/>
          <w:w w:val="105"/>
        </w:rPr>
        <w:t>。</w:t>
      </w:r>
    </w:p>
    <w:p>
      <w:pPr>
        <w:pStyle w:val="5"/>
        <w:spacing w:before="17"/>
        <w:rPr>
          <w:sz w:val="23"/>
        </w:rPr>
      </w:pPr>
    </w:p>
    <w:p>
      <w:pPr>
        <w:pStyle w:val="4"/>
        <w:numPr>
          <w:ilvl w:val="0"/>
          <w:numId w:val="12"/>
        </w:numPr>
        <w:tabs>
          <w:tab w:val="left" w:pos="581"/>
        </w:tabs>
        <w:spacing w:before="0" w:after="0" w:line="240" w:lineRule="auto"/>
        <w:ind w:left="580" w:right="0" w:hanging="211"/>
        <w:jc w:val="left"/>
      </w:pPr>
      <w:r>
        <w:rPr>
          <w:color w:val="333333"/>
          <w:w w:val="105"/>
        </w:rPr>
        <w:t>创建视图层</w:t>
      </w:r>
    </w:p>
    <w:p>
      <w:pPr>
        <w:pStyle w:val="5"/>
        <w:spacing w:before="52" w:line="264" w:lineRule="auto"/>
        <w:ind w:left="580" w:right="782"/>
      </w:pPr>
      <w:r>
        <w:pict>
          <v:group id="_x0000_s1138" o:spid="_x0000_s1138" o:spt="203" style="position:absolute;left:0pt;margin-left:98.4pt;margin-top:50pt;height:123.85pt;width:421.7pt;mso-position-horizontal-relative:page;z-index:-266883072;mso-width-relative:page;mso-height-relative:page;" coordorigin="1968,1001" coordsize="8434,2477">
            <o:lock v:ext="edit"/>
            <v:shape id="_x0000_s1139" o:spid="_x0000_s1139" style="position:absolute;left:1968;top:1000;height:2477;width:8434;" fillcolor="#F7F7F7" filled="t" stroked="f" coordorigin="1968,1001" coordsize="8434,2477" path="m10370,3477l2001,3477,1996,3476,1968,3444,1968,1033,2001,1001,10370,1001,10402,1033,10402,3444,10370,3477xe">
              <v:path arrowok="t"/>
              <v:fill on="t" focussize="0,0"/>
              <v:stroke on="f"/>
              <v:imagedata o:title=""/>
              <o:lock v:ext="edit"/>
            </v:shape>
            <v:shape id="_x0000_s1140" o:spid="_x0000_s1140" style="position:absolute;left:1975;top:1038;height:2432;width:8359;" fillcolor="#F7F7F7" filled="t" stroked="f" coordorigin="1976,1038" coordsize="8359,2432" path="m10335,1038l2396,1038,1976,1038,1976,3469,2396,3469,10335,3469,10335,103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</w:rPr>
        <w:t>在</w:t>
      </w:r>
      <w:r>
        <w:rPr>
          <w:rFonts w:hint="eastAsia" w:ascii="Arial Unicode MS" w:eastAsia="Arial Unicode MS"/>
          <w:color w:val="333333"/>
        </w:rPr>
        <w:t>WEB-INF/ jsp</w:t>
      </w:r>
      <w:r>
        <w:rPr>
          <w:color w:val="333333"/>
        </w:rPr>
        <w:t>目录中创建</w:t>
      </w:r>
      <w:r>
        <w:rPr>
          <w:rFonts w:hint="eastAsia" w:ascii="Arial Unicode MS" w:eastAsia="Arial Unicode MS"/>
          <w:color w:val="333333"/>
        </w:rPr>
        <w:t xml:space="preserve">hello.jsp </w:t>
      </w:r>
      <w:r>
        <w:rPr>
          <w:color w:val="333333"/>
        </w:rPr>
        <w:t>， 视图可以直接取出并展示从</w:t>
      </w:r>
      <w:r>
        <w:rPr>
          <w:rFonts w:hint="eastAsia" w:ascii="Arial Unicode MS" w:eastAsia="Arial Unicode MS"/>
          <w:color w:val="333333"/>
        </w:rPr>
        <w:t>Controller</w:t>
      </w:r>
      <w:r>
        <w:rPr>
          <w:color w:val="333333"/>
        </w:rPr>
        <w:t>带回的信息； 可以通过</w:t>
      </w:r>
      <w:r>
        <w:rPr>
          <w:rFonts w:hint="eastAsia" w:ascii="Arial Unicode MS" w:eastAsia="Arial Unicode MS"/>
          <w:color w:val="333333"/>
        </w:rPr>
        <w:t>EL</w:t>
      </w:r>
      <w:r>
        <w:rPr>
          <w:color w:val="333333"/>
        </w:rPr>
        <w:t>表示取出</w:t>
      </w:r>
      <w:r>
        <w:rPr>
          <w:rFonts w:hint="eastAsia" w:ascii="Arial Unicode MS" w:eastAsia="Arial Unicode MS"/>
          <w:color w:val="333333"/>
        </w:rPr>
        <w:t>Model</w:t>
      </w:r>
      <w:r>
        <w:rPr>
          <w:color w:val="333333"/>
        </w:rPr>
        <w:t>中存放的值，或者对象；</w:t>
      </w:r>
    </w:p>
    <w:p>
      <w:pPr>
        <w:pStyle w:val="5"/>
        <w:spacing w:before="8"/>
        <w:rPr>
          <w:sz w:val="8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SpringMVC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${msg}</w:t>
            </w:r>
          </w:p>
          <w:p>
            <w:pPr>
              <w:pStyle w:val="10"/>
              <w:spacing w:before="10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4"/>
        <w:numPr>
          <w:ilvl w:val="0"/>
          <w:numId w:val="12"/>
        </w:numPr>
        <w:tabs>
          <w:tab w:val="left" w:pos="581"/>
        </w:tabs>
        <w:spacing w:before="191" w:after="0" w:line="240" w:lineRule="auto"/>
        <w:ind w:left="580" w:right="0" w:hanging="211"/>
        <w:jc w:val="left"/>
      </w:pPr>
      <w:r>
        <w:rPr>
          <w:color w:val="333333"/>
          <w:w w:val="105"/>
        </w:rPr>
        <w:t>配置</w:t>
      </w:r>
      <w:r>
        <w:rPr>
          <w:rFonts w:ascii="Arial" w:eastAsia="Arial"/>
          <w:color w:val="333333"/>
          <w:spacing w:val="-3"/>
          <w:w w:val="105"/>
        </w:rPr>
        <w:t>Tomcat</w:t>
      </w:r>
      <w:r>
        <w:rPr>
          <w:color w:val="333333"/>
          <w:w w:val="105"/>
        </w:rPr>
        <w:t>运行</w:t>
      </w:r>
    </w:p>
    <w:p>
      <w:pPr>
        <w:pStyle w:val="5"/>
        <w:spacing w:before="52"/>
        <w:ind w:left="580"/>
      </w:pPr>
      <w:r>
        <w:rPr>
          <w:color w:val="333333"/>
          <w:w w:val="105"/>
        </w:rPr>
        <w:t>配置</w:t>
      </w:r>
      <w:r>
        <w:rPr>
          <w:rFonts w:hint="eastAsia" w:ascii="Arial Unicode MS" w:eastAsia="Arial Unicode MS"/>
          <w:color w:val="333333"/>
          <w:w w:val="105"/>
        </w:rPr>
        <w:t xml:space="preserve">Tomcat </w:t>
      </w:r>
      <w:r>
        <w:rPr>
          <w:color w:val="333333"/>
          <w:w w:val="105"/>
        </w:rPr>
        <w:t>， 开启服务器 ， 访问 对应的请求路径！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ind w:left="610"/>
        <w:rPr>
          <w:sz w:val="20"/>
        </w:rPr>
      </w:pPr>
      <w:r>
        <w:rPr>
          <w:sz w:val="20"/>
        </w:rPr>
        <w:drawing>
          <wp:inline distT="0" distB="0" distL="0" distR="0">
            <wp:extent cx="5334000" cy="1238250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14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sz w:val="12"/>
        </w:rPr>
      </w:pPr>
    </w:p>
    <w:p>
      <w:pPr>
        <w:pStyle w:val="4"/>
        <w:ind w:left="580"/>
      </w:pPr>
      <w:r>
        <w:rPr>
          <w:rFonts w:ascii="Arial" w:eastAsia="Arial"/>
          <w:color w:val="333333"/>
        </w:rPr>
        <w:t>OK</w:t>
      </w:r>
      <w:r>
        <w:rPr>
          <w:color w:val="333333"/>
        </w:rPr>
        <w:t>，运行成功！</w:t>
      </w:r>
    </w:p>
    <w:p>
      <w:pPr>
        <w:pStyle w:val="5"/>
        <w:spacing w:before="2"/>
        <w:rPr>
          <w:b/>
          <w:sz w:val="26"/>
        </w:rPr>
      </w:pPr>
    </w:p>
    <w:p>
      <w:pPr>
        <w:pStyle w:val="9"/>
        <w:numPr>
          <w:ilvl w:val="1"/>
          <w:numId w:val="9"/>
        </w:numPr>
        <w:tabs>
          <w:tab w:val="left" w:pos="577"/>
        </w:tabs>
        <w:spacing w:before="1" w:after="0" w:line="240" w:lineRule="auto"/>
        <w:ind w:left="576" w:right="0" w:hanging="447"/>
        <w:jc w:val="left"/>
        <w:rPr>
          <w:b/>
          <w:sz w:val="31"/>
        </w:rPr>
      </w:pPr>
      <w:bookmarkStart w:id="21" w:name="3.3、小结"/>
      <w:bookmarkEnd w:id="21"/>
      <w:bookmarkStart w:id="22" w:name="3.3、小结"/>
      <w:bookmarkEnd w:id="22"/>
      <w:r>
        <w:rPr>
          <w:b/>
          <w:color w:val="333333"/>
          <w:sz w:val="31"/>
        </w:rPr>
        <w:t>、小结</w:t>
      </w:r>
    </w:p>
    <w:p>
      <w:pPr>
        <w:pStyle w:val="5"/>
        <w:spacing w:before="112"/>
        <w:ind w:left="130"/>
      </w:pPr>
      <w:r>
        <w:rPr>
          <w:color w:val="333333"/>
          <w:w w:val="105"/>
        </w:rPr>
        <w:t>实现步骤其实非常的简单：</w:t>
      </w:r>
    </w:p>
    <w:p>
      <w:pPr>
        <w:pStyle w:val="9"/>
        <w:numPr>
          <w:ilvl w:val="0"/>
          <w:numId w:val="13"/>
        </w:numPr>
        <w:tabs>
          <w:tab w:val="left" w:pos="581"/>
        </w:tabs>
        <w:spacing w:before="10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color w:val="333333"/>
          <w:w w:val="105"/>
          <w:sz w:val="19"/>
        </w:rPr>
        <w:t>项目</w:t>
      </w:r>
    </w:p>
    <w:p>
      <w:pPr>
        <w:pStyle w:val="9"/>
        <w:numPr>
          <w:ilvl w:val="0"/>
          <w:numId w:val="13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导入相关</w:t>
      </w:r>
      <w:r>
        <w:rPr>
          <w:rFonts w:hint="eastAsia" w:ascii="Arial Unicode MS" w:eastAsia="Arial Unicode MS"/>
          <w:color w:val="333333"/>
          <w:w w:val="105"/>
          <w:sz w:val="19"/>
        </w:rPr>
        <w:t>jar</w:t>
      </w:r>
      <w:r>
        <w:rPr>
          <w:color w:val="333333"/>
          <w:w w:val="105"/>
          <w:sz w:val="19"/>
        </w:rPr>
        <w:t>包</w:t>
      </w:r>
    </w:p>
    <w:p>
      <w:pPr>
        <w:pStyle w:val="9"/>
        <w:numPr>
          <w:ilvl w:val="0"/>
          <w:numId w:val="13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编写</w:t>
      </w:r>
      <w:r>
        <w:rPr>
          <w:rFonts w:hint="eastAsia" w:ascii="Arial Unicode MS" w:eastAsia="Arial Unicode MS"/>
          <w:color w:val="333333"/>
          <w:w w:val="105"/>
          <w:sz w:val="19"/>
        </w:rPr>
        <w:t>web.xml</w:t>
      </w:r>
      <w:r>
        <w:rPr>
          <w:rFonts w:hint="eastAsia" w:ascii="Arial Unicode MS" w:eastAsia="Arial Unicode MS"/>
          <w:color w:val="333333"/>
          <w:spacing w:val="-4"/>
          <w:w w:val="105"/>
          <w:sz w:val="19"/>
        </w:rPr>
        <w:t xml:space="preserve"> , </w:t>
      </w:r>
      <w:r>
        <w:rPr>
          <w:color w:val="333333"/>
          <w:w w:val="105"/>
          <w:sz w:val="19"/>
        </w:rPr>
        <w:t>注册</w:t>
      </w:r>
      <w:r>
        <w:rPr>
          <w:rFonts w:hint="eastAsia" w:ascii="Arial Unicode MS" w:eastAsia="Arial Unicode MS"/>
          <w:color w:val="333333"/>
          <w:w w:val="105"/>
          <w:sz w:val="19"/>
        </w:rPr>
        <w:t>DispatcherServlet</w:t>
      </w:r>
    </w:p>
    <w:p>
      <w:pPr>
        <w:pStyle w:val="9"/>
        <w:numPr>
          <w:ilvl w:val="0"/>
          <w:numId w:val="13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编写</w:t>
      </w:r>
      <w:r>
        <w:rPr>
          <w:rFonts w:hint="eastAsia" w:ascii="Arial Unicode MS" w:eastAsia="Arial Unicode MS"/>
          <w:color w:val="333333"/>
          <w:w w:val="105"/>
          <w:sz w:val="19"/>
        </w:rPr>
        <w:t>springmvc</w:t>
      </w:r>
      <w:r>
        <w:rPr>
          <w:color w:val="333333"/>
          <w:w w:val="105"/>
          <w:sz w:val="19"/>
        </w:rPr>
        <w:t>配置文件</w:t>
      </w:r>
    </w:p>
    <w:p>
      <w:pPr>
        <w:pStyle w:val="9"/>
        <w:numPr>
          <w:ilvl w:val="0"/>
          <w:numId w:val="13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1"/>
          <w:sz w:val="19"/>
        </w:rPr>
        <w:t xml:space="preserve">接下来就是去创建对应的控制类 </w:t>
      </w:r>
      <w:r>
        <w:rPr>
          <w:rFonts w:hint="eastAsia" w:ascii="Arial Unicode MS" w:eastAsia="Arial Unicode MS"/>
          <w:color w:val="333333"/>
          <w:spacing w:val="-1"/>
          <w:sz w:val="19"/>
        </w:rPr>
        <w:t xml:space="preserve">, </w:t>
      </w:r>
      <w:r>
        <w:rPr>
          <w:rFonts w:hint="eastAsia" w:ascii="Arial Unicode MS" w:eastAsia="Arial Unicode MS"/>
          <w:color w:val="333333"/>
          <w:sz w:val="19"/>
        </w:rPr>
        <w:t>controller</w:t>
      </w:r>
    </w:p>
    <w:p>
      <w:pPr>
        <w:pStyle w:val="9"/>
        <w:numPr>
          <w:ilvl w:val="0"/>
          <w:numId w:val="13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最后完善前端视图和</w:t>
      </w:r>
      <w:r>
        <w:rPr>
          <w:rFonts w:hint="eastAsia" w:ascii="Arial Unicode MS" w:eastAsia="Arial Unicode MS"/>
          <w:color w:val="333333"/>
          <w:w w:val="105"/>
          <w:sz w:val="19"/>
        </w:rPr>
        <w:t>controller</w:t>
      </w:r>
      <w:r>
        <w:rPr>
          <w:color w:val="333333"/>
          <w:w w:val="105"/>
          <w:sz w:val="19"/>
        </w:rPr>
        <w:t>之间的对应</w:t>
      </w:r>
    </w:p>
    <w:p>
      <w:pPr>
        <w:pStyle w:val="9"/>
        <w:numPr>
          <w:ilvl w:val="0"/>
          <w:numId w:val="13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z w:val="19"/>
        </w:rPr>
        <w:t>测试运行调试</w:t>
      </w:r>
      <w:r>
        <w:rPr>
          <w:rFonts w:hint="eastAsia" w:ascii="Arial Unicode MS" w:eastAsia="Arial Unicode MS"/>
          <w:color w:val="333333"/>
          <w:sz w:val="19"/>
        </w:rPr>
        <w:t>.</w:t>
      </w:r>
    </w:p>
    <w:p>
      <w:pPr>
        <w:pStyle w:val="5"/>
        <w:spacing w:before="111"/>
        <w:ind w:left="130"/>
      </w:pPr>
      <w:r>
        <w:rPr>
          <w:color w:val="333333"/>
          <w:w w:val="105"/>
        </w:rPr>
        <w:t>使用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w w:val="105"/>
        </w:rPr>
        <w:t>必须配置的三大件：</w:t>
      </w:r>
    </w:p>
    <w:p>
      <w:pPr>
        <w:pStyle w:val="4"/>
        <w:spacing w:before="97"/>
      </w:pPr>
      <w:r>
        <w:rPr>
          <w:color w:val="333333"/>
          <w:w w:val="105"/>
        </w:rPr>
        <w:t>处理器映射器、处理器适配器、视图解析器</w:t>
      </w:r>
    </w:p>
    <w:p>
      <w:pPr>
        <w:spacing w:before="150" w:line="206" w:lineRule="auto"/>
        <w:ind w:left="130" w:right="267" w:firstLine="0"/>
        <w:jc w:val="left"/>
        <w:rPr>
          <w:rFonts w:hint="eastAsia" w:ascii="微软雅黑" w:eastAsia="微软雅黑"/>
          <w:sz w:val="19"/>
        </w:rPr>
      </w:pPr>
      <w:r>
        <w:rPr>
          <w:rFonts w:hint="eastAsia" w:ascii="微软雅黑" w:eastAsia="微软雅黑"/>
          <w:color w:val="333333"/>
          <w:sz w:val="19"/>
        </w:rPr>
        <w:t>通常，我们只需要</w:t>
      </w:r>
      <w:r>
        <w:rPr>
          <w:rFonts w:hint="eastAsia" w:ascii="微软雅黑" w:eastAsia="微软雅黑"/>
          <w:b/>
          <w:color w:val="333333"/>
          <w:sz w:val="19"/>
        </w:rPr>
        <w:t>手动配置视图解析器</w:t>
      </w:r>
      <w:r>
        <w:rPr>
          <w:rFonts w:hint="eastAsia" w:ascii="微软雅黑" w:eastAsia="微软雅黑"/>
          <w:color w:val="333333"/>
          <w:sz w:val="19"/>
        </w:rPr>
        <w:t>，而</w:t>
      </w:r>
      <w:r>
        <w:rPr>
          <w:rFonts w:hint="eastAsia" w:ascii="微软雅黑" w:eastAsia="微软雅黑"/>
          <w:b/>
          <w:color w:val="333333"/>
          <w:sz w:val="19"/>
        </w:rPr>
        <w:t>处理器映射器</w:t>
      </w:r>
      <w:r>
        <w:rPr>
          <w:rFonts w:hint="eastAsia" w:ascii="微软雅黑" w:eastAsia="微软雅黑"/>
          <w:color w:val="333333"/>
          <w:sz w:val="19"/>
        </w:rPr>
        <w:t>和</w:t>
      </w:r>
      <w:r>
        <w:rPr>
          <w:rFonts w:hint="eastAsia" w:ascii="微软雅黑" w:eastAsia="微软雅黑"/>
          <w:b/>
          <w:color w:val="333333"/>
          <w:sz w:val="19"/>
        </w:rPr>
        <w:t>处理器适配器</w:t>
      </w:r>
      <w:r>
        <w:rPr>
          <w:rFonts w:hint="eastAsia" w:ascii="微软雅黑" w:eastAsia="微软雅黑"/>
          <w:color w:val="333333"/>
          <w:sz w:val="19"/>
        </w:rPr>
        <w:t>只需要开启</w:t>
      </w:r>
      <w:r>
        <w:rPr>
          <w:rFonts w:hint="eastAsia" w:ascii="微软雅黑" w:eastAsia="微软雅黑"/>
          <w:b/>
          <w:color w:val="333333"/>
          <w:sz w:val="19"/>
        </w:rPr>
        <w:t>注解驱动</w:t>
      </w:r>
      <w:r>
        <w:rPr>
          <w:rFonts w:hint="eastAsia" w:ascii="微软雅黑" w:eastAsia="微软雅黑"/>
          <w:color w:val="333333"/>
          <w:spacing w:val="-5"/>
          <w:sz w:val="19"/>
        </w:rPr>
        <w:t xml:space="preserve">即可，而  </w:t>
      </w:r>
      <w:r>
        <w:rPr>
          <w:rFonts w:hint="eastAsia" w:ascii="微软雅黑" w:eastAsia="微软雅黑"/>
          <w:color w:val="333333"/>
          <w:w w:val="105"/>
          <w:sz w:val="19"/>
        </w:rPr>
        <w:t>省去了大段的</w:t>
      </w:r>
      <w:r>
        <w:rPr>
          <w:rFonts w:hint="eastAsia" w:ascii="Arial Unicode MS" w:eastAsia="Arial Unicode MS"/>
          <w:color w:val="333333"/>
          <w:w w:val="105"/>
          <w:sz w:val="19"/>
        </w:rPr>
        <w:t>xml</w:t>
      </w:r>
      <w:r>
        <w:rPr>
          <w:rFonts w:hint="eastAsia" w:ascii="微软雅黑" w:eastAsia="微软雅黑"/>
          <w:color w:val="333333"/>
          <w:w w:val="105"/>
          <w:sz w:val="19"/>
        </w:rPr>
        <w:t>配置</w:t>
      </w:r>
    </w:p>
    <w:p>
      <w:pPr>
        <w:pStyle w:val="5"/>
        <w:spacing w:before="7"/>
        <w:rPr>
          <w:sz w:val="27"/>
        </w:rPr>
      </w:pPr>
    </w:p>
    <w:p>
      <w:pPr>
        <w:pStyle w:val="2"/>
        <w:spacing w:before="10"/>
      </w:pPr>
      <w:bookmarkStart w:id="23" w:name="4、Controller 及 RestFul"/>
      <w:bookmarkEnd w:id="23"/>
      <w:r>
        <w:rPr>
          <w:color w:val="333333"/>
          <w:w w:val="105"/>
        </w:rPr>
        <w:t>4</w:t>
      </w:r>
      <w:r>
        <w:rPr>
          <w:rFonts w:hint="eastAsia" w:ascii="微软雅黑" w:eastAsia="微软雅黑"/>
          <w:color w:val="333333"/>
          <w:w w:val="105"/>
        </w:rPr>
        <w:t>、</w:t>
      </w:r>
      <w:r>
        <w:rPr>
          <w:color w:val="333333"/>
          <w:w w:val="105"/>
        </w:rPr>
        <w:t xml:space="preserve">Controller </w:t>
      </w:r>
      <w:r>
        <w:rPr>
          <w:rFonts w:hint="eastAsia" w:ascii="微软雅黑" w:eastAsia="微软雅黑"/>
          <w:color w:val="333333"/>
          <w:w w:val="105"/>
        </w:rPr>
        <w:t xml:space="preserve">及 </w:t>
      </w:r>
      <w:r>
        <w:rPr>
          <w:color w:val="333333"/>
          <w:w w:val="105"/>
        </w:rPr>
        <w:t>RestFul</w:t>
      </w:r>
    </w:p>
    <w:p>
      <w:pPr>
        <w:pStyle w:val="5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141" o:spid="_x0000_s1141" o:spt="203" style="height:0.75pt;width:445pt;" coordsize="8900,15">
            <o:lock v:ext="edit"/>
            <v:line id="_x0000_s1142" o:spid="_x0000_s1142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14"/>
        </w:numPr>
        <w:tabs>
          <w:tab w:val="left" w:pos="577"/>
        </w:tabs>
        <w:spacing w:before="103" w:after="0" w:line="240" w:lineRule="auto"/>
        <w:ind w:left="576" w:right="0" w:hanging="447"/>
        <w:jc w:val="left"/>
        <w:rPr>
          <w:rFonts w:ascii="Arial" w:eastAsia="Arial"/>
        </w:rPr>
      </w:pPr>
      <w:bookmarkStart w:id="24" w:name="4.1、控制器Controller"/>
      <w:bookmarkEnd w:id="24"/>
      <w:bookmarkStart w:id="25" w:name="4.1、控制器Controller"/>
      <w:bookmarkEnd w:id="25"/>
      <w:r>
        <w:rPr>
          <w:color w:val="333333"/>
          <w:w w:val="105"/>
        </w:rPr>
        <w:t>、控制器</w:t>
      </w:r>
      <w:r>
        <w:rPr>
          <w:rFonts w:ascii="Arial" w:eastAsia="Arial"/>
          <w:color w:val="333333"/>
          <w:w w:val="105"/>
        </w:rPr>
        <w:t>Controller</w:t>
      </w:r>
    </w:p>
    <w:p>
      <w:pPr>
        <w:pStyle w:val="5"/>
        <w:spacing w:before="147" w:line="206" w:lineRule="auto"/>
        <w:ind w:left="580" w:right="1378"/>
      </w:pPr>
      <w:r>
        <w:pict>
          <v:shape id="_x0000_s1143" o:spid="_x0000_s1143" style="position:absolute;left:0pt;margin-left:86pt;margin-top:12.85pt;height:3.8pt;width:3.8pt;mso-position-horizontal-relative:page;z-index:251728896;mso-width-relative:page;mso-height-relative:page;" fillcolor="#333333" filled="t" stroked="f" coordorigin="1721,258" coordsize="76,76" path="m1763,333l1753,333,1748,332,1721,300,1721,290,1753,258,1763,258,1796,290,1796,300,1763,33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4" o:spid="_x0000_s1144" style="position:absolute;left:0pt;margin-left:86pt;margin-top:27.85pt;height:3.8pt;width:3.8pt;mso-position-horizontal-relative:page;z-index:251729920;mso-width-relative:page;mso-height-relative:page;" fillcolor="#333333" filled="t" stroked="f" coordorigin="1721,558" coordsize="76,76" path="m1763,633l1753,633,1748,632,1721,600,1721,590,1753,558,1763,558,1796,590,1796,600,1763,6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1"/>
        </w:rPr>
        <w:t xml:space="preserve">控制器复杂提供访问应用程序的行为，通常通过接口定义或注解定义两种方法实现。 </w:t>
      </w:r>
      <w:r>
        <w:rPr>
          <w:color w:val="333333"/>
          <w:w w:val="105"/>
        </w:rPr>
        <w:t>控制器负责解析用户的请求并将其转换为一个模型。</w:t>
      </w:r>
    </w:p>
    <w:p>
      <w:pPr>
        <w:pStyle w:val="5"/>
        <w:spacing w:line="290" w:lineRule="exact"/>
        <w:ind w:left="580"/>
      </w:pPr>
      <w:r>
        <w:pict>
          <v:shape id="_x0000_s1145" o:spid="_x0000_s1145" style="position:absolute;left:0pt;margin-left:86pt;margin-top:5.4pt;height:3.8pt;width:3.8pt;mso-position-horizontal-relative:page;z-index:251730944;mso-width-relative:page;mso-height-relative:page;" fillcolor="#333333" filled="t" stroked="f" coordorigin="1721,109" coordsize="76,76" path="m1763,184l1753,184,1748,183,1721,151,1721,141,1753,109,1763,109,1796,141,1796,151,1763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在</w:t>
      </w:r>
      <w:r>
        <w:rPr>
          <w:rFonts w:hint="eastAsia" w:ascii="Arial Unicode MS" w:eastAsia="Arial Unicode MS"/>
          <w:color w:val="333333"/>
          <w:w w:val="105"/>
        </w:rPr>
        <w:t>Spring MVC</w:t>
      </w:r>
      <w:r>
        <w:rPr>
          <w:color w:val="333333"/>
          <w:w w:val="105"/>
        </w:rPr>
        <w:t>中一个控制器类可以包含多个方法</w:t>
      </w:r>
    </w:p>
    <w:p>
      <w:pPr>
        <w:pStyle w:val="5"/>
        <w:spacing w:line="327" w:lineRule="exact"/>
        <w:ind w:left="580"/>
      </w:pPr>
      <w:r>
        <w:pict>
          <v:shape id="_x0000_s1146" o:spid="_x0000_s1146" style="position:absolute;left:0pt;margin-left:86pt;margin-top:5.9pt;height:3.8pt;width:3.8pt;mso-position-horizontal-relative:page;z-index:251731968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10"/>
        </w:rPr>
        <w:t>在</w:t>
      </w:r>
      <w:r>
        <w:rPr>
          <w:rFonts w:hint="eastAsia" w:ascii="Arial Unicode MS" w:eastAsia="Arial Unicode MS"/>
          <w:color w:val="333333"/>
          <w:w w:val="110"/>
        </w:rPr>
        <w:t>Spring MVC</w:t>
      </w:r>
      <w:r>
        <w:rPr>
          <w:color w:val="333333"/>
          <w:w w:val="110"/>
        </w:rPr>
        <w:t>中，对于</w:t>
      </w:r>
      <w:r>
        <w:rPr>
          <w:rFonts w:hint="eastAsia" w:ascii="Arial Unicode MS" w:eastAsia="Arial Unicode MS"/>
          <w:color w:val="333333"/>
          <w:w w:val="110"/>
        </w:rPr>
        <w:t>Controller</w:t>
      </w:r>
      <w:r>
        <w:rPr>
          <w:color w:val="333333"/>
          <w:w w:val="110"/>
        </w:rPr>
        <w:t>的配置方式有很多种</w:t>
      </w:r>
    </w:p>
    <w:p>
      <w:pPr>
        <w:pStyle w:val="5"/>
        <w:spacing w:before="112"/>
        <w:ind w:left="130"/>
      </w:pPr>
      <w:r>
        <w:rPr>
          <w:color w:val="333333"/>
          <w:w w:val="105"/>
        </w:rPr>
        <w:t>我们来看看有哪些方式可以实现：</w:t>
      </w:r>
    </w:p>
    <w:p>
      <w:pPr>
        <w:pStyle w:val="5"/>
        <w:spacing w:before="7"/>
        <w:rPr>
          <w:sz w:val="29"/>
        </w:rPr>
      </w:pPr>
    </w:p>
    <w:p>
      <w:pPr>
        <w:pStyle w:val="3"/>
        <w:numPr>
          <w:ilvl w:val="1"/>
          <w:numId w:val="14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26" w:name="4.2、实现Controller接口"/>
      <w:bookmarkEnd w:id="26"/>
      <w:bookmarkStart w:id="27" w:name="4.2、实现Controller接口"/>
      <w:bookmarkEnd w:id="27"/>
      <w:r>
        <w:rPr>
          <w:color w:val="333333"/>
          <w:w w:val="105"/>
        </w:rPr>
        <w:t>、实现</w:t>
      </w:r>
      <w:r>
        <w:rPr>
          <w:rFonts w:ascii="Arial" w:eastAsia="Arial"/>
          <w:color w:val="333333"/>
          <w:w w:val="105"/>
        </w:rPr>
        <w:t>Controller</w:t>
      </w:r>
      <w:r>
        <w:rPr>
          <w:color w:val="333333"/>
          <w:w w:val="105"/>
        </w:rPr>
        <w:t>接口</w:t>
      </w:r>
    </w:p>
    <w:p>
      <w:pPr>
        <w:pStyle w:val="5"/>
        <w:spacing w:before="112"/>
        <w:ind w:left="130"/>
      </w:pPr>
      <w:r>
        <w:rPr>
          <w:rFonts w:hint="eastAsia" w:ascii="Arial Unicode MS" w:eastAsia="Arial Unicode MS"/>
          <w:color w:val="333333"/>
          <w:w w:val="105"/>
        </w:rPr>
        <w:t>Controller</w:t>
      </w:r>
      <w:r>
        <w:rPr>
          <w:color w:val="333333"/>
          <w:w w:val="105"/>
        </w:rPr>
        <w:t>是一个接口，在</w:t>
      </w:r>
      <w:r>
        <w:rPr>
          <w:rFonts w:hint="eastAsia" w:ascii="Arial Unicode MS" w:eastAsia="Arial Unicode MS"/>
          <w:color w:val="333333"/>
          <w:w w:val="105"/>
        </w:rPr>
        <w:t>org.springframework.web.servlet.mvc</w:t>
      </w:r>
      <w:r>
        <w:rPr>
          <w:color w:val="333333"/>
          <w:w w:val="105"/>
        </w:rPr>
        <w:t>包下，接口中只有一个方法；</w:t>
      </w:r>
    </w:p>
    <w:p>
      <w:pPr>
        <w:pStyle w:val="5"/>
        <w:spacing w:before="10"/>
        <w:rPr>
          <w:sz w:val="8"/>
        </w:rPr>
      </w:pPr>
      <w:r>
        <w:pict>
          <v:group id="_x0000_s1147" o:spid="_x0000_s1147" o:spt="203" style="position:absolute;left:0pt;margin-left:75.5pt;margin-top:9.85pt;height:84.05pt;width:445pt;mso-position-horizontal-relative:page;mso-wrap-distance-bottom:0pt;mso-wrap-distance-top:0pt;z-index:-251588608;mso-width-relative:page;mso-height-relative:page;" coordorigin="1510,198" coordsize="8900,1681">
            <o:lock v:ext="edit"/>
            <v:shape id="_x0000_s1148" o:spid="_x0000_s1148" style="position:absolute;left:1517;top:205;height:1666;width:8885;" fillcolor="#F7F7F7" filled="t" stroked="f" coordorigin="1518,205" coordsize="8885,1666" path="m10370,1871l1550,1871,1546,1870,1518,1839,1518,238,1550,205,10370,205,10402,238,10402,1839,10370,1871xe">
              <v:path arrowok="t"/>
              <v:fill on="t" focussize="0,0"/>
              <v:stroke on="f"/>
              <v:imagedata o:title=""/>
              <o:lock v:ext="edit"/>
            </v:shape>
            <v:shape id="_x0000_s1149" o:spid="_x0000_s1149" style="position:absolute;left:1517;top:205;height:1666;width:8885;" filled="f" stroked="t" coordorigin="1518,205" coordsize="8885,1666" path="m1518,1834l1518,243,1518,238,1519,233,1521,229,1523,224,1525,220,1529,216,1532,213,1536,210,1541,208,1546,206,1550,205,1555,205,10365,205,10370,205,10374,206,10379,208,10383,210,10388,213,10391,216,10395,220,10402,243,10402,1834,10379,1868,10374,1870,10370,1871,10365,1871,1555,1871,1550,1871,1546,1870,1541,1868,1536,1866,1518,1839,1518,183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50" o:spid="_x0000_s1150" o:spt="1" style="position:absolute;left:1945;top:242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51" o:spid="_x0000_s1151" o:spt="1" style="position:absolute;left:1525;top:242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52" o:spid="_x0000_s1152" o:spt="20" style="position:absolute;left:1938;top:243;height:162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53" o:spid="_x0000_s1153" o:spt="202" type="#_x0000_t202" style="position:absolute;left:1945;top:220;height:163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 w:line="336" w:lineRule="auto"/>
                      <w:ind w:left="120" w:right="518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实现该接口的类获得控制器功能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interface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Controller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0" w:line="215" w:lineRule="exact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处理请求且返回一个模型与视图对象</w:t>
                    </w:r>
                  </w:p>
                  <w:p>
                    <w:pPr>
                      <w:spacing w:before="88" w:line="381" w:lineRule="auto"/>
                      <w:ind w:left="120" w:right="373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ModelAndView</w:t>
                    </w:r>
                    <w:r>
                      <w:rPr>
                        <w:spacing w:val="-4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handleRequest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HttpServletRequest</w:t>
                    </w:r>
                    <w:r>
                      <w:rPr>
                        <w:spacing w:val="-4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var1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4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HttpServletResponse var2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throws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Exception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154" o:spid="_x0000_s1154" o:spt="202" type="#_x0000_t202" style="position:absolute;left:1537;top:220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4"/>
        <w:spacing w:before="26"/>
      </w:pPr>
      <w:r>
        <w:rPr>
          <w:color w:val="333333"/>
          <w:w w:val="105"/>
        </w:rPr>
        <w:t>测试</w:t>
      </w:r>
    </w:p>
    <w:p>
      <w:pPr>
        <w:pStyle w:val="9"/>
        <w:numPr>
          <w:ilvl w:val="2"/>
          <w:numId w:val="14"/>
        </w:numPr>
        <w:tabs>
          <w:tab w:val="left" w:pos="581"/>
        </w:tabs>
        <w:spacing w:before="115" w:after="0" w:line="264" w:lineRule="auto"/>
        <w:ind w:left="1030" w:right="1164" w:hanging="661"/>
        <w:jc w:val="left"/>
        <w:rPr>
          <w:rFonts w:hint="eastAsia" w:ascii="Arial Unicode MS" w:eastAsia="Arial Unicode MS"/>
          <w:sz w:val="19"/>
        </w:rPr>
      </w:pPr>
      <w:r>
        <w:pict>
          <v:shape id="_x0000_s1155" o:spid="_x0000_s1155" style="position:absolute;left:0pt;margin-left:108.5pt;margin-top:32.5pt;height:3.8pt;width:3.8pt;mso-position-horizontal-relative:page;z-index:-266872832;mso-width-relative:page;mso-height-relative:page;" filled="f" stroked="t" coordorigin="2171,651" coordsize="76,76" path="m2246,688l2246,693,2245,698,2243,703,2241,707,2223,723,2218,725,2213,726,2208,726,2203,726,2198,725,2194,723,2189,721,2174,703,2172,698,2171,693,2171,688,2171,683,2172,679,2174,674,2175,669,2178,665,2182,662,2185,658,2189,656,2194,654,2198,652,2203,651,2208,651,2213,651,2235,662,2238,665,2241,669,2243,674,2245,679,2246,683,2246,688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新建一个</w:t>
      </w:r>
      <w:r>
        <w:rPr>
          <w:rFonts w:hint="eastAsia" w:ascii="Arial Unicode MS" w:eastAsia="Arial Unicode MS"/>
          <w:color w:val="333333"/>
          <w:w w:val="105"/>
          <w:sz w:val="19"/>
        </w:rPr>
        <w:t>Moudle</w:t>
      </w:r>
      <w:r>
        <w:rPr>
          <w:color w:val="333333"/>
          <w:w w:val="105"/>
          <w:sz w:val="19"/>
        </w:rPr>
        <w:t>，</w:t>
      </w:r>
      <w:r>
        <w:rPr>
          <w:rFonts w:hint="eastAsia" w:ascii="Arial Unicode MS" w:eastAsia="Arial Unicode MS"/>
          <w:color w:val="333333"/>
          <w:w w:val="105"/>
          <w:sz w:val="19"/>
        </w:rPr>
        <w:t xml:space="preserve">springmvc-04-controller </w:t>
      </w:r>
      <w:r>
        <w:rPr>
          <w:color w:val="333333"/>
          <w:spacing w:val="-2"/>
          <w:w w:val="105"/>
          <w:sz w:val="19"/>
        </w:rPr>
        <w:t>。 将刚才的</w:t>
      </w:r>
      <w:r>
        <w:rPr>
          <w:rFonts w:hint="eastAsia" w:ascii="Arial Unicode MS" w:eastAsia="Arial Unicode MS"/>
          <w:color w:val="333333"/>
          <w:w w:val="105"/>
          <w:sz w:val="19"/>
        </w:rPr>
        <w:t>03</w:t>
      </w:r>
      <w:r>
        <w:rPr>
          <w:rFonts w:hint="eastAsia" w:ascii="Arial Unicode MS" w:eastAsia="Arial Unicode MS"/>
          <w:color w:val="333333"/>
          <w:spacing w:val="1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拷贝一份</w:t>
      </w:r>
      <w:r>
        <w:rPr>
          <w:rFonts w:hint="eastAsia" w:ascii="Arial Unicode MS" w:eastAsia="Arial Unicode MS"/>
          <w:color w:val="333333"/>
          <w:w w:val="105"/>
          <w:sz w:val="19"/>
        </w:rPr>
        <w:t xml:space="preserve">, </w:t>
      </w:r>
      <w:r>
        <w:rPr>
          <w:color w:val="333333"/>
          <w:spacing w:val="-2"/>
          <w:w w:val="105"/>
          <w:sz w:val="19"/>
        </w:rPr>
        <w:t xml:space="preserve">我们进行操作！ </w:t>
      </w:r>
      <w:r>
        <w:rPr>
          <w:color w:val="333333"/>
          <w:w w:val="110"/>
          <w:sz w:val="19"/>
        </w:rPr>
        <w:t>删掉</w:t>
      </w:r>
      <w:r>
        <w:rPr>
          <w:rFonts w:hint="eastAsia" w:ascii="Arial Unicode MS" w:eastAsia="Arial Unicode MS"/>
          <w:color w:val="333333"/>
          <w:w w:val="110"/>
          <w:sz w:val="19"/>
        </w:rPr>
        <w:t>HelloController</w:t>
      </w:r>
    </w:p>
    <w:p>
      <w:pPr>
        <w:pStyle w:val="5"/>
        <w:spacing w:line="240" w:lineRule="exact"/>
        <w:ind w:left="1030"/>
      </w:pPr>
      <w:r>
        <w:pict>
          <v:shape id="_x0000_s1156" o:spid="_x0000_s1156" style="position:absolute;left:0pt;margin-left:108.5pt;margin-top:2.9pt;height:3.8pt;width:3.8pt;mso-position-horizontal-relative:page;z-index:251735040;mso-width-relative:page;mso-height-relative:page;" filled="f" stroked="t" coordorigin="2171,59" coordsize="76,76" path="m2246,96l2208,134,2203,134,2198,133,2194,131,2189,129,2171,101,2171,96,2171,91,2182,69,2185,66,2189,63,2194,61,2198,59,2203,59,2208,59,2213,59,2218,59,2223,61,2227,63,2231,66,2235,69,2238,73,2241,77,2243,82,2245,86,2246,91,2246,9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mvc</w:t>
      </w:r>
      <w:r>
        <w:rPr>
          <w:color w:val="333333"/>
          <w:w w:val="105"/>
        </w:rPr>
        <w:t>的配置文件只留下 视图解析器！</w:t>
      </w:r>
    </w:p>
    <w:p>
      <w:pPr>
        <w:pStyle w:val="9"/>
        <w:numPr>
          <w:ilvl w:val="2"/>
          <w:numId w:val="14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157" o:spid="_x0000_s1157" o:spt="203" style="position:absolute;left:0pt;margin-left:98.4pt;margin-top:26.55pt;height:191.35pt;width:421.7pt;mso-position-horizontal-relative:page;z-index:-266870784;mso-width-relative:page;mso-height-relative:page;" coordorigin="1968,532" coordsize="8434,3827">
            <o:lock v:ext="edit"/>
            <v:shape id="_x0000_s1158" o:spid="_x0000_s1158" style="position:absolute;left:1968;top:531;height:3827;width:8434;" fillcolor="#F7F7F7" filled="t" stroked="f" coordorigin="1968,532" coordsize="8434,3827" path="m10370,4358l2001,4358,1996,4357,1968,4326,1968,564,2001,532,10370,532,10402,564,10402,4326,10370,4358xe">
              <v:path arrowok="t"/>
              <v:fill on="t" focussize="0,0"/>
              <v:stroke on="f"/>
              <v:imagedata o:title=""/>
              <o:lock v:ext="edit"/>
            </v:shape>
            <v:shape id="_x0000_s1159" o:spid="_x0000_s1159" style="position:absolute;left:1975;top:569;height:3782;width:8359;" fillcolor="#F7F7F7" filled="t" stroked="f" coordorigin="1976,569" coordsize="8359,3782" path="m10335,569l2516,569,1976,569,1976,4351,2516,4351,10335,4351,10335,569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编写一个</w:t>
      </w:r>
      <w:r>
        <w:rPr>
          <w:rFonts w:hint="eastAsia" w:ascii="Arial Unicode MS" w:eastAsia="Arial Unicode MS"/>
          <w:color w:val="333333"/>
          <w:w w:val="105"/>
          <w:sz w:val="19"/>
        </w:rPr>
        <w:t>Controller</w:t>
      </w:r>
      <w:r>
        <w:rPr>
          <w:color w:val="333333"/>
          <w:w w:val="105"/>
          <w:sz w:val="19"/>
        </w:rPr>
        <w:t>类，</w:t>
      </w:r>
      <w:r>
        <w:rPr>
          <w:rFonts w:hint="eastAsia" w:ascii="Arial Unicode MS" w:eastAsia="Arial Unicode MS"/>
          <w:color w:val="333333"/>
          <w:w w:val="105"/>
          <w:sz w:val="19"/>
        </w:rPr>
        <w:t>ControllerTest1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定义控制器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注意点：不要导错包，实现</w:t>
            </w:r>
            <w:r>
              <w:rPr>
                <w:color w:val="AA5400"/>
                <w:w w:val="105"/>
                <w:sz w:val="17"/>
              </w:rPr>
              <w:t>Controller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接口，重写方法；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ControllerTest1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ModelAndView handleRequest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返回一个模型视图对象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ModelAndView mv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addObject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"Test1Controller"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setViewName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2"/>
          <w:numId w:val="1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pict>
          <v:group id="_x0000_s1160" o:spid="_x0000_s1160" o:spt="203" style="position:absolute;left:0pt;margin-left:98.4pt;margin-top:37.45pt;height:15.8pt;width:421.7pt;mso-position-horizontal-relative:page;z-index:-266869760;mso-width-relative:page;mso-height-relative:page;" coordorigin="1968,749" coordsize="8434,316">
            <o:lock v:ext="edit"/>
            <v:shape id="_x0000_s1161" o:spid="_x0000_s1161" style="position:absolute;left:1968;top:749;height:316;width:8434;" fillcolor="#F7F7F7" filled="t" stroked="f" coordorigin="1968,749" coordsize="8434,316" path="m10370,1065l2001,1065,1996,1064,1968,1032,1968,782,2001,749,10370,749,10402,782,10402,1032,10370,1065xe">
              <v:path arrowok="t"/>
              <v:fill on="t" focussize="0,0"/>
              <v:stroke on="f"/>
              <v:imagedata o:title=""/>
              <o:lock v:ext="edit"/>
            </v:shape>
            <v:shape id="_x0000_s1162" o:spid="_x0000_s1162" style="position:absolute;left:1975;top:786;height:271;width:8359;" fillcolor="#F7F7F7" filled="t" stroked="f" coordorigin="1976,787" coordsize="8359,271" path="m10335,787l2396,787,1976,787,1976,1057,2396,1057,10335,1057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z w:val="19"/>
        </w:rPr>
        <w:t>编写完毕后，去</w:t>
      </w:r>
      <w:r>
        <w:rPr>
          <w:rFonts w:hint="eastAsia" w:ascii="Arial Unicode MS" w:eastAsia="Arial Unicode MS"/>
          <w:color w:val="333333"/>
          <w:sz w:val="19"/>
        </w:rPr>
        <w:t>Spring</w:t>
      </w:r>
      <w:r>
        <w:rPr>
          <w:color w:val="333333"/>
          <w:sz w:val="19"/>
        </w:rPr>
        <w:t>配置文件中注册请求的</w:t>
      </w:r>
      <w:r>
        <w:rPr>
          <w:rFonts w:hint="eastAsia" w:ascii="Arial Unicode MS" w:eastAsia="Arial Unicode MS"/>
          <w:color w:val="333333"/>
          <w:sz w:val="19"/>
        </w:rPr>
        <w:t>bean</w:t>
      </w:r>
      <w:r>
        <w:rPr>
          <w:color w:val="333333"/>
          <w:sz w:val="19"/>
        </w:rPr>
        <w:t>；</w:t>
      </w:r>
      <w:r>
        <w:rPr>
          <w:rFonts w:hint="eastAsia" w:ascii="Arial Unicode MS" w:eastAsia="Arial Unicode MS"/>
          <w:color w:val="333333"/>
          <w:sz w:val="19"/>
        </w:rPr>
        <w:t>name</w:t>
      </w:r>
      <w:r>
        <w:rPr>
          <w:color w:val="333333"/>
          <w:sz w:val="19"/>
        </w:rPr>
        <w:t>对应请求路径，</w:t>
      </w:r>
      <w:r>
        <w:rPr>
          <w:rFonts w:hint="eastAsia" w:ascii="Arial Unicode MS" w:eastAsia="Arial Unicode MS"/>
          <w:color w:val="333333"/>
          <w:sz w:val="19"/>
        </w:rPr>
        <w:t>class</w:t>
      </w:r>
      <w:r>
        <w:rPr>
          <w:color w:val="333333"/>
          <w:sz w:val="19"/>
        </w:rPr>
        <w:t>对应处理请求的类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"/t1"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"com.kuang.controller.ControllerTest1"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9"/>
        <w:numPr>
          <w:ilvl w:val="2"/>
          <w:numId w:val="1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pict>
          <v:group id="_x0000_s1163" o:spid="_x0000_s1163" o:spt="203" style="position:absolute;left:0pt;margin-left:98.4pt;margin-top:37.45pt;height:123.85pt;width:421.7pt;mso-position-horizontal-relative:page;z-index:-266868736;mso-width-relative:page;mso-height-relative:page;" coordorigin="1968,749" coordsize="8434,2477">
            <o:lock v:ext="edit"/>
            <v:shape id="_x0000_s1164" o:spid="_x0000_s1164" style="position:absolute;left:1968;top:749;height:2477;width:8434;" fillcolor="#F7F7F7" filled="t" stroked="f" coordorigin="1968,749" coordsize="8434,2477" path="m10370,3226l2001,3226,1996,3225,1968,3193,1968,782,2001,749,10370,749,10402,782,10402,3193,10370,3226xe">
              <v:path arrowok="t"/>
              <v:fill on="t" focussize="0,0"/>
              <v:stroke on="f"/>
              <v:imagedata o:title=""/>
              <o:lock v:ext="edit"/>
            </v:shape>
            <v:shape id="_x0000_s1165" o:spid="_x0000_s1165" style="position:absolute;left:1975;top:786;height:2432;width:8359;" fillcolor="#F7F7F7" filled="t" stroked="f" coordorigin="1976,787" coordsize="8359,2432" path="m10335,787l2396,787,1976,787,1976,3218,2396,3218,10335,321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z w:val="19"/>
        </w:rPr>
        <w:t>编写前端</w:t>
      </w:r>
      <w:r>
        <w:rPr>
          <w:rFonts w:hint="eastAsia" w:ascii="Arial Unicode MS" w:eastAsia="Arial Unicode MS"/>
          <w:color w:val="333333"/>
          <w:sz w:val="19"/>
        </w:rPr>
        <w:t>test.jsp</w:t>
      </w:r>
      <w:r>
        <w:rPr>
          <w:color w:val="333333"/>
          <w:sz w:val="19"/>
        </w:rPr>
        <w:t>，注意在</w:t>
      </w:r>
      <w:r>
        <w:rPr>
          <w:rFonts w:hint="eastAsia" w:ascii="Arial Unicode MS" w:eastAsia="Arial Unicode MS"/>
          <w:color w:val="333333"/>
          <w:sz w:val="19"/>
        </w:rPr>
        <w:t>WEB-INF/jsp</w:t>
      </w:r>
      <w:r>
        <w:rPr>
          <w:color w:val="333333"/>
          <w:sz w:val="19"/>
        </w:rPr>
        <w:t>目录下编写，对应我们的视图解析器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Kuangshen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${msg}</w:t>
            </w:r>
          </w:p>
          <w:p>
            <w:pPr>
              <w:pStyle w:val="10"/>
              <w:spacing w:before="10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9"/>
        <w:numPr>
          <w:ilvl w:val="2"/>
          <w:numId w:val="1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1482725</wp:posOffset>
            </wp:positionH>
            <wp:positionV relativeFrom="paragraph">
              <wp:posOffset>394335</wp:posOffset>
            </wp:positionV>
            <wp:extent cx="4895850" cy="144780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19"/>
        </w:rPr>
        <w:t>配置</w:t>
      </w:r>
      <w:r>
        <w:rPr>
          <w:rFonts w:hint="eastAsia" w:ascii="Arial Unicode MS" w:eastAsia="Arial Unicode MS"/>
          <w:color w:val="333333"/>
          <w:spacing w:val="-3"/>
          <w:w w:val="105"/>
          <w:sz w:val="19"/>
        </w:rPr>
        <w:t>Tomcat</w:t>
      </w:r>
      <w:r>
        <w:rPr>
          <w:color w:val="333333"/>
          <w:spacing w:val="-2"/>
          <w:w w:val="105"/>
          <w:sz w:val="19"/>
        </w:rPr>
        <w:t xml:space="preserve">运行测试，我这里没有项目发布名配置的就是一个 </w:t>
      </w:r>
      <w:r>
        <w:rPr>
          <w:rFonts w:hint="eastAsia" w:ascii="Arial Unicode MS" w:eastAsia="Arial Unicode MS"/>
          <w:color w:val="333333"/>
          <w:w w:val="105"/>
          <w:sz w:val="19"/>
        </w:rPr>
        <w:t>/</w:t>
      </w:r>
      <w:r>
        <w:rPr>
          <w:rFonts w:hint="eastAsia" w:ascii="Arial Unicode MS" w:eastAsia="Arial Unicode MS"/>
          <w:color w:val="333333"/>
          <w:spacing w:val="-25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，所以请求不用加项目名，</w:t>
      </w:r>
      <w:r>
        <w:rPr>
          <w:rFonts w:hint="eastAsia" w:ascii="Arial Unicode MS" w:eastAsia="Arial Unicode MS"/>
          <w:color w:val="333333"/>
          <w:w w:val="105"/>
          <w:sz w:val="19"/>
        </w:rPr>
        <w:t>OK</w:t>
      </w:r>
      <w:r>
        <w:rPr>
          <w:color w:val="333333"/>
          <w:w w:val="105"/>
          <w:sz w:val="19"/>
        </w:rPr>
        <w:t>！</w:t>
      </w:r>
    </w:p>
    <w:p>
      <w:pPr>
        <w:pStyle w:val="4"/>
        <w:spacing w:before="96"/>
      </w:pPr>
      <w:r>
        <w:rPr>
          <w:color w:val="333333"/>
          <w:w w:val="105"/>
        </w:rPr>
        <w:t>说明：</w:t>
      </w:r>
    </w:p>
    <w:p>
      <w:pPr>
        <w:pStyle w:val="5"/>
        <w:spacing w:before="115" w:line="327" w:lineRule="exact"/>
        <w:ind w:left="580"/>
      </w:pPr>
      <w:r>
        <w:pict>
          <v:shape id="_x0000_s1166" o:spid="_x0000_s1166" style="position:absolute;left:0pt;margin-left:86pt;margin-top:13pt;height:3.8pt;width:3.8pt;mso-position-horizontal-relative:page;z-index:251739136;mso-width-relative:page;mso-height-relative:page;" fillcolor="#333333" filled="t" stroked="f" coordorigin="1721,261" coordsize="76,76" path="m1763,336l1753,336,1748,335,1721,303,1721,293,1753,261,1763,261,1796,293,1796,303,1763,33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10"/>
        </w:rPr>
        <w:t>实现接口</w:t>
      </w:r>
      <w:r>
        <w:rPr>
          <w:rFonts w:hint="eastAsia" w:ascii="Arial Unicode MS" w:eastAsia="Arial Unicode MS"/>
          <w:color w:val="333333"/>
          <w:w w:val="110"/>
        </w:rPr>
        <w:t>Controller</w:t>
      </w:r>
      <w:r>
        <w:rPr>
          <w:color w:val="333333"/>
          <w:w w:val="110"/>
        </w:rPr>
        <w:t>定义控制器是较老的办法</w:t>
      </w:r>
    </w:p>
    <w:p>
      <w:pPr>
        <w:pStyle w:val="5"/>
        <w:spacing w:before="10" w:line="204" w:lineRule="auto"/>
        <w:ind w:left="580" w:right="218"/>
      </w:pPr>
      <w:r>
        <w:pict>
          <v:shape id="_x0000_s1167" o:spid="_x0000_s1167" style="position:absolute;left:0pt;margin-left:86pt;margin-top:5.9pt;height:3.8pt;width:3.8pt;mso-position-horizontal-relative:page;z-index:251740160;mso-width-relative:page;mso-height-relative:page;" fillcolor="#333333" filled="t" stroked="f" coordorigin="1721,119" coordsize="76,76" path="m1763,194l1753,194,1748,193,1721,161,1721,151,1753,119,1763,119,1796,151,1796,161,1763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缺点是：一个控制器中只有一个方法，如果要多个方法则需要定义多个</w:t>
      </w:r>
      <w:r>
        <w:rPr>
          <w:rFonts w:hint="eastAsia" w:ascii="Arial Unicode MS" w:eastAsia="Arial Unicode MS"/>
          <w:color w:val="333333"/>
        </w:rPr>
        <w:t>Controller</w:t>
      </w:r>
      <w:r>
        <w:rPr>
          <w:color w:val="333333"/>
        </w:rPr>
        <w:t xml:space="preserve">；定义的方式比  </w:t>
      </w:r>
      <w:r>
        <w:rPr>
          <w:color w:val="333333"/>
          <w:w w:val="105"/>
        </w:rPr>
        <w:t>较麻烦；</w:t>
      </w:r>
    </w:p>
    <w:p>
      <w:pPr>
        <w:spacing w:after="0" w:line="204" w:lineRule="auto"/>
        <w:sectPr>
          <w:pgSz w:w="11900" w:h="16840"/>
          <w:pgMar w:top="960" w:right="1340" w:bottom="280" w:left="1380" w:header="720" w:footer="720" w:gutter="0"/>
        </w:sectPr>
      </w:pPr>
    </w:p>
    <w:p>
      <w:pPr>
        <w:pStyle w:val="3"/>
        <w:numPr>
          <w:ilvl w:val="1"/>
          <w:numId w:val="14"/>
        </w:numPr>
        <w:tabs>
          <w:tab w:val="left" w:pos="577"/>
        </w:tabs>
        <w:spacing w:before="2" w:after="0" w:line="240" w:lineRule="auto"/>
        <w:ind w:left="576" w:right="0" w:hanging="447"/>
        <w:jc w:val="left"/>
        <w:rPr>
          <w:rFonts w:ascii="Arial" w:eastAsia="Arial"/>
        </w:rPr>
      </w:pPr>
      <w:bookmarkStart w:id="28" w:name="4.3、使用注解@Controller"/>
      <w:bookmarkEnd w:id="28"/>
      <w:bookmarkStart w:id="29" w:name="4.3、使用注解@Controller"/>
      <w:bookmarkEnd w:id="29"/>
      <w:r>
        <w:rPr>
          <w:color w:val="333333"/>
          <w:w w:val="105"/>
        </w:rPr>
        <w:t>、使用注解</w:t>
      </w:r>
      <w:r>
        <w:rPr>
          <w:rFonts w:ascii="Arial" w:eastAsia="Arial"/>
          <w:color w:val="333333"/>
          <w:w w:val="105"/>
        </w:rPr>
        <w:t>@Controller</w:t>
      </w:r>
    </w:p>
    <w:p>
      <w:pPr>
        <w:pStyle w:val="5"/>
        <w:spacing w:before="150" w:line="204" w:lineRule="auto"/>
        <w:ind w:left="580" w:right="634"/>
      </w:pPr>
      <w:r>
        <w:pict>
          <v:shape id="_x0000_s1168" o:spid="_x0000_s1168" style="position:absolute;left:0pt;margin-left:86pt;margin-top:12.9pt;height:3.8pt;width:3.8pt;mso-position-horizontal-relative:page;z-index:251742208;mso-width-relative:page;mso-height-relative:page;" fillcolor="#333333" filled="t" stroked="f" coordorigin="1721,259" coordsize="76,76" path="m1763,334l1753,334,1748,333,1721,301,1721,291,1753,259,1763,259,1796,291,1796,301,1763,33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@Controller</w:t>
      </w:r>
      <w:r>
        <w:rPr>
          <w:color w:val="333333"/>
        </w:rPr>
        <w:t>注解类型用于声明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类的实例是一个控制器（在讲</w:t>
      </w:r>
      <w:r>
        <w:rPr>
          <w:rFonts w:hint="eastAsia" w:ascii="Arial Unicode MS" w:eastAsia="Arial Unicode MS"/>
          <w:color w:val="333333"/>
        </w:rPr>
        <w:t>IOC</w:t>
      </w:r>
      <w:r>
        <w:rPr>
          <w:color w:val="333333"/>
        </w:rPr>
        <w:t>时还提到了另外</w:t>
      </w:r>
      <w:r>
        <w:rPr>
          <w:rFonts w:hint="eastAsia" w:ascii="Arial Unicode MS" w:eastAsia="Arial Unicode MS"/>
          <w:color w:val="333333"/>
        </w:rPr>
        <w:t>3</w:t>
      </w:r>
      <w:r>
        <w:rPr>
          <w:color w:val="333333"/>
          <w:spacing w:val="-9"/>
        </w:rPr>
        <w:t xml:space="preserve">个注 </w:t>
      </w:r>
      <w:r>
        <w:rPr>
          <w:color w:val="333333"/>
          <w:spacing w:val="22"/>
        </w:rPr>
        <w:t xml:space="preserve"> </w:t>
      </w:r>
      <w:r>
        <w:rPr>
          <w:color w:val="333333"/>
          <w:w w:val="105"/>
        </w:rPr>
        <w:t>解）；</w:t>
      </w:r>
    </w:p>
    <w:p>
      <w:pPr>
        <w:pStyle w:val="5"/>
        <w:spacing w:before="106" w:line="204" w:lineRule="auto"/>
        <w:ind w:left="580" w:right="213"/>
      </w:pPr>
      <w:r>
        <w:pict>
          <v:shape id="_x0000_s1169" o:spid="_x0000_s1169" style="position:absolute;left:0pt;margin-left:86pt;margin-top:10.7pt;height:3.8pt;width:3.8pt;mso-position-horizontal-relative:page;z-index:251743232;mso-width-relative:page;mso-height-relative:page;" fillcolor="#333333" filled="t" stroked="f" coordorigin="1721,215" coordsize="76,76" path="m1763,290l1753,290,1748,289,1721,257,1721,247,1753,215,1763,215,1796,247,1796,257,1763,29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0" o:spid="_x0000_s1170" style="position:absolute;left:0pt;margin-left:98.4pt;margin-top:46.35pt;height:29.3pt;width:421.7pt;mso-position-horizontal-relative:page;z-index:-266862592;mso-width-relative:page;mso-height-relative:page;" fillcolor="#F7F7F7" filled="t" stroked="f" coordorigin="1968,927" coordsize="8434,586" path="m10402,960l10370,927,2001,927,1968,960,1968,1480,1969,1485,1973,1494,1976,1498,1976,1505,1983,1505,1987,1508,1996,1512,2001,1513,10370,1513,10402,1480,10402,960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可以使用扫描机制来找到应用程序中所有基于注解的控制器类，为了保证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  <w:spacing w:val="-4"/>
        </w:rPr>
        <w:t xml:space="preserve">能找到你的 </w:t>
      </w:r>
      <w:r>
        <w:rPr>
          <w:color w:val="333333"/>
          <w:spacing w:val="22"/>
        </w:rPr>
        <w:t xml:space="preserve"> </w:t>
      </w:r>
      <w:r>
        <w:rPr>
          <w:color w:val="333333"/>
          <w:w w:val="105"/>
        </w:rPr>
        <w:t>控制器，需要在配置文件中声明组件扫描。</w:t>
      </w:r>
    </w:p>
    <w:p>
      <w:pPr>
        <w:pStyle w:val="5"/>
        <w:spacing w:before="4" w:after="1"/>
        <w:rPr>
          <w:sz w:val="11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自动扫描指定的包，下面所有注解类交给</w:t>
            </w:r>
            <w:r>
              <w:rPr>
                <w:color w:val="AA5400"/>
                <w:w w:val="105"/>
                <w:sz w:val="17"/>
              </w:rPr>
              <w:t>IOC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容器管理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&lt;context:component-scan </w:t>
            </w:r>
            <w:r>
              <w:rPr>
                <w:color w:val="0000CC"/>
                <w:w w:val="105"/>
                <w:sz w:val="17"/>
              </w:rPr>
              <w:t>base-package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"com.kuang.controller"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5"/>
        <w:spacing w:before="191"/>
        <w:ind w:left="580"/>
      </w:pPr>
      <w:r>
        <w:pict>
          <v:shape id="_x0000_s1171" o:spid="_x0000_s1171" style="position:absolute;left:0pt;margin-left:86pt;margin-top:16.8pt;height:3.8pt;width:3.8pt;mso-position-horizontal-relative:page;z-index:251745280;mso-width-relative:page;mso-height-relative:page;" fillcolor="#333333" filled="t" stroked="f" coordorigin="1721,337" coordsize="76,76" path="m1763,412l1753,412,1748,411,1721,379,1721,369,1753,337,1763,337,1796,369,1796,379,1763,4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172" o:spid="_x0000_s1172" o:spt="203" style="position:absolute;left:0pt;margin-left:98.4pt;margin-top:37.45pt;height:191.35pt;width:421.7pt;mso-position-horizontal-relative:page;z-index:-266860544;mso-width-relative:page;mso-height-relative:page;" coordorigin="1968,749" coordsize="8434,3827">
            <o:lock v:ext="edit"/>
            <v:shape id="_x0000_s1173" o:spid="_x0000_s1173" style="position:absolute;left:1968;top:749;height:3827;width:8434;" fillcolor="#F7F7F7" filled="t" stroked="f" coordorigin="1968,749" coordsize="8434,3827" path="m10365,4576l2006,4576,2001,4576,1968,4544,1968,782,2001,749,10370,749,10402,782,10402,4544,10365,4576xe">
              <v:path arrowok="t"/>
              <v:fill on="t" focussize="0,0"/>
              <v:stroke on="f"/>
              <v:imagedata o:title=""/>
              <o:lock v:ext="edit"/>
            </v:shape>
            <v:shape id="_x0000_s1174" o:spid="_x0000_s1174" style="position:absolute;left:1975;top:786;height:3782;width:8359;" fillcolor="#F7F7F7" filled="t" stroked="f" coordorigin="1976,787" coordsize="8359,3782" path="m10335,787l2516,787,1976,787,1976,4569,2516,4569,10335,4569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增加一个</w:t>
      </w:r>
      <w:r>
        <w:rPr>
          <w:rFonts w:hint="eastAsia" w:ascii="Arial Unicode MS" w:eastAsia="Arial Unicode MS"/>
          <w:color w:val="333333"/>
          <w:w w:val="105"/>
        </w:rPr>
        <w:t>ControllerTest2</w:t>
      </w:r>
      <w:r>
        <w:rPr>
          <w:color w:val="333333"/>
          <w:w w:val="105"/>
        </w:rPr>
        <w:t>类，使用注解实现；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//@Controller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注解的类会自动添加到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上下文中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>ControllerTest2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映射访问路径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"/t2"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index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//Spring 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会自动实例化一个</w:t>
            </w:r>
            <w:r>
              <w:rPr>
                <w:color w:val="AA5400"/>
                <w:w w:val="105"/>
                <w:sz w:val="17"/>
              </w:rPr>
              <w:t>Model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对象用于向视图中传值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"ControllerTest2"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返回视图位置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58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1663700</wp:posOffset>
            </wp:positionH>
            <wp:positionV relativeFrom="paragraph">
              <wp:posOffset>384810</wp:posOffset>
            </wp:positionV>
            <wp:extent cx="4524375" cy="1190625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5" o:spid="_x0000_s1175" style="position:absolute;left:0pt;margin-left:86pt;margin-top:16.8pt;height:3.8pt;width:3.8pt;mso-position-horizontal-relative:page;z-index:251747328;mso-width-relative:page;mso-height-relative:page;" fillcolor="#333333" filled="t" stroked="f" coordorigin="1721,337" coordsize="76,76" path="m1763,412l1753,412,1748,411,1721,379,1721,369,1753,337,1763,337,1796,369,1796,379,1763,41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运行</w:t>
      </w:r>
      <w:r>
        <w:rPr>
          <w:rFonts w:hint="eastAsia" w:ascii="Arial Unicode MS" w:eastAsia="Arial Unicode MS"/>
          <w:color w:val="333333"/>
          <w:w w:val="105"/>
        </w:rPr>
        <w:t>tomcat</w:t>
      </w:r>
      <w:r>
        <w:rPr>
          <w:color w:val="333333"/>
          <w:w w:val="105"/>
        </w:rPr>
        <w:t>测试</w:t>
      </w:r>
    </w:p>
    <w:p>
      <w:pPr>
        <w:pStyle w:val="5"/>
        <w:spacing w:before="11"/>
        <w:rPr>
          <w:sz w:val="22"/>
        </w:rPr>
      </w:pPr>
    </w:p>
    <w:p>
      <w:pPr>
        <w:pStyle w:val="4"/>
        <w:spacing w:before="0" w:line="206" w:lineRule="auto"/>
        <w:ind w:left="580" w:right="207"/>
      </w:pPr>
      <w:r>
        <w:rPr>
          <w:color w:val="333333"/>
          <w:spacing w:val="-1"/>
        </w:rPr>
        <w:t xml:space="preserve">可以发现，我们的两个请求都可以指向一个视图，但是页面结果的结果是不一样的，从这里可以看  </w:t>
      </w:r>
      <w:r>
        <w:rPr>
          <w:color w:val="333333"/>
          <w:w w:val="105"/>
        </w:rPr>
        <w:t>出视图是被复用的，而控制器与视图之间是弱偶合关系。</w:t>
      </w:r>
    </w:p>
    <w:p>
      <w:pPr>
        <w:pStyle w:val="5"/>
        <w:spacing w:before="8"/>
        <w:rPr>
          <w:b/>
          <w:sz w:val="32"/>
        </w:rPr>
      </w:pPr>
    </w:p>
    <w:p>
      <w:pPr>
        <w:pStyle w:val="5"/>
        <w:spacing w:line="206" w:lineRule="auto"/>
        <w:ind w:left="130" w:right="267"/>
        <w:rPr>
          <w:rFonts w:hint="eastAsia" w:ascii="Arial Unicode MS" w:eastAsia="Arial Unicode MS"/>
        </w:rPr>
      </w:pPr>
      <w:r>
        <w:rPr>
          <w:color w:val="333333"/>
          <w:spacing w:val="-1"/>
        </w:rPr>
        <w:t xml:space="preserve">注解方式是平时使用的最多的方式！除了这两种之外还有其他的方式，大家想要自己研究的话，可以参  </w:t>
      </w:r>
      <w:r>
        <w:rPr>
          <w:color w:val="333333"/>
          <w:w w:val="105"/>
        </w:rPr>
        <w:t>考我的博客：</w:t>
      </w:r>
      <w:r>
        <w:fldChar w:fldCharType="begin"/>
      </w:r>
      <w:r>
        <w:instrText xml:space="preserve"> HYPERLINK "https://www.cnblogs.com/hellokuangshen/p/11270742.html"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https://www.cnblogs.com/hellokuangshen/p/11270742.html</w:t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fldChar w:fldCharType="end"/>
      </w:r>
    </w:p>
    <w:p>
      <w:pPr>
        <w:pStyle w:val="5"/>
        <w:spacing w:before="9"/>
        <w:rPr>
          <w:rFonts w:ascii="Arial Unicode MS"/>
          <w:sz w:val="32"/>
        </w:rPr>
      </w:pPr>
    </w:p>
    <w:p>
      <w:pPr>
        <w:pStyle w:val="3"/>
        <w:numPr>
          <w:ilvl w:val="1"/>
          <w:numId w:val="14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</w:rPr>
      </w:pPr>
      <w:bookmarkStart w:id="30" w:name="4.4、RequestMapping"/>
      <w:bookmarkEnd w:id="30"/>
      <w:bookmarkStart w:id="31" w:name="4.4、RequestMapping"/>
      <w:bookmarkEnd w:id="31"/>
      <w:r>
        <w:rPr>
          <w:color w:val="333333"/>
          <w:w w:val="105"/>
        </w:rPr>
        <w:t>、</w:t>
      </w:r>
      <w:r>
        <w:rPr>
          <w:rFonts w:ascii="Arial" w:eastAsia="Arial"/>
          <w:color w:val="333333"/>
          <w:w w:val="105"/>
        </w:rPr>
        <w:t>RequestMapping</w:t>
      </w:r>
    </w:p>
    <w:p>
      <w:pPr>
        <w:pStyle w:val="4"/>
        <w:spacing w:before="185"/>
        <w:rPr>
          <w:rFonts w:ascii="Arial"/>
        </w:rPr>
      </w:pPr>
      <w:r>
        <w:rPr>
          <w:rFonts w:ascii="Arial"/>
          <w:color w:val="333333"/>
          <w:w w:val="105"/>
        </w:rPr>
        <w:t>@RequestMapping</w:t>
      </w:r>
    </w:p>
    <w:p>
      <w:pPr>
        <w:pStyle w:val="5"/>
        <w:spacing w:before="196" w:line="204" w:lineRule="auto"/>
        <w:ind w:left="580" w:right="194"/>
      </w:pPr>
      <w:r>
        <w:pict>
          <v:shape id="_x0000_s1176" o:spid="_x0000_s1176" style="position:absolute;left:0pt;margin-left:86pt;margin-top:15.2pt;height:3.8pt;width:3.8pt;mso-position-horizontal-relative:page;z-index:251748352;mso-width-relative:page;mso-height-relative:page;" fillcolor="#333333" filled="t" stroked="f" coordorigin="1721,305" coordsize="76,76" path="m1758,380l1721,347,1721,337,1721,332,1725,323,1728,319,1732,316,1735,312,1739,309,1748,306,1753,305,1763,305,1768,306,1777,309,1781,312,1785,316,1788,319,1791,323,1795,332,1796,337,1796,347,1763,380,1758,38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@RequestMapping</w:t>
      </w:r>
      <w:r>
        <w:rPr>
          <w:color w:val="333333"/>
        </w:rPr>
        <w:t>注解用于映射</w:t>
      </w:r>
      <w:r>
        <w:rPr>
          <w:rFonts w:hint="eastAsia" w:ascii="Arial Unicode MS" w:eastAsia="Arial Unicode MS"/>
          <w:color w:val="333333"/>
        </w:rPr>
        <w:t>url</w:t>
      </w:r>
      <w:r>
        <w:rPr>
          <w:color w:val="333333"/>
          <w:spacing w:val="-1"/>
        </w:rPr>
        <w:t xml:space="preserve">到控制器类或一个特定的处理程序方法。可用于类或方法上。    </w:t>
      </w:r>
      <w:r>
        <w:rPr>
          <w:color w:val="333333"/>
          <w:w w:val="105"/>
        </w:rPr>
        <w:t>用于类上，表示类中的所有响应请求的方法都是以该地址作为父路径。</w:t>
      </w:r>
    </w:p>
    <w:p>
      <w:pPr>
        <w:pStyle w:val="5"/>
        <w:spacing w:before="70"/>
        <w:ind w:left="580"/>
        <w:rPr>
          <w:rFonts w:hint="eastAsia" w:ascii="Arial Unicode MS" w:eastAsia="Arial Unicode MS"/>
        </w:rPr>
      </w:pPr>
      <w:r>
        <w:pict>
          <v:shape id="_x0000_s1177" o:spid="_x0000_s1177" style="position:absolute;left:0pt;margin-left:86pt;margin-top:10.75pt;height:3.8pt;width:3.8pt;mso-position-horizontal-relative:page;z-index:251749376;mso-width-relative:page;mso-height-relative:page;" fillcolor="#333333" filled="t" stroked="f" coordorigin="1721,216" coordsize="76,76" path="m1758,291l1721,258,1721,248,1753,216,1763,216,1796,248,1796,258,1758,29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 xml:space="preserve">为了测试结论更加准确，我们可以加上一个项目名测试 </w:t>
      </w:r>
      <w:r>
        <w:rPr>
          <w:rFonts w:hint="eastAsia" w:ascii="Arial Unicode MS" w:eastAsia="Arial Unicode MS"/>
          <w:color w:val="333333"/>
          <w:w w:val="105"/>
        </w:rPr>
        <w:t>myweb</w:t>
      </w:r>
    </w:p>
    <w:p>
      <w:pPr>
        <w:pStyle w:val="5"/>
        <w:spacing w:before="36"/>
        <w:ind w:left="580"/>
      </w:pPr>
      <w:r>
        <w:pict>
          <v:shape id="_x0000_s1178" o:spid="_x0000_s1178" style="position:absolute;left:0pt;margin-left:86pt;margin-top:9.05pt;height:3.8pt;width:3.8pt;mso-position-horizontal-relative:page;z-index:251750400;mso-width-relative:page;mso-height-relative:page;" fillcolor="#333333" filled="t" stroked="f" coordorigin="1721,182" coordsize="76,76" path="m1758,257l1721,224,1721,214,1753,182,1763,182,1796,214,1796,224,1758,25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只注解在方法上面</w:t>
      </w:r>
    </w:p>
    <w:p>
      <w:pPr>
        <w:spacing w:after="0"/>
        <w:sectPr>
          <w:pgSz w:w="11900" w:h="16840"/>
          <w:pgMar w:top="48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  <w:p>
            <w:pPr>
              <w:pStyle w:val="10"/>
              <w:spacing w:before="101" w:line="381" w:lineRule="auto"/>
              <w:ind w:left="559" w:right="4706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TestController </w:t>
            </w:r>
            <w:r>
              <w:rPr>
                <w:color w:val="333333"/>
                <w:w w:val="105"/>
                <w:sz w:val="17"/>
              </w:rPr>
              <w:t xml:space="preserve">{ </w:t>
            </w: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"/h1"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</w:t>
            </w:r>
            <w:r>
              <w:rPr>
                <w:color w:val="333333"/>
                <w:w w:val="105"/>
                <w:sz w:val="17"/>
              </w:rPr>
              <w:t>(){</w:t>
            </w:r>
          </w:p>
          <w:p>
            <w:pPr>
              <w:pStyle w:val="10"/>
              <w:spacing w:before="0" w:line="169" w:lineRule="exact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10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7"/>
        <w:rPr>
          <w:sz w:val="6"/>
        </w:rPr>
      </w:pPr>
    </w:p>
    <w:p>
      <w:pPr>
        <w:pStyle w:val="5"/>
        <w:spacing w:before="57"/>
        <w:ind w:left="580"/>
        <w:rPr>
          <w:rFonts w:hint="eastAsia" w:ascii="Arial Unicode MS" w:eastAsia="Arial Unicode MS"/>
        </w:rPr>
      </w:pPr>
      <w:r>
        <w:pict>
          <v:shape id="_x0000_s1179" o:spid="_x0000_s1179" style="position:absolute;left:0pt;margin-left:98.4pt;margin-top:-104.25pt;height:96.8pt;width:421.7pt;mso-position-horizontal-relative:page;z-index:-266855424;mso-width-relative:page;mso-height-relative:page;" fillcolor="#F7F7F7" filled="t" stroked="f" coordorigin="1968,-2086" coordsize="8434,1936" path="m10402,-2053l10370,-2086,2001,-2086,1968,-2053,1968,-183,1969,-178,1973,-169,1976,-164,1976,-157,1983,-157,1987,-155,1996,-151,2001,-150,2006,-150,10365,-150,10402,-183,10402,-205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15"/>
        </w:rPr>
        <w:t>访问路径：</w:t>
      </w:r>
      <w:r>
        <w:rPr>
          <w:rFonts w:hint="eastAsia" w:ascii="Arial Unicode MS" w:eastAsia="Arial Unicode MS"/>
          <w:color w:val="4082C3"/>
          <w:w w:val="115"/>
          <w:u w:val="single" w:color="4082C3"/>
        </w:rPr>
        <w:t>http://localhost:8080</w:t>
      </w:r>
      <w:r>
        <w:rPr>
          <w:rFonts w:hint="eastAsia" w:ascii="Arial Unicode MS" w:eastAsia="Arial Unicode MS"/>
          <w:color w:val="4082C3"/>
          <w:w w:val="115"/>
        </w:rPr>
        <w:t xml:space="preserve"> </w:t>
      </w:r>
      <w:r>
        <w:rPr>
          <w:rFonts w:hint="eastAsia" w:ascii="Arial Unicode MS" w:eastAsia="Arial Unicode MS"/>
          <w:color w:val="333333"/>
          <w:w w:val="115"/>
        </w:rPr>
        <w:t xml:space="preserve">/ </w:t>
      </w:r>
      <w:r>
        <w:rPr>
          <w:color w:val="333333"/>
          <w:w w:val="115"/>
        </w:rPr>
        <w:t xml:space="preserve">项目名 </w:t>
      </w:r>
      <w:r>
        <w:rPr>
          <w:rFonts w:hint="eastAsia" w:ascii="Arial Unicode MS" w:eastAsia="Arial Unicode MS"/>
          <w:color w:val="333333"/>
          <w:w w:val="115"/>
        </w:rPr>
        <w:t>/ h1</w:t>
      </w:r>
    </w:p>
    <w:p>
      <w:pPr>
        <w:pStyle w:val="5"/>
        <w:spacing w:before="52"/>
        <w:ind w:left="580"/>
      </w:pPr>
      <w:r>
        <w:pict>
          <v:shape id="_x0000_s1180" o:spid="_x0000_s1180" style="position:absolute;left:0pt;margin-left:86pt;margin-top:9.85pt;height:3.8pt;width:3.8pt;mso-position-horizontal-relative:page;z-index:251752448;mso-width-relative:page;mso-height-relative:page;" fillcolor="#333333" filled="t" stroked="f" coordorigin="1721,198" coordsize="76,76" path="m1758,273l1721,240,1721,230,1753,198,1763,198,1796,230,1796,240,1758,27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81" o:spid="_x0000_s1181" style="position:absolute;left:0pt;margin-left:98.4pt;margin-top:30.5pt;height:110.35pt;width:421.7pt;mso-position-horizontal-relative:page;z-index:-266853376;mso-width-relative:page;mso-height-relative:page;" fillcolor="#F7F7F7" filled="t" stroked="f" coordorigin="1968,610" coordsize="8434,2207" path="m10402,643l10370,610,2001,610,1968,643,1968,2784,1969,2789,1973,2798,1976,2802,1976,2809,1983,2809,1987,2812,1996,2815,2001,2816,2006,2816,10365,2816,10402,2784,10402,64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同时注解类与方法</w:t>
      </w:r>
    </w:p>
    <w:p>
      <w:pPr>
        <w:pStyle w:val="5"/>
        <w:spacing w:before="8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 w:line="381" w:lineRule="auto"/>
              <w:ind w:left="136" w:right="470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 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"/admin"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TestController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  <w:p>
            <w:pPr>
              <w:pStyle w:val="10"/>
              <w:spacing w:before="0" w:line="381" w:lineRule="auto"/>
              <w:ind w:left="559" w:right="4706"/>
              <w:rPr>
                <w:sz w:val="17"/>
              </w:rPr>
            </w:pPr>
            <w:r>
              <w:rPr>
                <w:color w:val="545454"/>
                <w:sz w:val="17"/>
              </w:rPr>
              <w:t>@RequestMapping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"/h1"</w:t>
            </w:r>
            <w:r>
              <w:rPr>
                <w:color w:val="333333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</w:t>
            </w:r>
            <w:r>
              <w:rPr>
                <w:color w:val="333333"/>
                <w:w w:val="105"/>
                <w:sz w:val="17"/>
              </w:rPr>
              <w:t>(){</w:t>
            </w:r>
          </w:p>
          <w:p>
            <w:pPr>
              <w:pStyle w:val="10"/>
              <w:spacing w:before="0" w:line="170" w:lineRule="exact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99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580"/>
      </w:pPr>
      <w:r>
        <w:rPr>
          <w:color w:val="333333"/>
          <w:w w:val="105"/>
        </w:rPr>
        <w:t>访问路径：</w:t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http://localhost:8080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 xml:space="preserve">/ </w:t>
      </w:r>
      <w:r>
        <w:rPr>
          <w:color w:val="333333"/>
          <w:w w:val="105"/>
        </w:rPr>
        <w:t>项目名</w:t>
      </w:r>
      <w:r>
        <w:rPr>
          <w:rFonts w:hint="eastAsia" w:ascii="Arial Unicode MS" w:eastAsia="Arial Unicode MS"/>
          <w:color w:val="333333"/>
          <w:w w:val="105"/>
        </w:rPr>
        <w:t xml:space="preserve">/ admin /h1 , </w:t>
      </w:r>
      <w:r>
        <w:rPr>
          <w:color w:val="333333"/>
          <w:w w:val="105"/>
        </w:rPr>
        <w:t>需要先指定类的路径再指定方法的路径；</w:t>
      </w:r>
    </w:p>
    <w:p>
      <w:pPr>
        <w:pStyle w:val="5"/>
        <w:spacing w:before="4"/>
        <w:rPr>
          <w:sz w:val="29"/>
        </w:rPr>
      </w:pPr>
    </w:p>
    <w:p>
      <w:pPr>
        <w:pStyle w:val="3"/>
        <w:numPr>
          <w:ilvl w:val="1"/>
          <w:numId w:val="14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32" w:name="4.5、RestFul 风格"/>
      <w:bookmarkEnd w:id="32"/>
      <w:bookmarkStart w:id="33" w:name="4.5、RestFul 风格"/>
      <w:bookmarkEnd w:id="33"/>
      <w:r>
        <w:rPr>
          <w:color w:val="333333"/>
        </w:rPr>
        <w:t>、</w:t>
      </w:r>
      <w:r>
        <w:rPr>
          <w:rFonts w:ascii="Arial" w:eastAsia="Arial"/>
          <w:color w:val="333333"/>
        </w:rPr>
        <w:t>RestFul</w:t>
      </w:r>
      <w:r>
        <w:rPr>
          <w:rFonts w:ascii="Arial" w:eastAsia="Arial"/>
          <w:color w:val="333333"/>
          <w:spacing w:val="-6"/>
        </w:rPr>
        <w:t xml:space="preserve"> </w:t>
      </w:r>
      <w:r>
        <w:rPr>
          <w:color w:val="333333"/>
        </w:rPr>
        <w:t>风格</w:t>
      </w:r>
    </w:p>
    <w:p>
      <w:pPr>
        <w:pStyle w:val="4"/>
        <w:spacing w:before="112" w:line="325" w:lineRule="exact"/>
      </w:pPr>
      <w:r>
        <w:rPr>
          <w:color w:val="333333"/>
          <w:w w:val="105"/>
        </w:rPr>
        <w:t>概念</w:t>
      </w:r>
    </w:p>
    <w:p>
      <w:pPr>
        <w:pStyle w:val="5"/>
        <w:spacing w:before="12" w:line="204" w:lineRule="auto"/>
        <w:ind w:left="130" w:right="218" w:firstLine="202"/>
      </w:pPr>
      <w:r>
        <w:rPr>
          <w:rFonts w:hint="eastAsia" w:ascii="Arial Unicode MS" w:eastAsia="Arial Unicode MS"/>
          <w:color w:val="333333"/>
        </w:rPr>
        <w:t>Restful</w:t>
      </w:r>
      <w:r>
        <w:rPr>
          <w:color w:val="333333"/>
          <w:spacing w:val="-1"/>
        </w:rPr>
        <w:t xml:space="preserve">就是一个资源定位及资源操作的风格。不是标准也不是协议，只是一种风格。基于这个风格设  </w:t>
      </w:r>
      <w:r>
        <w:rPr>
          <w:color w:val="333333"/>
          <w:w w:val="105"/>
        </w:rPr>
        <w:t>计的软件可以更简洁，更有层次，更易于实现缓存等机制。</w:t>
      </w:r>
    </w:p>
    <w:p>
      <w:pPr>
        <w:pStyle w:val="4"/>
        <w:spacing w:before="115" w:line="325" w:lineRule="exact"/>
      </w:pPr>
      <w:r>
        <w:rPr>
          <w:color w:val="333333"/>
          <w:w w:val="105"/>
        </w:rPr>
        <w:t>功能</w:t>
      </w:r>
    </w:p>
    <w:p>
      <w:pPr>
        <w:pStyle w:val="5"/>
        <w:spacing w:line="300" w:lineRule="exact"/>
        <w:ind w:left="333"/>
      </w:pPr>
      <w:r>
        <w:rPr>
          <w:color w:val="333333"/>
          <w:w w:val="105"/>
        </w:rPr>
        <w:t>资源：互联网所有的事物都可以被抽象为资源</w:t>
      </w:r>
    </w:p>
    <w:p>
      <w:pPr>
        <w:pStyle w:val="5"/>
        <w:spacing w:before="12" w:line="204" w:lineRule="auto"/>
        <w:ind w:left="333" w:right="2034"/>
      </w:pPr>
      <w:r>
        <w:rPr>
          <w:color w:val="333333"/>
        </w:rPr>
        <w:t>资源操作：使用</w:t>
      </w:r>
      <w:r>
        <w:rPr>
          <w:rFonts w:hint="eastAsia" w:ascii="Arial Unicode MS" w:eastAsia="Arial Unicode MS"/>
          <w:color w:val="333333"/>
        </w:rPr>
        <w:t>POST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DELETE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PUT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GET</w:t>
      </w:r>
      <w:r>
        <w:rPr>
          <w:color w:val="333333"/>
        </w:rPr>
        <w:t>，使用不同方法对资源进行操作。分别对应 添加、 删除、修改、查询。</w:t>
      </w:r>
    </w:p>
    <w:p>
      <w:pPr>
        <w:spacing w:before="129"/>
        <w:ind w:left="130" w:right="0" w:firstLine="0"/>
        <w:jc w:val="left"/>
        <w:rPr>
          <w:rFonts w:hint="eastAsia" w:ascii="Arial Unicode MS" w:eastAsia="Arial Unicode MS"/>
          <w:sz w:val="19"/>
        </w:rPr>
      </w:pPr>
      <w:r>
        <w:rPr>
          <w:rFonts w:hint="eastAsia" w:ascii="微软雅黑" w:eastAsia="微软雅黑"/>
          <w:b/>
          <w:color w:val="333333"/>
          <w:w w:val="105"/>
          <w:sz w:val="19"/>
        </w:rPr>
        <w:t xml:space="preserve">传统方式操作资源 </w:t>
      </w:r>
      <w:r>
        <w:rPr>
          <w:rFonts w:hint="eastAsia" w:ascii="微软雅黑" w:eastAsia="微软雅黑"/>
          <w:color w:val="333333"/>
          <w:w w:val="105"/>
          <w:sz w:val="19"/>
        </w:rPr>
        <w:t>：通过不同的参数来实现不同的效果！方法单一，</w:t>
      </w:r>
      <w:r>
        <w:rPr>
          <w:rFonts w:hint="eastAsia" w:ascii="Arial Unicode MS" w:eastAsia="Arial Unicode MS"/>
          <w:color w:val="333333"/>
          <w:w w:val="105"/>
          <w:sz w:val="19"/>
        </w:rPr>
        <w:t xml:space="preserve">post </w:t>
      </w:r>
      <w:r>
        <w:rPr>
          <w:rFonts w:hint="eastAsia" w:ascii="微软雅黑" w:eastAsia="微软雅黑"/>
          <w:color w:val="333333"/>
          <w:w w:val="105"/>
          <w:sz w:val="19"/>
        </w:rPr>
        <w:t xml:space="preserve">和 </w:t>
      </w:r>
      <w:r>
        <w:rPr>
          <w:rFonts w:hint="eastAsia" w:ascii="Arial Unicode MS" w:eastAsia="Arial Unicode MS"/>
          <w:color w:val="333333"/>
          <w:w w:val="105"/>
          <w:sz w:val="19"/>
        </w:rPr>
        <w:t>get</w:t>
      </w:r>
    </w:p>
    <w:p>
      <w:pPr>
        <w:pStyle w:val="5"/>
        <w:spacing w:before="134" w:line="204" w:lineRule="auto"/>
        <w:ind w:left="333" w:right="1248"/>
        <w:rPr>
          <w:rFonts w:hint="eastAsia" w:ascii="Arial Unicode MS" w:eastAsia="Arial Unicode MS"/>
        </w:rPr>
      </w:pPr>
      <w:r>
        <w:fldChar w:fldCharType="begin"/>
      </w:r>
      <w:r>
        <w:instrText xml:space="preserve"> HYPERLINK "http://127.0.0.1/item/queryItem.action?id=1"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http://127.0.0.1/item/queryItem.action?id=1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</w:rPr>
        <w:fldChar w:fldCharType="end"/>
      </w:r>
      <w:r>
        <w:rPr>
          <w:color w:val="333333"/>
          <w:w w:val="105"/>
        </w:rPr>
        <w:t xml:space="preserve">查 询 </w:t>
      </w:r>
      <w:r>
        <w:rPr>
          <w:rFonts w:hint="eastAsia" w:ascii="Arial Unicode MS" w:eastAsia="Arial Unicode MS"/>
          <w:color w:val="333333"/>
          <w:w w:val="105"/>
        </w:rPr>
        <w:t xml:space="preserve">,GET </w:t>
      </w:r>
      <w:r>
        <w:fldChar w:fldCharType="begin"/>
      </w:r>
      <w:r>
        <w:instrText xml:space="preserve"> HYPERLINK "http://127.0.0.1/item/saveItem.action"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http://127.0.0.1/item/saveItem.action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</w:rPr>
        <w:fldChar w:fldCharType="end"/>
      </w:r>
      <w:r>
        <w:rPr>
          <w:color w:val="333333"/>
          <w:w w:val="105"/>
        </w:rPr>
        <w:t xml:space="preserve">新 增 </w:t>
      </w:r>
      <w:r>
        <w:rPr>
          <w:rFonts w:hint="eastAsia" w:ascii="Arial Unicode MS" w:eastAsia="Arial Unicode MS"/>
          <w:color w:val="333333"/>
          <w:w w:val="105"/>
        </w:rPr>
        <w:t xml:space="preserve">,POST </w:t>
      </w:r>
      <w:r>
        <w:fldChar w:fldCharType="begin"/>
      </w:r>
      <w:r>
        <w:instrText xml:space="preserve"> HYPERLINK "http://127.0.0.1/item/updateItem.action"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http://127.0.0.1/item/updateItem.action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</w:rPr>
        <w:fldChar w:fldCharType="end"/>
      </w:r>
      <w:r>
        <w:rPr>
          <w:color w:val="333333"/>
          <w:w w:val="105"/>
        </w:rPr>
        <w:t xml:space="preserve">更 新 </w:t>
      </w:r>
      <w:r>
        <w:rPr>
          <w:rFonts w:hint="eastAsia" w:ascii="Arial Unicode MS" w:eastAsia="Arial Unicode MS"/>
          <w:color w:val="333333"/>
          <w:w w:val="105"/>
        </w:rPr>
        <w:t xml:space="preserve">,POST </w:t>
      </w:r>
      <w:r>
        <w:fldChar w:fldCharType="begin"/>
      </w:r>
      <w:r>
        <w:instrText xml:space="preserve"> HYPERLINK "http://127.0.0.1/item/deleteItem.action?id=1"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http://127.0.0.1/item/deleteItem.action?id=1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</w:rPr>
        <w:fldChar w:fldCharType="end"/>
      </w:r>
      <w:r>
        <w:rPr>
          <w:color w:val="333333"/>
          <w:w w:val="105"/>
        </w:rPr>
        <w:t>删除</w:t>
      </w:r>
      <w:r>
        <w:rPr>
          <w:rFonts w:hint="eastAsia" w:ascii="Arial Unicode MS" w:eastAsia="Arial Unicode MS"/>
          <w:color w:val="333333"/>
          <w:w w:val="105"/>
        </w:rPr>
        <w:t>,GET</w:t>
      </w:r>
      <w:r>
        <w:rPr>
          <w:color w:val="333333"/>
          <w:w w:val="105"/>
        </w:rPr>
        <w:t>或</w:t>
      </w:r>
      <w:r>
        <w:rPr>
          <w:rFonts w:hint="eastAsia" w:ascii="Arial Unicode MS" w:eastAsia="Arial Unicode MS"/>
          <w:color w:val="333333"/>
          <w:w w:val="105"/>
        </w:rPr>
        <w:t>POST</w:t>
      </w:r>
    </w:p>
    <w:p>
      <w:pPr>
        <w:spacing w:before="144" w:line="206" w:lineRule="auto"/>
        <w:ind w:left="130" w:right="181" w:firstLine="0"/>
        <w:jc w:val="left"/>
        <w:rPr>
          <w:rFonts w:hint="eastAsia" w:ascii="微软雅黑" w:eastAsia="微软雅黑"/>
          <w:sz w:val="19"/>
        </w:rPr>
      </w:pPr>
      <w:r>
        <w:rPr>
          <w:rFonts w:hint="eastAsia" w:ascii="微软雅黑" w:eastAsia="微软雅黑"/>
          <w:b/>
          <w:color w:val="333333"/>
          <w:sz w:val="19"/>
        </w:rPr>
        <w:t>使用</w:t>
      </w:r>
      <w:r>
        <w:rPr>
          <w:rFonts w:ascii="Arial" w:eastAsia="Arial"/>
          <w:b/>
          <w:color w:val="333333"/>
          <w:sz w:val="19"/>
        </w:rPr>
        <w:t>RESTful</w:t>
      </w:r>
      <w:r>
        <w:rPr>
          <w:rFonts w:hint="eastAsia" w:ascii="微软雅黑" w:eastAsia="微软雅黑"/>
          <w:b/>
          <w:color w:val="333333"/>
          <w:sz w:val="19"/>
        </w:rPr>
        <w:t xml:space="preserve">操作资源 </w:t>
      </w:r>
      <w:r>
        <w:rPr>
          <w:rFonts w:hint="eastAsia" w:ascii="微软雅黑" w:eastAsia="微软雅黑"/>
          <w:color w:val="333333"/>
          <w:sz w:val="19"/>
        </w:rPr>
        <w:t>： 可以通过不同的请求方式来实现不同的效果！如下：请求地址一样，但是功能可以不同！</w:t>
      </w:r>
    </w:p>
    <w:p>
      <w:pPr>
        <w:pStyle w:val="5"/>
        <w:spacing w:before="164" w:line="204" w:lineRule="auto"/>
        <w:ind w:left="333" w:right="5611"/>
        <w:rPr>
          <w:rFonts w:hint="eastAsia" w:ascii="Arial Unicode MS" w:eastAsia="Arial Unicode MS"/>
        </w:rPr>
      </w:pPr>
      <w:r>
        <w:fldChar w:fldCharType="begin"/>
      </w:r>
      <w:r>
        <w:instrText xml:space="preserve"> HYPERLINK "http://127.0.0.1/item/1"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http://127.0.0.1/item/1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</w:rPr>
        <w:fldChar w:fldCharType="end"/>
      </w:r>
      <w:r>
        <w:rPr>
          <w:color w:val="333333"/>
          <w:w w:val="105"/>
        </w:rPr>
        <w:t xml:space="preserve">查 询 </w:t>
      </w:r>
      <w:r>
        <w:rPr>
          <w:rFonts w:hint="eastAsia" w:ascii="Arial Unicode MS" w:eastAsia="Arial Unicode MS"/>
          <w:color w:val="333333"/>
          <w:w w:val="105"/>
        </w:rPr>
        <w:t xml:space="preserve">,GET </w:t>
      </w:r>
      <w:r>
        <w:fldChar w:fldCharType="begin"/>
      </w:r>
      <w:r>
        <w:instrText xml:space="preserve"> HYPERLINK "http://127.0.0.1/item"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http://127.0.0.1/item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</w:rPr>
        <w:fldChar w:fldCharType="end"/>
      </w:r>
      <w:r>
        <w:rPr>
          <w:color w:val="333333"/>
          <w:w w:val="105"/>
        </w:rPr>
        <w:t xml:space="preserve">新 增 </w:t>
      </w:r>
      <w:r>
        <w:rPr>
          <w:rFonts w:hint="eastAsia" w:ascii="Arial Unicode MS" w:eastAsia="Arial Unicode MS"/>
          <w:color w:val="333333"/>
          <w:w w:val="105"/>
        </w:rPr>
        <w:t xml:space="preserve">,POST </w:t>
      </w:r>
      <w:r>
        <w:fldChar w:fldCharType="begin"/>
      </w:r>
      <w:r>
        <w:instrText xml:space="preserve"> HYPERLINK "http://127.0.0.1/item"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http://127.0.0.1/item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</w:rPr>
        <w:fldChar w:fldCharType="end"/>
      </w:r>
      <w:r>
        <w:rPr>
          <w:color w:val="333333"/>
          <w:w w:val="105"/>
        </w:rPr>
        <w:t xml:space="preserve">更 新 </w:t>
      </w:r>
      <w:r>
        <w:rPr>
          <w:rFonts w:hint="eastAsia" w:ascii="Arial Unicode MS" w:eastAsia="Arial Unicode MS"/>
          <w:color w:val="333333"/>
          <w:w w:val="105"/>
        </w:rPr>
        <w:t xml:space="preserve">,PUT </w:t>
      </w:r>
      <w:r>
        <w:fldChar w:fldCharType="begin"/>
      </w:r>
      <w:r>
        <w:instrText xml:space="preserve"> HYPERLINK "http://127.0.0.1/item/1"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http://127.0.0.1/item/1</w:t>
      </w:r>
      <w:r>
        <w:rPr>
          <w:rFonts w:hint="eastAsia" w:ascii="Arial Unicode MS" w:eastAsia="Arial Unicode MS"/>
          <w:color w:val="4082C3"/>
          <w:w w:val="105"/>
        </w:rPr>
        <w:t xml:space="preserve"> </w:t>
      </w:r>
      <w:r>
        <w:rPr>
          <w:rFonts w:hint="eastAsia" w:ascii="Arial Unicode MS" w:eastAsia="Arial Unicode MS"/>
          <w:color w:val="4082C3"/>
          <w:w w:val="105"/>
        </w:rPr>
        <w:fldChar w:fldCharType="end"/>
      </w:r>
      <w:r>
        <w:rPr>
          <w:color w:val="333333"/>
          <w:w w:val="105"/>
        </w:rPr>
        <w:t>删除</w:t>
      </w:r>
      <w:r>
        <w:rPr>
          <w:rFonts w:hint="eastAsia" w:ascii="Arial Unicode MS" w:eastAsia="Arial Unicode MS"/>
          <w:color w:val="333333"/>
          <w:w w:val="105"/>
        </w:rPr>
        <w:t>,DELETE</w:t>
      </w:r>
    </w:p>
    <w:p>
      <w:pPr>
        <w:pStyle w:val="5"/>
        <w:rPr>
          <w:rFonts w:ascii="Arial Unicode MS"/>
          <w:sz w:val="33"/>
        </w:rPr>
      </w:pPr>
    </w:p>
    <w:p>
      <w:pPr>
        <w:pStyle w:val="4"/>
        <w:spacing w:before="0"/>
      </w:pPr>
      <w:r>
        <w:rPr>
          <w:color w:val="333333"/>
          <w:w w:val="105"/>
        </w:rPr>
        <w:t>学习测试</w:t>
      </w:r>
    </w:p>
    <w:p>
      <w:pPr>
        <w:pStyle w:val="9"/>
        <w:numPr>
          <w:ilvl w:val="0"/>
          <w:numId w:val="15"/>
        </w:numPr>
        <w:tabs>
          <w:tab w:val="left" w:pos="581"/>
        </w:tabs>
        <w:spacing w:before="100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2"/>
          <w:w w:val="105"/>
          <w:sz w:val="19"/>
        </w:rPr>
        <w:t xml:space="preserve">在新建一个类 </w:t>
      </w:r>
      <w:r>
        <w:rPr>
          <w:rFonts w:hint="eastAsia" w:ascii="Arial Unicode MS" w:eastAsia="Arial Unicode MS"/>
          <w:color w:val="333333"/>
          <w:w w:val="105"/>
          <w:sz w:val="19"/>
        </w:rPr>
        <w:t>RestFulController</w:t>
      </w:r>
    </w:p>
    <w:p>
      <w:pPr>
        <w:spacing w:after="0" w:line="240" w:lineRule="auto"/>
        <w:jc w:val="left"/>
        <w:rPr>
          <w:rFonts w:hint="eastAsia" w:ascii="Arial Unicode MS" w:eastAsia="Arial Unicode MS"/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RestFulController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5"/>
        <w:rPr>
          <w:rFonts w:ascii="Arial Unicode MS"/>
          <w:sz w:val="7"/>
        </w:rPr>
      </w:pPr>
    </w:p>
    <w:p>
      <w:pPr>
        <w:pStyle w:val="9"/>
        <w:numPr>
          <w:ilvl w:val="0"/>
          <w:numId w:val="15"/>
        </w:numPr>
        <w:tabs>
          <w:tab w:val="left" w:pos="581"/>
        </w:tabs>
        <w:spacing w:before="95" w:after="0" w:line="204" w:lineRule="auto"/>
        <w:ind w:left="580" w:right="487" w:hanging="211"/>
        <w:jc w:val="left"/>
        <w:rPr>
          <w:sz w:val="19"/>
        </w:rPr>
      </w:pPr>
      <w:r>
        <w:pict>
          <v:shape id="_x0000_s1182" o:spid="_x0000_s1182" style="position:absolute;left:0pt;margin-left:98.4pt;margin-top:-50.2pt;height:42.8pt;width:421.7pt;mso-position-horizontal-relative:page;z-index:-266850304;mso-width-relative:page;mso-height-relative:page;" fillcolor="#F7F7F7" filled="t" stroked="f" coordorigin="1968,-1004" coordsize="8434,856" path="m10402,-972l10370,-1004,2001,-1004,1968,-972,1968,-182,1969,-177,1973,-168,1976,-164,1976,-157,1983,-157,1987,-154,1996,-150,2001,-149,2006,-149,10365,-149,10402,-182,10402,-972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183" o:spid="_x0000_s1183" o:spt="203" style="position:absolute;left:0pt;margin-left:98.4pt;margin-top:45.8pt;height:231.9pt;width:421.7pt;mso-position-horizontal-relative:page;z-index:-266849280;mso-width-relative:page;mso-height-relative:page;" coordorigin="1968,916" coordsize="8434,4638">
            <o:lock v:ext="edit"/>
            <v:shape id="_x0000_s1184" o:spid="_x0000_s1184" style="position:absolute;left:1968;top:916;height:4638;width:8434;" fillcolor="#F7F7F7" filled="t" stroked="f" coordorigin="1968,916" coordsize="8434,4638" path="m10370,5554l2001,5554,1996,5553,1968,5521,1968,949,2001,916,10370,916,10402,949,10402,5521,10370,5554xe">
              <v:path arrowok="t"/>
              <v:fill on="t" focussize="0,0"/>
              <v:stroke on="f"/>
              <v:imagedata o:title=""/>
              <o:lock v:ext="edit"/>
            </v:shape>
            <v:shape id="_x0000_s1185" o:spid="_x0000_s1185" style="position:absolute;left:1975;top:954;height:4593;width:8359;" fillcolor="#F7F7F7" filled="t" stroked="f" coordorigin="1976,954" coordsize="8359,4593" path="m10335,954l2516,954,1976,954,1976,5546,2516,5546,10335,5546,10335,9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z w:val="19"/>
        </w:rPr>
        <w:t>在</w:t>
      </w:r>
      <w:r>
        <w:rPr>
          <w:rFonts w:hint="eastAsia" w:ascii="Arial Unicode MS" w:eastAsia="Arial Unicode MS"/>
          <w:color w:val="333333"/>
          <w:sz w:val="19"/>
        </w:rPr>
        <w:t>Spring</w:t>
      </w:r>
      <w:r>
        <w:rPr>
          <w:rFonts w:hint="eastAsia" w:ascii="Arial Unicode MS" w:eastAsia="Arial Unicode MS"/>
          <w:color w:val="333333"/>
          <w:spacing w:val="41"/>
          <w:sz w:val="19"/>
        </w:rPr>
        <w:t xml:space="preserve"> </w:t>
      </w:r>
      <w:r>
        <w:rPr>
          <w:rFonts w:hint="eastAsia" w:ascii="Arial Unicode MS" w:eastAsia="Arial Unicode MS"/>
          <w:color w:val="333333"/>
          <w:sz w:val="19"/>
        </w:rPr>
        <w:t>MVC</w:t>
      </w:r>
      <w:r>
        <w:rPr>
          <w:color w:val="333333"/>
          <w:spacing w:val="3"/>
          <w:sz w:val="19"/>
        </w:rPr>
        <w:t xml:space="preserve">中可以使用 </w:t>
      </w:r>
      <w:r>
        <w:rPr>
          <w:rFonts w:hint="eastAsia" w:ascii="Arial Unicode MS" w:eastAsia="Arial Unicode MS"/>
          <w:color w:val="333333"/>
          <w:sz w:val="19"/>
        </w:rPr>
        <w:t>@PathVariable</w:t>
      </w:r>
      <w:r>
        <w:rPr>
          <w:rFonts w:hint="eastAsia" w:ascii="Arial Unicode MS" w:eastAsia="Arial Unicode MS"/>
          <w:color w:val="333333"/>
          <w:spacing w:val="42"/>
          <w:sz w:val="19"/>
        </w:rPr>
        <w:t xml:space="preserve"> </w:t>
      </w:r>
      <w:r>
        <w:rPr>
          <w:color w:val="333333"/>
          <w:sz w:val="19"/>
        </w:rPr>
        <w:t>注解，让方法参数的值对应绑定到一个</w:t>
      </w:r>
      <w:r>
        <w:rPr>
          <w:rFonts w:hint="eastAsia" w:ascii="Arial Unicode MS" w:eastAsia="Arial Unicode MS"/>
          <w:color w:val="333333"/>
          <w:sz w:val="19"/>
        </w:rPr>
        <w:t>URI</w:t>
      </w:r>
      <w:r>
        <w:rPr>
          <w:color w:val="333333"/>
          <w:spacing w:val="-4"/>
          <w:sz w:val="19"/>
        </w:rPr>
        <w:t>模板变量</w:t>
      </w:r>
      <w:r>
        <w:rPr>
          <w:color w:val="333333"/>
          <w:w w:val="105"/>
          <w:sz w:val="19"/>
        </w:rPr>
        <w:t>上。</w:t>
      </w:r>
    </w:p>
    <w:p>
      <w:pPr>
        <w:pStyle w:val="5"/>
        <w:spacing w:before="5"/>
        <w:rPr>
          <w:sz w:val="11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RestFulController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映射访问路径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"/commit/{p1}/{p2}"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index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 xml:space="preserve">@PathVariable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p1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545454"/>
                <w:w w:val="105"/>
                <w:sz w:val="17"/>
              </w:rPr>
              <w:t xml:space="preserve">@PathVariable </w:t>
            </w:r>
            <w:r>
              <w:rPr>
                <w:color w:val="008754"/>
                <w:w w:val="105"/>
                <w:sz w:val="17"/>
              </w:rPr>
              <w:t>int</w:t>
            </w:r>
            <w:r>
              <w:rPr>
                <w:color w:val="008754"/>
                <w:spacing w:val="-7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p2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 xml:space="preserve">result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p1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p2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//Spring 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会自动实例化一个</w:t>
            </w:r>
            <w:r>
              <w:rPr>
                <w:color w:val="AA5400"/>
                <w:w w:val="105"/>
                <w:sz w:val="17"/>
              </w:rPr>
              <w:t>Model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对象用于向视图中传值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结果：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result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返回视图位置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15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1635125</wp:posOffset>
            </wp:positionH>
            <wp:positionV relativeFrom="paragraph">
              <wp:posOffset>394335</wp:posOffset>
            </wp:positionV>
            <wp:extent cx="4581525" cy="1209675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19"/>
        </w:rPr>
        <w:t>我们来测试请求查看下</w:t>
      </w:r>
    </w:p>
    <w:p>
      <w:pPr>
        <w:pStyle w:val="5"/>
        <w:spacing w:before="186" w:line="278" w:lineRule="auto"/>
        <w:ind w:left="1030" w:right="6060" w:hanging="451"/>
      </w:pPr>
      <w:r>
        <w:rPr>
          <w:color w:val="333333"/>
        </w:rPr>
        <w:t xml:space="preserve">思考：使用路径变量的好处？ </w:t>
      </w:r>
      <w:r>
        <w:rPr>
          <w:color w:val="333333"/>
          <w:w w:val="105"/>
        </w:rPr>
        <w:t>使路径变得更加简洁；</w:t>
      </w:r>
    </w:p>
    <w:p>
      <w:pPr>
        <w:pStyle w:val="5"/>
        <w:spacing w:line="333" w:lineRule="exact"/>
        <w:ind w:left="1030"/>
      </w:pPr>
      <w:r>
        <w:pict>
          <v:shape id="_x0000_s1186" o:spid="_x0000_s1186" style="position:absolute;left:0pt;margin-left:108.5pt;margin-top:-13.05pt;height:3.8pt;width:3.8pt;mso-position-horizontal-relative:page;z-index:-266848256;mso-width-relative:page;mso-height-relative:page;" filled="f" stroked="t" coordorigin="2171,-262" coordsize="76,76" path="m2246,-224l2246,-219,2245,-214,2243,-210,2241,-205,2208,-187,2203,-187,2198,-188,2194,-189,2189,-191,2171,-219,2171,-224,2171,-229,2203,-262,2208,-262,2213,-262,2243,-238,2245,-234,2246,-229,2246,-224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187" o:spid="_x0000_s1187" style="position:absolute;left:0pt;margin-left:108.5pt;margin-top:6.4pt;height:3.8pt;width:3.8pt;mso-position-horizontal-relative:page;z-index:251759616;mso-width-relative:page;mso-height-relative:page;" filled="f" stroked="t" coordorigin="2171,129" coordsize="76,76" path="m2246,166l2208,204,2203,204,2198,203,2194,201,2189,199,2171,171,2171,166,2171,161,2182,140,2185,136,2189,133,2194,131,2198,130,2203,129,2208,129,2213,129,2235,140,2238,143,2241,147,2243,152,2245,156,2246,161,2246,16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w w:val="105"/>
        </w:rPr>
        <w:t>获得参数更加方便，框架会自动进行类型转换。</w:t>
      </w:r>
    </w:p>
    <w:p>
      <w:pPr>
        <w:pStyle w:val="5"/>
        <w:spacing w:before="90" w:line="206" w:lineRule="auto"/>
        <w:ind w:left="1030" w:right="147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488950</wp:posOffset>
            </wp:positionV>
            <wp:extent cx="5060950" cy="1638300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1137" cy="163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88" o:spid="_x0000_s1188" style="position:absolute;left:0pt;margin-left:108.5pt;margin-top:10pt;height:3.8pt;width:3.8pt;mso-position-horizontal-relative:page;z-index:251760640;mso-width-relative:page;mso-height-relative:page;" filled="f" stroked="t" coordorigin="2171,201" coordsize="76,76" path="m2246,238l2208,276,2203,276,2198,275,2194,273,2189,271,2171,243,2171,238,2171,233,2182,212,2185,208,2189,205,2194,203,2198,202,2203,201,2208,201,2213,201,2235,212,2238,215,2241,219,2243,224,2245,228,2246,233,2246,238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spacing w:val="-1"/>
        </w:rPr>
        <w:t xml:space="preserve">通过路径变量的类型可以约束访问参数，如果类型不一样，则访问不到对应的请求方法，如这 </w:t>
      </w:r>
      <w:r>
        <w:rPr>
          <w:color w:val="333333"/>
          <w:w w:val="105"/>
        </w:rPr>
        <w:t>里访问是的路径是</w:t>
      </w:r>
      <w:r>
        <w:rPr>
          <w:rFonts w:hint="eastAsia" w:ascii="Arial Unicode MS" w:eastAsia="Arial Unicode MS"/>
          <w:color w:val="333333"/>
          <w:w w:val="105"/>
        </w:rPr>
        <w:t>/commit/1/a</w:t>
      </w:r>
      <w:r>
        <w:rPr>
          <w:color w:val="333333"/>
          <w:w w:val="105"/>
        </w:rPr>
        <w:t>，则路径与方法不匹配，而不会是参数转换失败。</w:t>
      </w:r>
    </w:p>
    <w:p>
      <w:pPr>
        <w:pStyle w:val="5"/>
        <w:spacing w:before="15"/>
        <w:rPr>
          <w:sz w:val="28"/>
        </w:rPr>
      </w:pPr>
    </w:p>
    <w:p>
      <w:pPr>
        <w:pStyle w:val="9"/>
        <w:numPr>
          <w:ilvl w:val="0"/>
          <w:numId w:val="15"/>
        </w:numPr>
        <w:tabs>
          <w:tab w:val="left" w:pos="581"/>
        </w:tabs>
        <w:spacing w:before="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我们来修改下对应的参数类型，再次测试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9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映射访问路径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"/commit/{p1}/{p2}"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</w:t>
            </w:r>
            <w:r>
              <w:rPr>
                <w:color w:val="770087"/>
                <w:spacing w:val="-15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008754"/>
                <w:spacing w:val="-15"/>
                <w:w w:val="105"/>
                <w:sz w:val="17"/>
              </w:rPr>
              <w:t xml:space="preserve"> </w:t>
            </w:r>
            <w:r>
              <w:rPr>
                <w:color w:val="0000FF"/>
                <w:w w:val="105"/>
                <w:sz w:val="17"/>
              </w:rPr>
              <w:t>index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545454"/>
                <w:spacing w:val="-15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int</w:t>
            </w:r>
            <w:r>
              <w:rPr>
                <w:color w:val="008754"/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 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545454"/>
                <w:spacing w:val="-15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008754"/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p2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Model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result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p1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p2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5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//Spring 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会自动实例化一个</w:t>
            </w:r>
            <w:r>
              <w:rPr>
                <w:color w:val="AA5400"/>
                <w:w w:val="105"/>
                <w:sz w:val="17"/>
              </w:rPr>
              <w:t>Model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对象用于向视图中传值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5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结果：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result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5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返回视图位置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6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133985</wp:posOffset>
            </wp:positionV>
            <wp:extent cx="4762500" cy="1219200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99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89" o:spid="_x0000_s1189" style="position:absolute;left:0pt;margin-left:98.4pt;margin-top:29.35pt;height:164.35pt;width:421.7pt;mso-position-horizontal-relative:page;mso-position-vertical-relative:page;z-index:-266843136;mso-width-relative:page;mso-height-relative:page;" fillcolor="#F7F7F7" filled="t" stroked="f" coordorigin="1968,588" coordsize="8434,3287" path="m10402,620l10370,588,2001,588,1968,620,1968,3841,1969,3846,1973,3855,1976,3859,1976,3867,1983,3867,1987,3869,1996,3873,2001,3874,2006,3874,10365,3874,10402,3841,10402,620e">
            <v:path arrowok="t"/>
            <v:fill on="t" focussize="0,0"/>
            <v:stroke on="f"/>
            <v:imagedata o:title=""/>
            <o:lock v:ext="edit"/>
          </v:shape>
        </w:pict>
      </w: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6"/>
        </w:rPr>
      </w:pPr>
    </w:p>
    <w:p>
      <w:pPr>
        <w:pStyle w:val="4"/>
      </w:pPr>
      <w:r>
        <w:rPr>
          <w:color w:val="333333"/>
          <w:w w:val="110"/>
        </w:rPr>
        <w:t>使用</w:t>
      </w:r>
      <w:r>
        <w:rPr>
          <w:rFonts w:ascii="Arial" w:eastAsia="Arial"/>
          <w:color w:val="333333"/>
          <w:w w:val="110"/>
        </w:rPr>
        <w:t>method</w:t>
      </w:r>
      <w:r>
        <w:rPr>
          <w:color w:val="333333"/>
          <w:w w:val="110"/>
        </w:rPr>
        <w:t>属性指定请求类型</w:t>
      </w:r>
    </w:p>
    <w:p>
      <w:pPr>
        <w:pStyle w:val="5"/>
        <w:spacing w:before="100" w:line="327" w:lineRule="exact"/>
        <w:ind w:left="333"/>
        <w:rPr>
          <w:rFonts w:hint="eastAsia" w:ascii="Arial Unicode MS" w:eastAsia="Arial Unicode MS"/>
        </w:rPr>
      </w:pPr>
      <w:r>
        <w:rPr>
          <w:color w:val="333333"/>
        </w:rPr>
        <w:t>用于约束请求的类型，可以收窄请求范围。指定请求谓词的类型如</w:t>
      </w:r>
      <w:r>
        <w:rPr>
          <w:rFonts w:hint="eastAsia" w:ascii="Arial Unicode MS" w:eastAsia="Arial Unicode MS"/>
          <w:color w:val="333333"/>
        </w:rPr>
        <w:t>GET, POST, HEAD, OPTIONS, PUT,</w:t>
      </w:r>
    </w:p>
    <w:p>
      <w:pPr>
        <w:pStyle w:val="5"/>
        <w:spacing w:line="327" w:lineRule="exact"/>
        <w:ind w:left="130"/>
      </w:pPr>
      <w:r>
        <w:rPr>
          <w:rFonts w:hint="eastAsia" w:ascii="Arial Unicode MS" w:eastAsia="Arial Unicode MS"/>
          <w:color w:val="333333"/>
        </w:rPr>
        <w:t>PATCH, DELETE, TRACE</w:t>
      </w:r>
      <w:r>
        <w:rPr>
          <w:color w:val="333333"/>
        </w:rPr>
        <w:t>等</w:t>
      </w:r>
    </w:p>
    <w:p>
      <w:pPr>
        <w:pStyle w:val="5"/>
        <w:spacing w:before="111" w:line="309" w:lineRule="auto"/>
        <w:ind w:left="580" w:right="7426" w:hanging="451"/>
      </w:pPr>
      <w:r>
        <w:pict>
          <v:shape id="_x0000_s1190" o:spid="_x0000_s1190" style="position:absolute;left:0pt;margin-left:86pt;margin-top:35.3pt;height:3.8pt;width:3.8pt;mso-position-horizontal-relative:page;z-index:-266842112;mso-width-relative:page;mso-height-relative:page;" fillcolor="#333333" filled="t" stroked="f" coordorigin="1721,707" coordsize="76,76" path="m1758,782l1721,749,1721,739,1753,707,1763,707,1796,739,1796,749,1758,78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1" o:spid="_x0000_s1191" style="position:absolute;left:0pt;margin-left:98.4pt;margin-top:55.95pt;height:83.3pt;width:421.7pt;mso-position-horizontal-relative:page;z-index:-266841088;mso-width-relative:page;mso-height-relative:page;" fillcolor="#F7F7F7" filled="t" stroked="f" coordorigin="1968,1120" coordsize="8434,1666" path="m10402,1152l10370,1120,2001,1120,1968,1152,1968,2753,1969,2758,1973,2767,1976,2771,1976,2778,1983,2778,1987,2781,1996,2784,2001,2785,2006,2785,10365,2785,10402,2753,10402,1152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 xml:space="preserve">我们来测试一下： </w:t>
      </w:r>
      <w:r>
        <w:rPr>
          <w:color w:val="333333"/>
        </w:rPr>
        <w:t>增加一个方法</w:t>
      </w:r>
    </w:p>
    <w:p>
      <w:pPr>
        <w:pStyle w:val="5"/>
        <w:spacing w:before="16"/>
        <w:rPr>
          <w:sz w:val="4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映射访问路径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必须是</w:t>
            </w:r>
            <w:r>
              <w:rPr>
                <w:color w:val="AA5400"/>
                <w:w w:val="105"/>
                <w:sz w:val="17"/>
              </w:rPr>
              <w:t>POST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请求</w:t>
            </w:r>
          </w:p>
          <w:p>
            <w:pPr>
              <w:pStyle w:val="10"/>
              <w:spacing w:before="88" w:line="381" w:lineRule="auto"/>
              <w:ind w:left="136" w:right="1167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value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29"/>
                <w:w w:val="105"/>
                <w:sz w:val="17"/>
              </w:rPr>
              <w:t xml:space="preserve"> </w:t>
            </w:r>
            <w:r>
              <w:rPr>
                <w:color w:val="AA1111"/>
                <w:w w:val="105"/>
                <w:sz w:val="17"/>
              </w:rPr>
              <w:t>"/hello"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method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30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  <w:r>
              <w:rPr>
                <w:w w:val="105"/>
                <w:sz w:val="17"/>
              </w:rPr>
              <w:t>RequestMethod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POST</w:t>
            </w:r>
            <w:r>
              <w:rPr>
                <w:color w:val="333333"/>
                <w:w w:val="105"/>
                <w:sz w:val="17"/>
              </w:rPr>
              <w:t xml:space="preserve">}) </w:t>
            </w: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index2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){</w:t>
            </w:r>
          </w:p>
          <w:p>
            <w:pPr>
              <w:pStyle w:val="10"/>
              <w:spacing w:before="0" w:line="381" w:lineRule="auto"/>
              <w:ind w:left="559" w:right="3530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"hello!"</w:t>
            </w:r>
            <w:r>
              <w:rPr>
                <w:color w:val="333333"/>
                <w:w w:val="105"/>
                <w:sz w:val="17"/>
              </w:rPr>
              <w:t xml:space="preserve">); </w:t>
            </w: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0" w:line="170" w:lineRule="exact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2"/>
        <w:ind w:left="58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1330325</wp:posOffset>
            </wp:positionH>
            <wp:positionV relativeFrom="paragraph">
              <wp:posOffset>394970</wp:posOffset>
            </wp:positionV>
            <wp:extent cx="5200650" cy="2714625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92" o:spid="_x0000_s1192" style="position:absolute;left:0pt;margin-left:86pt;margin-top:16.85pt;height:3.8pt;width:3.8pt;mso-position-horizontal-relative:page;z-index:251766784;mso-width-relative:page;mso-height-relative:page;" fillcolor="#333333" filled="t" stroked="f" coordorigin="1721,338" coordsize="76,76" path="m1758,413l1721,380,1721,370,1753,338,1763,338,1796,370,1796,380,1758,41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3" o:spid="_x0000_s1193" style="position:absolute;left:0pt;margin-left:86pt;margin-top:255.45pt;height:3.8pt;width:3.8pt;mso-position-horizontal-relative:page;z-index:251767808;mso-width-relative:page;mso-height-relative:page;" fillcolor="#333333" filled="t" stroked="f" coordorigin="1721,5110" coordsize="76,76" path="m1758,5185l1721,5152,1721,5142,1753,5110,1763,5110,1796,5142,1796,5152,1758,518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我们使用浏览器地址栏进行访问默认是</w:t>
      </w:r>
      <w:r>
        <w:rPr>
          <w:rFonts w:hint="eastAsia" w:ascii="Arial Unicode MS" w:eastAsia="Arial Unicode MS"/>
          <w:color w:val="333333"/>
          <w:w w:val="105"/>
        </w:rPr>
        <w:t>Get</w:t>
      </w:r>
      <w:r>
        <w:rPr>
          <w:color w:val="333333"/>
          <w:w w:val="105"/>
        </w:rPr>
        <w:t>请求，会报错</w:t>
      </w:r>
      <w:r>
        <w:rPr>
          <w:rFonts w:hint="eastAsia" w:ascii="Arial Unicode MS" w:eastAsia="Arial Unicode MS"/>
          <w:color w:val="333333"/>
          <w:w w:val="105"/>
        </w:rPr>
        <w:t>405</w:t>
      </w:r>
      <w:r>
        <w:rPr>
          <w:color w:val="333333"/>
          <w:w w:val="105"/>
        </w:rPr>
        <w:t>：</w:t>
      </w:r>
    </w:p>
    <w:p>
      <w:pPr>
        <w:pStyle w:val="5"/>
        <w:spacing w:before="37"/>
        <w:ind w:left="580"/>
      </w:pPr>
      <w:r>
        <w:rPr>
          <w:color w:val="333333"/>
        </w:rPr>
        <w:t>如果将</w:t>
      </w:r>
      <w:r>
        <w:rPr>
          <w:rFonts w:hint="eastAsia" w:ascii="Arial Unicode MS" w:eastAsia="Arial Unicode MS"/>
          <w:color w:val="333333"/>
        </w:rPr>
        <w:t>POST</w:t>
      </w:r>
      <w:r>
        <w:rPr>
          <w:color w:val="333333"/>
        </w:rPr>
        <w:t>修改为</w:t>
      </w:r>
      <w:r>
        <w:rPr>
          <w:rFonts w:hint="eastAsia" w:ascii="Arial Unicode MS" w:eastAsia="Arial Unicode MS"/>
          <w:color w:val="333333"/>
        </w:rPr>
        <w:t>GET</w:t>
      </w:r>
      <w:r>
        <w:rPr>
          <w:color w:val="333333"/>
        </w:rPr>
        <w:t>则正常了；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19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映射访问路径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必须是</w:t>
            </w:r>
            <w:r>
              <w:rPr>
                <w:color w:val="AA5400"/>
                <w:w w:val="105"/>
                <w:sz w:val="17"/>
              </w:rPr>
              <w:t>Get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请求</w:t>
            </w:r>
          </w:p>
          <w:p>
            <w:pPr>
              <w:pStyle w:val="10"/>
              <w:spacing w:before="88" w:line="381" w:lineRule="auto"/>
              <w:ind w:left="136" w:right="127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value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29"/>
                <w:w w:val="105"/>
                <w:sz w:val="17"/>
              </w:rPr>
              <w:t xml:space="preserve"> </w:t>
            </w:r>
            <w:r>
              <w:rPr>
                <w:color w:val="AA1111"/>
                <w:w w:val="105"/>
                <w:sz w:val="17"/>
              </w:rPr>
              <w:t>"/hello"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method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29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  <w:r>
              <w:rPr>
                <w:w w:val="105"/>
                <w:sz w:val="17"/>
              </w:rPr>
              <w:t>RequestMethod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</w:t>
            </w:r>
            <w:r>
              <w:rPr>
                <w:color w:val="333333"/>
                <w:w w:val="105"/>
                <w:sz w:val="17"/>
              </w:rPr>
              <w:t xml:space="preserve">}) </w:t>
            </w: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index2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){</w:t>
            </w:r>
          </w:p>
          <w:p>
            <w:pPr>
              <w:pStyle w:val="10"/>
              <w:spacing w:before="0" w:line="381" w:lineRule="auto"/>
              <w:ind w:left="559" w:right="3530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"hello!"</w:t>
            </w:r>
            <w:r>
              <w:rPr>
                <w:color w:val="333333"/>
                <w:w w:val="105"/>
                <w:sz w:val="17"/>
              </w:rPr>
              <w:t xml:space="preserve">); </w:t>
            </w: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0" w:line="170" w:lineRule="exact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6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133985</wp:posOffset>
            </wp:positionV>
            <wp:extent cx="4438650" cy="1219200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94" o:spid="_x0000_s1194" style="position:absolute;left:0pt;margin-left:98.4pt;margin-top:29.35pt;height:83.3pt;width:421.7pt;mso-position-horizontal-relative:page;mso-position-vertical-relative:page;z-index:-266836992;mso-width-relative:page;mso-height-relative:page;" fillcolor="#F7F7F7" filled="t" stroked="f" coordorigin="1968,588" coordsize="8434,1666" path="m10402,620l10370,588,2001,588,1968,620,1968,2221,1969,2225,1973,2235,1976,2239,1976,2246,1983,2246,1987,2249,1996,2252,2001,2253,2006,2253,10365,2253,10402,2221,10402,620e">
            <v:path arrowok="t"/>
            <v:fill on="t" focussize="0,0"/>
            <v:stroke on="f"/>
            <v:imagedata o:title=""/>
            <o:lock v:ext="edit"/>
          </v:shape>
        </w:pict>
      </w:r>
    </w:p>
    <w:p>
      <w:pPr>
        <w:pStyle w:val="5"/>
        <w:rPr>
          <w:sz w:val="20"/>
        </w:rPr>
      </w:pPr>
    </w:p>
    <w:p>
      <w:pPr>
        <w:pStyle w:val="5"/>
        <w:spacing w:before="18"/>
        <w:rPr>
          <w:sz w:val="26"/>
        </w:rPr>
      </w:pPr>
    </w:p>
    <w:p>
      <w:pPr>
        <w:pStyle w:val="4"/>
        <w:spacing w:before="55"/>
      </w:pPr>
      <w:r>
        <w:rPr>
          <w:color w:val="333333"/>
          <w:w w:val="105"/>
        </w:rPr>
        <w:t>小结：</w:t>
      </w:r>
    </w:p>
    <w:p>
      <w:pPr>
        <w:pStyle w:val="5"/>
        <w:spacing w:before="138" w:line="204" w:lineRule="auto"/>
        <w:ind w:left="130" w:right="276"/>
      </w:pP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38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MVC</w:t>
      </w:r>
      <w:r>
        <w:rPr>
          <w:rFonts w:hint="eastAsia" w:ascii="Arial Unicode MS" w:eastAsia="Arial Unicode MS"/>
          <w:color w:val="333333"/>
          <w:spacing w:val="-38"/>
          <w:w w:val="105"/>
        </w:rPr>
        <w:t xml:space="preserve"> </w:t>
      </w:r>
      <w:r>
        <w:rPr>
          <w:color w:val="333333"/>
          <w:spacing w:val="-21"/>
          <w:w w:val="105"/>
        </w:rPr>
        <w:t xml:space="preserve">的 </w:t>
      </w:r>
      <w:r>
        <w:rPr>
          <w:rFonts w:hint="eastAsia" w:ascii="Arial Unicode MS" w:eastAsia="Arial Unicode MS"/>
          <w:color w:val="333333"/>
          <w:w w:val="105"/>
        </w:rPr>
        <w:t>@RequestMapping</w:t>
      </w:r>
      <w:r>
        <w:rPr>
          <w:rFonts w:hint="eastAsia" w:ascii="Arial Unicode MS" w:eastAsia="Arial Unicode MS"/>
          <w:color w:val="333333"/>
          <w:spacing w:val="-38"/>
          <w:w w:val="105"/>
        </w:rPr>
        <w:t xml:space="preserve"> </w:t>
      </w:r>
      <w:r>
        <w:rPr>
          <w:color w:val="333333"/>
          <w:spacing w:val="-6"/>
          <w:w w:val="105"/>
        </w:rPr>
        <w:t xml:space="preserve">注解能够处理 </w:t>
      </w:r>
      <w:r>
        <w:rPr>
          <w:rFonts w:hint="eastAsia" w:ascii="Arial Unicode MS" w:eastAsia="Arial Unicode MS"/>
          <w:color w:val="333333"/>
          <w:w w:val="105"/>
        </w:rPr>
        <w:t>HTTP</w:t>
      </w:r>
      <w:r>
        <w:rPr>
          <w:rFonts w:hint="eastAsia" w:ascii="Arial Unicode MS" w:eastAsia="Arial Unicode MS"/>
          <w:color w:val="333333"/>
          <w:spacing w:val="-37"/>
          <w:w w:val="105"/>
        </w:rPr>
        <w:t xml:space="preserve"> </w:t>
      </w:r>
      <w:r>
        <w:rPr>
          <w:color w:val="333333"/>
          <w:w w:val="105"/>
        </w:rPr>
        <w:t>请求的方法</w:t>
      </w:r>
      <w:r>
        <w:rPr>
          <w:rFonts w:hint="eastAsia" w:ascii="Arial Unicode MS" w:eastAsia="Arial Unicode MS"/>
          <w:color w:val="333333"/>
          <w:spacing w:val="-19"/>
          <w:w w:val="105"/>
        </w:rPr>
        <w:t xml:space="preserve">, </w:t>
      </w:r>
      <w:r>
        <w:rPr>
          <w:color w:val="333333"/>
          <w:spacing w:val="-14"/>
          <w:w w:val="105"/>
        </w:rPr>
        <w:t xml:space="preserve">比如 </w:t>
      </w:r>
      <w:r>
        <w:rPr>
          <w:rFonts w:hint="eastAsia" w:ascii="Arial Unicode MS" w:eastAsia="Arial Unicode MS"/>
          <w:color w:val="333333"/>
          <w:spacing w:val="-3"/>
          <w:w w:val="105"/>
        </w:rPr>
        <w:t>GET</w:t>
      </w:r>
      <w:r>
        <w:rPr>
          <w:rFonts w:hint="eastAsia" w:ascii="Arial Unicode MS" w:eastAsia="Arial Unicode MS"/>
          <w:color w:val="333333"/>
          <w:spacing w:val="-21"/>
          <w:w w:val="105"/>
        </w:rPr>
        <w:t xml:space="preserve">, </w:t>
      </w:r>
      <w:r>
        <w:rPr>
          <w:rFonts w:hint="eastAsia" w:ascii="Arial Unicode MS" w:eastAsia="Arial Unicode MS"/>
          <w:color w:val="333333"/>
          <w:spacing w:val="-3"/>
          <w:w w:val="105"/>
        </w:rPr>
        <w:t>PUT</w:t>
      </w:r>
      <w:r>
        <w:rPr>
          <w:rFonts w:hint="eastAsia" w:ascii="Arial Unicode MS" w:eastAsia="Arial Unicode MS"/>
          <w:color w:val="333333"/>
          <w:spacing w:val="-21"/>
          <w:w w:val="105"/>
        </w:rPr>
        <w:t xml:space="preserve">, </w:t>
      </w:r>
      <w:r>
        <w:rPr>
          <w:rFonts w:hint="eastAsia" w:ascii="Arial Unicode MS" w:eastAsia="Arial Unicode MS"/>
          <w:color w:val="333333"/>
          <w:spacing w:val="-3"/>
          <w:w w:val="105"/>
        </w:rPr>
        <w:t>POST</w:t>
      </w:r>
      <w:r>
        <w:rPr>
          <w:rFonts w:hint="eastAsia" w:ascii="Arial Unicode MS" w:eastAsia="Arial Unicode MS"/>
          <w:color w:val="333333"/>
          <w:spacing w:val="-20"/>
          <w:w w:val="105"/>
        </w:rPr>
        <w:t xml:space="preserve">, </w:t>
      </w:r>
      <w:r>
        <w:rPr>
          <w:rFonts w:hint="eastAsia" w:ascii="Arial Unicode MS" w:eastAsia="Arial Unicode MS"/>
          <w:color w:val="333333"/>
          <w:w w:val="105"/>
        </w:rPr>
        <w:t>DELETE</w:t>
      </w:r>
      <w:r>
        <w:rPr>
          <w:rFonts w:hint="eastAsia" w:ascii="Arial Unicode MS" w:eastAsia="Arial Unicode MS"/>
          <w:color w:val="333333"/>
          <w:spacing w:val="-38"/>
          <w:w w:val="105"/>
        </w:rPr>
        <w:t xml:space="preserve"> </w:t>
      </w:r>
      <w:r>
        <w:rPr>
          <w:color w:val="333333"/>
          <w:w w:val="105"/>
        </w:rPr>
        <w:t>以</w:t>
      </w:r>
      <w:r>
        <w:rPr>
          <w:color w:val="333333"/>
          <w:spacing w:val="-5"/>
          <w:w w:val="105"/>
        </w:rPr>
        <w:t xml:space="preserve">及 </w:t>
      </w:r>
      <w:r>
        <w:rPr>
          <w:rFonts w:hint="eastAsia" w:ascii="Arial Unicode MS" w:eastAsia="Arial Unicode MS"/>
          <w:color w:val="333333"/>
          <w:spacing w:val="-6"/>
          <w:w w:val="105"/>
        </w:rPr>
        <w:t>PATCH</w:t>
      </w:r>
      <w:r>
        <w:rPr>
          <w:color w:val="333333"/>
          <w:w w:val="105"/>
        </w:rPr>
        <w:t>。</w:t>
      </w:r>
    </w:p>
    <w:p>
      <w:pPr>
        <w:pStyle w:val="4"/>
        <w:spacing w:before="125"/>
      </w:pPr>
      <w:r>
        <w:rPr>
          <w:color w:val="333333"/>
        </w:rPr>
        <w:t xml:space="preserve">所有的地址栏请求默认都会是 </w:t>
      </w:r>
      <w:r>
        <w:rPr>
          <w:rFonts w:ascii="Arial" w:eastAsia="Arial"/>
          <w:color w:val="333333"/>
        </w:rPr>
        <w:t xml:space="preserve">HTTP GET </w:t>
      </w:r>
      <w:r>
        <w:rPr>
          <w:color w:val="333333"/>
        </w:rPr>
        <w:t>类型的。</w:t>
      </w:r>
    </w:p>
    <w:p>
      <w:pPr>
        <w:pStyle w:val="5"/>
        <w:spacing w:before="100"/>
        <w:ind w:left="130"/>
      </w:pPr>
      <w:r>
        <w:pict>
          <v:shape id="_x0000_s1195" o:spid="_x0000_s1195" style="position:absolute;left:0pt;margin-left:75.85pt;margin-top:32.9pt;height:69.8pt;width:444.25pt;mso-position-horizontal-relative:page;z-index:-266835968;mso-width-relative:page;mso-height-relative:page;" fillcolor="#F7F7F7" filled="t" stroked="f" coordorigin="1518,658" coordsize="8885,1396" path="m10402,691l10370,658,1550,658,1518,691,1518,2022,1519,2026,1523,2035,1525,2040,1525,2047,1532,2047,1536,2049,1546,2053,1550,2054,1555,2054,10365,2054,10402,2022,10402,691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方法级别的注解变体有如下几个： 组合注解</w:t>
      </w:r>
    </w:p>
    <w:p>
      <w:pPr>
        <w:pStyle w:val="5"/>
        <w:spacing w:before="9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@PostMapping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@PutMapping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@DeleteMapping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@PatchMapping</w:t>
            </w:r>
          </w:p>
        </w:tc>
      </w:tr>
    </w:tbl>
    <w:p>
      <w:pPr>
        <w:pStyle w:val="5"/>
        <w:spacing w:before="191"/>
        <w:ind w:left="130"/>
      </w:pPr>
      <w:r>
        <w:rPr>
          <w:rFonts w:hint="eastAsia" w:ascii="Arial Unicode MS" w:eastAsia="Arial Unicode MS"/>
          <w:color w:val="333333"/>
          <w:w w:val="105"/>
        </w:rPr>
        <w:t xml:space="preserve">@GetMapping </w:t>
      </w:r>
      <w:r>
        <w:rPr>
          <w:color w:val="333333"/>
          <w:w w:val="105"/>
        </w:rPr>
        <w:t>是一个组合注解</w:t>
      </w:r>
    </w:p>
    <w:p>
      <w:pPr>
        <w:pStyle w:val="5"/>
        <w:spacing w:before="97" w:line="316" w:lineRule="auto"/>
        <w:ind w:left="130" w:right="1578"/>
      </w:pPr>
      <w:r>
        <w:rPr>
          <w:color w:val="333333"/>
          <w:w w:val="105"/>
        </w:rPr>
        <w:t xml:space="preserve">它所扮演的是 </w:t>
      </w:r>
      <w:r>
        <w:rPr>
          <w:rFonts w:hint="eastAsia" w:ascii="Arial Unicode MS" w:eastAsia="Arial Unicode MS"/>
          <w:color w:val="333333"/>
          <w:w w:val="105"/>
        </w:rPr>
        <w:t xml:space="preserve">@RequestMapping(method =RequestMethod.GET) </w:t>
      </w:r>
      <w:r>
        <w:rPr>
          <w:color w:val="333333"/>
          <w:w w:val="105"/>
        </w:rPr>
        <w:t>的一个快捷方式。平时使用的会比较多！</w:t>
      </w:r>
    </w:p>
    <w:p>
      <w:pPr>
        <w:pStyle w:val="5"/>
        <w:spacing w:before="5"/>
        <w:rPr>
          <w:sz w:val="23"/>
        </w:rPr>
      </w:pPr>
    </w:p>
    <w:p>
      <w:pPr>
        <w:pStyle w:val="3"/>
        <w:numPr>
          <w:ilvl w:val="1"/>
          <w:numId w:val="14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34" w:name="4.6、小黄鸭调试法"/>
      <w:bookmarkEnd w:id="34"/>
      <w:bookmarkStart w:id="35" w:name="4.6、小黄鸭调试法"/>
      <w:bookmarkEnd w:id="35"/>
      <w:r>
        <w:rPr>
          <w:color w:val="333333"/>
        </w:rPr>
        <w:t>、小黄鸭调试法</w:t>
      </w:r>
    </w:p>
    <w:p>
      <w:pPr>
        <w:pStyle w:val="5"/>
        <w:spacing w:before="134" w:line="218" w:lineRule="auto"/>
        <w:ind w:left="130" w:right="267"/>
        <w:rPr>
          <w:rFonts w:hint="eastAsia" w:ascii="Arial Unicode MS" w:eastAsia="Arial Unicode MS"/>
          <w:sz w:val="16"/>
        </w:rPr>
      </w:pPr>
      <w:r>
        <w:rPr>
          <w:color w:val="333333"/>
        </w:rPr>
        <w:t>场景一：</w:t>
      </w:r>
      <w:r>
        <w:rPr>
          <w:rFonts w:hint="eastAsia" w:ascii="Arial Unicode MS" w:eastAsia="Arial Unicode MS"/>
          <w:color w:val="333333"/>
        </w:rPr>
        <w:t>我们都有过向别人</w:t>
      </w:r>
      <w:r>
        <w:rPr>
          <w:rFonts w:hint="eastAsia" w:ascii="Arial Unicode MS" w:eastAsia="Arial Unicode MS"/>
          <w:color w:val="333333"/>
          <w:sz w:val="18"/>
        </w:rPr>
        <w:t>（</w:t>
      </w:r>
      <w:r>
        <w:rPr>
          <w:rFonts w:hint="eastAsia" w:ascii="Arial Unicode MS" w:eastAsia="Arial Unicode MS"/>
          <w:color w:val="333333"/>
        </w:rPr>
        <w:t>甚至可能向完全不会编程的人</w:t>
      </w:r>
      <w:r>
        <w:rPr>
          <w:rFonts w:hint="eastAsia" w:ascii="Arial Unicode MS" w:eastAsia="Arial Unicode MS"/>
          <w:color w:val="333333"/>
          <w:sz w:val="18"/>
        </w:rPr>
        <w:t>）</w:t>
      </w:r>
      <w:r>
        <w:rPr>
          <w:rFonts w:hint="eastAsia" w:ascii="Arial Unicode MS" w:eastAsia="Arial Unicode MS"/>
          <w:color w:val="333333"/>
        </w:rPr>
        <w:t>提问及解释编程问题的经历</w:t>
      </w:r>
      <w:r>
        <w:rPr>
          <w:rFonts w:hint="eastAsia" w:ascii="Arial Unicode MS" w:eastAsia="Arial Unicode MS"/>
          <w:color w:val="333333"/>
          <w:sz w:val="18"/>
        </w:rPr>
        <w:t>，</w:t>
      </w:r>
      <w:r>
        <w:rPr>
          <w:rFonts w:hint="eastAsia" w:ascii="Arial Unicode MS" w:eastAsia="Arial Unicode MS"/>
          <w:color w:val="333333"/>
          <w:spacing w:val="-4"/>
        </w:rPr>
        <w:t xml:space="preserve">但是很多时   </w:t>
      </w:r>
      <w:r>
        <w:rPr>
          <w:rFonts w:hint="eastAsia" w:ascii="Arial Unicode MS" w:eastAsia="Arial Unicode MS"/>
          <w:color w:val="333333"/>
          <w:w w:val="110"/>
        </w:rPr>
        <w:t>候就在我们解释的过程中自己却想到了问题的解决方案</w:t>
      </w:r>
      <w:r>
        <w:rPr>
          <w:rFonts w:hint="eastAsia" w:ascii="Arial Unicode MS" w:eastAsia="Arial Unicode MS"/>
          <w:color w:val="333333"/>
          <w:w w:val="110"/>
          <w:sz w:val="18"/>
        </w:rPr>
        <w:t>，</w:t>
      </w:r>
      <w:r>
        <w:rPr>
          <w:rFonts w:hint="eastAsia" w:ascii="Arial Unicode MS" w:eastAsia="Arial Unicode MS"/>
          <w:color w:val="333333"/>
          <w:w w:val="110"/>
        </w:rPr>
        <w:t>然后对方却</w:t>
      </w:r>
      <w:r>
        <w:rPr>
          <w:rFonts w:hint="eastAsia" w:ascii="Arial Unicode MS" w:eastAsia="Arial Unicode MS"/>
          <w:color w:val="333333"/>
          <w:w w:val="120"/>
          <w:sz w:val="14"/>
        </w:rPr>
        <w:t>一</w:t>
      </w:r>
      <w:r>
        <w:rPr>
          <w:rFonts w:hint="eastAsia" w:ascii="Arial Unicode MS" w:eastAsia="Arial Unicode MS"/>
          <w:color w:val="333333"/>
          <w:w w:val="110"/>
        </w:rPr>
        <w:t>脸</w:t>
      </w:r>
      <w:r>
        <w:rPr>
          <w:rFonts w:hint="eastAsia" w:ascii="Arial Unicode MS" w:eastAsia="Arial Unicode MS"/>
          <w:color w:val="333333"/>
          <w:w w:val="110"/>
          <w:sz w:val="18"/>
        </w:rPr>
        <w:t>茫</w:t>
      </w:r>
      <w:r>
        <w:rPr>
          <w:rFonts w:hint="eastAsia" w:ascii="Arial Unicode MS" w:eastAsia="Arial Unicode MS"/>
          <w:color w:val="333333"/>
          <w:w w:val="110"/>
        </w:rPr>
        <w:t>然</w:t>
      </w:r>
      <w:r>
        <w:rPr>
          <w:rFonts w:hint="eastAsia" w:ascii="Arial Unicode MS" w:eastAsia="Arial Unicode MS"/>
          <w:color w:val="333333"/>
          <w:w w:val="110"/>
          <w:sz w:val="16"/>
        </w:rPr>
        <w:t>。</w:t>
      </w:r>
    </w:p>
    <w:p>
      <w:pPr>
        <w:pStyle w:val="5"/>
        <w:spacing w:before="155" w:line="206" w:lineRule="auto"/>
        <w:ind w:left="130" w:right="267"/>
      </w:pPr>
      <w:r>
        <w:rPr>
          <w:color w:val="333333"/>
          <w:spacing w:val="-1"/>
        </w:rPr>
        <w:t xml:space="preserve">场景二：你的同行跑来问你一个问题，但是当他自己把问题说完，或说到一半的时候就想出答案走了，  </w:t>
      </w:r>
      <w:r>
        <w:rPr>
          <w:color w:val="333333"/>
          <w:w w:val="105"/>
        </w:rPr>
        <w:t>留下一脸茫然的你。</w:t>
      </w:r>
    </w:p>
    <w:p>
      <w:pPr>
        <w:pStyle w:val="5"/>
        <w:spacing w:before="150" w:line="204" w:lineRule="auto"/>
        <w:ind w:left="130" w:right="312"/>
      </w:pPr>
      <w:r>
        <w:rPr>
          <w:color w:val="333333"/>
        </w:rPr>
        <w:t>其实上面两种场景现象就是所谓的小黄鸭调试法（</w:t>
      </w:r>
      <w:r>
        <w:rPr>
          <w:rFonts w:hint="eastAsia" w:ascii="Arial Unicode MS" w:eastAsia="Arial Unicode MS"/>
          <w:color w:val="333333"/>
        </w:rPr>
        <w:t>Rubber  Duck  Debuging</w:t>
      </w:r>
      <w:r>
        <w:rPr>
          <w:color w:val="333333"/>
        </w:rPr>
        <w:t>），又称橡皮鸭调试法，它</w:t>
      </w:r>
      <w:r>
        <w:rPr>
          <w:color w:val="333333"/>
          <w:w w:val="105"/>
        </w:rPr>
        <w:t>是我们软件工程中最常使用调试方法之一。</w:t>
      </w:r>
    </w:p>
    <w:p>
      <w:pPr>
        <w:spacing w:after="0" w:line="204" w:lineRule="auto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ind w:left="655"/>
        <w:rPr>
          <w:sz w:val="20"/>
        </w:rPr>
      </w:pPr>
      <w:r>
        <w:rPr>
          <w:sz w:val="20"/>
        </w:rPr>
        <w:drawing>
          <wp:inline distT="0" distB="0" distL="0" distR="0">
            <wp:extent cx="4981575" cy="350520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58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6"/>
        <w:rPr>
          <w:sz w:val="3"/>
        </w:rPr>
      </w:pPr>
    </w:p>
    <w:p>
      <w:pPr>
        <w:pStyle w:val="5"/>
        <w:spacing w:before="90" w:line="206" w:lineRule="auto"/>
        <w:ind w:left="130" w:right="267"/>
      </w:pPr>
      <w:r>
        <w:rPr>
          <w:color w:val="333333"/>
          <w:spacing w:val="-1"/>
        </w:rPr>
        <w:t xml:space="preserve">此概念据说来自《程序员修炼之道》书中的一个故事，传说程序大师随身携带一只小黄鸭，在调试代码  </w:t>
      </w:r>
      <w:r>
        <w:rPr>
          <w:color w:val="333333"/>
        </w:rPr>
        <w:t>的时候会在桌上放上这只小黄鸭，然后详细地向鸭子解释每行代码，然后很快就将问题定位修复了。</w:t>
      </w:r>
    </w:p>
    <w:p>
      <w:pPr>
        <w:pStyle w:val="5"/>
        <w:spacing w:before="7"/>
        <w:rPr>
          <w:sz w:val="28"/>
        </w:rPr>
      </w:pPr>
    </w:p>
    <w:p>
      <w:pPr>
        <w:pStyle w:val="2"/>
        <w:rPr>
          <w:rFonts w:hint="eastAsia" w:ascii="微软雅黑" w:eastAsia="微软雅黑"/>
        </w:rPr>
      </w:pPr>
      <w:bookmarkStart w:id="36" w:name="5、结果跳转方式"/>
      <w:bookmarkEnd w:id="36"/>
      <w:r>
        <w:rPr>
          <w:color w:val="333333"/>
        </w:rPr>
        <w:t>5</w:t>
      </w:r>
      <w:r>
        <w:rPr>
          <w:rFonts w:hint="eastAsia" w:ascii="微软雅黑" w:eastAsia="微软雅黑"/>
          <w:color w:val="333333"/>
        </w:rPr>
        <w:t>、结果跳转方式</w:t>
      </w:r>
    </w:p>
    <w:p>
      <w:pPr>
        <w:pStyle w:val="5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196" o:spid="_x0000_s1196" o:spt="203" style="height:0.75pt;width:445pt;" coordsize="8900,15">
            <o:lock v:ext="edit"/>
            <v:line id="_x0000_s1197" o:spid="_x0000_s1197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16"/>
        </w:numPr>
        <w:tabs>
          <w:tab w:val="left" w:pos="577"/>
        </w:tabs>
        <w:spacing w:before="103" w:after="0" w:line="240" w:lineRule="auto"/>
        <w:ind w:left="576" w:right="0" w:hanging="447"/>
        <w:jc w:val="left"/>
        <w:rPr>
          <w:rFonts w:ascii="Arial" w:eastAsia="Arial"/>
        </w:rPr>
      </w:pPr>
      <w:bookmarkStart w:id="37" w:name="5.1、ModelAndView"/>
      <w:bookmarkEnd w:id="37"/>
      <w:bookmarkStart w:id="38" w:name="5.1、ModelAndView"/>
      <w:bookmarkEnd w:id="38"/>
      <w:r>
        <w:rPr>
          <w:color w:val="333333"/>
          <w:w w:val="105"/>
        </w:rPr>
        <w:t>、</w:t>
      </w:r>
      <w:r>
        <w:rPr>
          <w:rFonts w:ascii="Arial" w:eastAsia="Arial"/>
          <w:color w:val="333333"/>
          <w:w w:val="105"/>
        </w:rPr>
        <w:t>ModelAndView</w:t>
      </w:r>
    </w:p>
    <w:p>
      <w:pPr>
        <w:pStyle w:val="5"/>
        <w:spacing w:before="112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>设置</w:t>
      </w:r>
      <w:r>
        <w:rPr>
          <w:rFonts w:hint="eastAsia" w:ascii="Arial Unicode MS" w:eastAsia="Arial Unicode MS"/>
          <w:color w:val="333333"/>
          <w:w w:val="105"/>
        </w:rPr>
        <w:t>ModelAndView</w:t>
      </w:r>
      <w:r>
        <w:rPr>
          <w:color w:val="333333"/>
          <w:w w:val="105"/>
        </w:rPr>
        <w:t xml:space="preserve">对象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根据</w:t>
      </w:r>
      <w:r>
        <w:rPr>
          <w:rFonts w:hint="eastAsia" w:ascii="Arial Unicode MS" w:eastAsia="Arial Unicode MS"/>
          <w:color w:val="333333"/>
          <w:w w:val="105"/>
        </w:rPr>
        <w:t>view</w:t>
      </w:r>
      <w:r>
        <w:rPr>
          <w:color w:val="333333"/>
          <w:w w:val="105"/>
        </w:rPr>
        <w:t xml:space="preserve">的名称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和视图解析器跳到指定的页面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5"/>
        <w:spacing w:before="97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页面 </w:t>
      </w:r>
      <w:r>
        <w:rPr>
          <w:rFonts w:hint="eastAsia" w:ascii="Arial Unicode MS" w:eastAsia="Arial Unicode MS"/>
          <w:color w:val="333333"/>
          <w:w w:val="105"/>
        </w:rPr>
        <w:t>: {</w:t>
      </w:r>
      <w:r>
        <w:rPr>
          <w:color w:val="333333"/>
          <w:w w:val="105"/>
        </w:rPr>
        <w:t>视图解析器前缀</w:t>
      </w:r>
      <w:r>
        <w:rPr>
          <w:rFonts w:hint="eastAsia" w:ascii="Arial Unicode MS" w:eastAsia="Arial Unicode MS"/>
          <w:color w:val="333333"/>
          <w:w w:val="105"/>
        </w:rPr>
        <w:t>} + viewName +{</w:t>
      </w:r>
      <w:r>
        <w:rPr>
          <w:color w:val="333333"/>
          <w:w w:val="105"/>
        </w:rPr>
        <w:t>视图解析器后缀</w:t>
      </w:r>
      <w:r>
        <w:rPr>
          <w:rFonts w:hint="eastAsia" w:ascii="Arial Unicode MS" w:eastAsia="Arial Unicode MS"/>
          <w:color w:val="333333"/>
          <w:w w:val="105"/>
        </w:rPr>
        <w:t>}</w:t>
      </w:r>
    </w:p>
    <w:p>
      <w:pPr>
        <w:pStyle w:val="5"/>
        <w:rPr>
          <w:rFonts w:ascii="Arial Unicode MS"/>
          <w:sz w:val="9"/>
        </w:rPr>
      </w:pPr>
      <w:r>
        <w:pict>
          <v:group id="_x0000_s1198" o:spid="_x0000_s1198" o:spt="203" style="position:absolute;left:0pt;margin-left:75.5pt;margin-top:9.85pt;height:124.6pt;width:445pt;mso-position-horizontal-relative:page;mso-wrap-distance-bottom:0pt;mso-wrap-distance-top:0pt;z-index:-251541504;mso-width-relative:page;mso-height-relative:page;" coordorigin="1510,197" coordsize="8900,2492">
            <o:lock v:ext="edit"/>
            <v:shape id="_x0000_s1199" o:spid="_x0000_s1199" style="position:absolute;left:1517;top:204;height:2477;width:8885;" fillcolor="#F7F7F7" filled="t" stroked="f" coordorigin="1518,205" coordsize="8885,2477" path="m10365,2681l1555,2681,1550,2681,1518,2648,1518,237,1550,205,10370,205,10402,237,10402,2648,10365,2681xe">
              <v:path arrowok="t"/>
              <v:fill on="t" focussize="0,0"/>
              <v:stroke on="f"/>
              <v:imagedata o:title=""/>
              <o:lock v:ext="edit"/>
            </v:shape>
            <v:shape id="_x0000_s1200" o:spid="_x0000_s1200" style="position:absolute;left:1517;top:204;height:2477;width:8885;" filled="f" stroked="t" coordorigin="1518,205" coordsize="8885,2477" path="m1518,2643l1518,242,1518,237,1519,232,1521,228,1523,223,1525,219,1529,216,1532,212,1536,209,1541,207,1546,205,1550,205,1555,205,10365,205,10370,205,10374,205,10379,207,10383,209,10388,212,10391,216,10395,219,10402,242,10402,2643,10379,2678,10374,2680,10370,2681,10365,2681,1555,2681,1521,2657,1519,2653,1518,2648,1518,264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01" o:spid="_x0000_s1201" o:spt="1" style="position:absolute;left:1945;top:242;height:2432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02" o:spid="_x0000_s1202" o:spt="1" style="position:absolute;left:1525;top:242;height:243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03" o:spid="_x0000_s1203" o:spt="20" style="position:absolute;left:1938;top:242;height:243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04" o:spid="_x0000_s1204" o:spt="202" type="#_x0000_t202" style="position:absolute;left:1945;top:219;height:244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视图解析器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 w:line="381" w:lineRule="auto"/>
                      <w:ind w:left="120" w:right="37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"org.springframework.web.servlet.view.InternalResourceViewResolver"</w:t>
                    </w:r>
                  </w:p>
                  <w:p>
                    <w:pPr>
                      <w:spacing w:before="0" w:line="170" w:lineRule="exact"/>
                      <w:ind w:left="75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"internalResourceViewResolver"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前缀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9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"prefix"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"/WEB-INF/jsp/" 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后缀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"suffix"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".jsp" 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205" o:spid="_x0000_s1205" o:spt="202" type="#_x0000_t202" style="position:absolute;left:1537;top:219;height:244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4" w:line="240" w:lineRule="auto"/>
                      <w:rPr>
                        <w:rFonts w:ascii="Arial Unicode MS"/>
                        <w:sz w:val="21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7"/>
        <w:rPr>
          <w:rFonts w:ascii="Arial Unicode MS"/>
          <w:sz w:val="6"/>
        </w:rPr>
      </w:pPr>
    </w:p>
    <w:p>
      <w:pPr>
        <w:pStyle w:val="5"/>
        <w:spacing w:before="58"/>
        <w:ind w:left="130"/>
      </w:pPr>
      <w:r>
        <w:pict>
          <v:group id="_x0000_s1206" o:spid="_x0000_s1206" o:spt="203" style="position:absolute;left:0pt;margin-left:75.85pt;margin-top:30.8pt;height:150.85pt;width:444.25pt;mso-position-horizontal-relative:page;z-index:-266830848;mso-width-relative:page;mso-height-relative:page;" coordorigin="1518,616" coordsize="8885,3017">
            <o:lock v:ext="edit"/>
            <v:shape id="_x0000_s1207" o:spid="_x0000_s1207" style="position:absolute;left:1517;top:616;height:3017;width:8885;" fillcolor="#F7F7F7" filled="t" stroked="f" coordorigin="1518,616" coordsize="8885,3017" path="m10365,3633l1555,3633,1550,3633,1518,3600,1518,649,1550,616,10370,616,10402,649,10402,3600,10365,3633xe">
              <v:path arrowok="t"/>
              <v:fill on="t" focussize="0,0"/>
              <v:stroke on="f"/>
              <v:imagedata o:title=""/>
              <o:lock v:ext="edit"/>
            </v:shape>
            <v:shape id="_x0000_s1208" o:spid="_x0000_s1208" style="position:absolute;left:1525;top:653;height:2972;width:8810;" fillcolor="#F7F7F7" filled="t" stroked="f" coordorigin="1525,654" coordsize="8810,2972" path="m10335,654l2066,654,1525,654,1525,3625,2066,3625,10335,362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对应的</w:t>
      </w:r>
      <w:r>
        <w:rPr>
          <w:rFonts w:hint="eastAsia" w:ascii="Arial Unicode MS" w:eastAsia="Arial Unicode MS"/>
          <w:color w:val="333333"/>
          <w:w w:val="105"/>
        </w:rPr>
        <w:t>controller</w:t>
      </w:r>
      <w:r>
        <w:rPr>
          <w:color w:val="333333"/>
          <w:w w:val="105"/>
        </w:rPr>
        <w:t>类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ControllerTest1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ModelAndView handleRequest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httpServletRequest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返回一个模型视图对象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ModelAndView mv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addObject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"ControllerTest1"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setViewName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3"/>
        <w:numPr>
          <w:ilvl w:val="1"/>
          <w:numId w:val="16"/>
        </w:numPr>
        <w:tabs>
          <w:tab w:val="left" w:pos="577"/>
        </w:tabs>
        <w:spacing w:before="0" w:after="0" w:line="569" w:lineRule="exact"/>
        <w:ind w:left="576" w:right="0" w:hanging="447"/>
        <w:jc w:val="left"/>
        <w:rPr>
          <w:rFonts w:ascii="Arial" w:eastAsia="Arial"/>
        </w:rPr>
      </w:pPr>
      <w:bookmarkStart w:id="39" w:name="5.2、ServletAPI"/>
      <w:bookmarkEnd w:id="39"/>
      <w:bookmarkStart w:id="40" w:name="5.2、ServletAPI"/>
      <w:bookmarkEnd w:id="40"/>
      <w:r>
        <w:rPr>
          <w:color w:val="333333"/>
          <w:w w:val="105"/>
        </w:rPr>
        <w:t>、</w:t>
      </w:r>
      <w:r>
        <w:rPr>
          <w:rFonts w:ascii="Arial" w:eastAsia="Arial"/>
          <w:color w:val="333333"/>
          <w:w w:val="105"/>
        </w:rPr>
        <w:t>ServletAPI</w:t>
      </w:r>
    </w:p>
    <w:p>
      <w:pPr>
        <w:pStyle w:val="5"/>
        <w:spacing w:before="112"/>
        <w:ind w:left="130"/>
        <w:rPr>
          <w:rFonts w:hint="eastAsia" w:ascii="Arial Unicode MS" w:eastAsia="Arial Unicode MS"/>
        </w:rPr>
      </w:pPr>
      <w:r>
        <w:rPr>
          <w:color w:val="333333"/>
        </w:rPr>
        <w:t>通过设置</w:t>
      </w:r>
      <w:r>
        <w:rPr>
          <w:rFonts w:hint="eastAsia" w:ascii="Arial Unicode MS" w:eastAsia="Arial Unicode MS"/>
          <w:color w:val="333333"/>
        </w:rPr>
        <w:t xml:space="preserve">ServletAPI , </w:t>
      </w:r>
      <w:r>
        <w:rPr>
          <w:color w:val="333333"/>
        </w:rPr>
        <w:t xml:space="preserve">不需要视图解析器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9"/>
        <w:numPr>
          <w:ilvl w:val="0"/>
          <w:numId w:val="17"/>
        </w:numPr>
        <w:tabs>
          <w:tab w:val="left" w:pos="581"/>
        </w:tabs>
        <w:spacing w:before="96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通过</w:t>
      </w:r>
      <w:r>
        <w:rPr>
          <w:rFonts w:hint="eastAsia" w:ascii="Arial Unicode MS" w:eastAsia="Arial Unicode MS"/>
          <w:color w:val="333333"/>
          <w:w w:val="105"/>
          <w:sz w:val="19"/>
        </w:rPr>
        <w:t>HttpServletResponse</w:t>
      </w:r>
      <w:r>
        <w:rPr>
          <w:color w:val="333333"/>
          <w:w w:val="105"/>
          <w:sz w:val="19"/>
        </w:rPr>
        <w:t>进行输出</w:t>
      </w:r>
    </w:p>
    <w:p>
      <w:pPr>
        <w:pStyle w:val="9"/>
        <w:numPr>
          <w:ilvl w:val="0"/>
          <w:numId w:val="17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通过</w:t>
      </w:r>
      <w:r>
        <w:rPr>
          <w:rFonts w:hint="eastAsia" w:ascii="Arial Unicode MS" w:eastAsia="Arial Unicode MS"/>
          <w:color w:val="333333"/>
          <w:w w:val="105"/>
          <w:sz w:val="19"/>
        </w:rPr>
        <w:t>HttpServletResponse</w:t>
      </w:r>
      <w:r>
        <w:rPr>
          <w:color w:val="333333"/>
          <w:w w:val="105"/>
          <w:sz w:val="19"/>
        </w:rPr>
        <w:t>实现重定向</w:t>
      </w:r>
    </w:p>
    <w:p>
      <w:pPr>
        <w:pStyle w:val="9"/>
        <w:numPr>
          <w:ilvl w:val="0"/>
          <w:numId w:val="17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pict>
          <v:shape id="_x0000_s1209" o:spid="_x0000_s1209" style="position:absolute;left:0pt;margin-left:75.85pt;margin-top:26.55pt;height:326.45pt;width:444.25pt;mso-position-horizontal-relative:page;z-index:-266829824;mso-width-relative:page;mso-height-relative:page;" fillcolor="#F7F7F7" filled="t" stroked="f" coordorigin="1518,532" coordsize="8885,6529" path="m10402,564l10370,532,1550,532,1518,564,1518,7027,1519,7032,1523,7041,1525,7045,1525,7052,1532,7052,1536,7055,1546,7059,1550,7060,1555,7060,10365,7060,10402,7027,10402,564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通过</w:t>
      </w:r>
      <w:r>
        <w:rPr>
          <w:rFonts w:hint="eastAsia" w:ascii="Arial Unicode MS" w:eastAsia="Arial Unicode MS"/>
          <w:color w:val="333333"/>
          <w:w w:val="105"/>
          <w:sz w:val="19"/>
        </w:rPr>
        <w:t>HttpServletResponse</w:t>
      </w:r>
      <w:r>
        <w:rPr>
          <w:color w:val="333333"/>
          <w:w w:val="105"/>
          <w:sz w:val="19"/>
        </w:rPr>
        <w:t>实现转发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ResultGo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"/result/t1"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test1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spacing w:val="-5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rsp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rsp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getWriter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"Hello,Spring BY servlet API"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"/result/t2"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test2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spacing w:val="-5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rsp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rsp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sendRedirect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"/index.jsp"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"/result/t3"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test3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spacing w:val="-5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rsp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转发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"/result/t3"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getRequestDispatcher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"/WEB-INF/jsp/test.jsp"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forward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rsp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6"/>
        <w:rPr>
          <w:sz w:val="34"/>
        </w:rPr>
      </w:pPr>
    </w:p>
    <w:p>
      <w:pPr>
        <w:pStyle w:val="3"/>
        <w:numPr>
          <w:ilvl w:val="1"/>
          <w:numId w:val="16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</w:rPr>
      </w:pPr>
      <w:bookmarkStart w:id="41" w:name="5.3、SpringMVC"/>
      <w:bookmarkEnd w:id="41"/>
      <w:bookmarkStart w:id="42" w:name="5.3、SpringMVC"/>
      <w:bookmarkEnd w:id="42"/>
      <w:r>
        <w:rPr>
          <w:color w:val="333333"/>
        </w:rPr>
        <w:t>、</w:t>
      </w:r>
      <w:r>
        <w:rPr>
          <w:rFonts w:ascii="Arial" w:eastAsia="Arial"/>
          <w:color w:val="333333"/>
        </w:rPr>
        <w:t>SpringMVC</w:t>
      </w:r>
    </w:p>
    <w:p>
      <w:pPr>
        <w:pStyle w:val="4"/>
        <w:spacing w:before="113"/>
      </w:pPr>
      <w:r>
        <w:rPr>
          <w:color w:val="333333"/>
          <w:w w:val="105"/>
        </w:rPr>
        <w:t>通过</w:t>
      </w:r>
      <w:r>
        <w:rPr>
          <w:rFonts w:ascii="Arial" w:eastAsia="Arial"/>
          <w:color w:val="333333"/>
          <w:w w:val="105"/>
        </w:rPr>
        <w:t>SpringMVC</w:t>
      </w:r>
      <w:r>
        <w:rPr>
          <w:color w:val="333333"/>
          <w:w w:val="105"/>
        </w:rPr>
        <w:t xml:space="preserve">来实现转发和重定向 </w:t>
      </w:r>
      <w:r>
        <w:rPr>
          <w:rFonts w:ascii="Arial" w:eastAsia="Arial"/>
          <w:color w:val="333333"/>
          <w:w w:val="105"/>
        </w:rPr>
        <w:t xml:space="preserve">- </w:t>
      </w:r>
      <w:r>
        <w:rPr>
          <w:color w:val="333333"/>
          <w:w w:val="105"/>
        </w:rPr>
        <w:t>无需视图解析器；</w:t>
      </w:r>
    </w:p>
    <w:p>
      <w:pPr>
        <w:pStyle w:val="5"/>
        <w:spacing w:before="115"/>
        <w:ind w:left="130"/>
      </w:pPr>
      <w:r>
        <w:pict>
          <v:group id="_x0000_s1210" o:spid="_x0000_s1210" o:spt="203" style="position:absolute;left:0pt;margin-left:75.85pt;margin-top:33.65pt;height:205.25pt;width:444.25pt;mso-position-horizontal-relative:page;z-index:-266828800;mso-width-relative:page;mso-height-relative:page;" coordorigin="1518,673" coordsize="8885,4105">
            <o:lock v:ext="edit"/>
            <v:shape id="_x0000_s1211" o:spid="_x0000_s1211" style="position:absolute;left:1517;top:673;height:4105;width:8885;" fillcolor="#F7F7F7" filled="t" stroked="f" coordorigin="1518,673" coordsize="8885,4105" path="m10402,4778l1518,4778,1518,706,1550,673,10370,673,10402,4778xe">
              <v:path arrowok="t"/>
              <v:fill on="t" focussize="0,0"/>
              <v:stroke on="f"/>
              <v:imagedata o:title=""/>
              <o:lock v:ext="edit"/>
            </v:shape>
            <v:shape id="_x0000_s1212" o:spid="_x0000_s1212" style="position:absolute;left:1525;top:710;height:4067;width:8810;" fillcolor="#F7F7F7" filled="t" stroked="f" coordorigin="1525,711" coordsize="8810,4067" path="m10335,711l2066,711,1525,711,1525,4778,2066,4778,10335,4778,10335,7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测试前，需要将视图解析器注释掉</w:t>
      </w:r>
    </w:p>
    <w:p>
      <w:pPr>
        <w:pStyle w:val="5"/>
        <w:spacing w:before="8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ResultSpringMVC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"/rsm/t1"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test1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转发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"/index.jsp"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"/rsm/t2"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test2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转发二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"forward:/index.jsp"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"/rsm/t3"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980" w:right="1340" w:bottom="280" w:left="1380" w:header="720" w:footer="720" w:gutter="0"/>
        </w:sect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7952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vMerge w:val="restart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2"/>
              <w:rPr>
                <w:rFonts w:ascii="微软雅黑"/>
                <w:sz w:val="25"/>
              </w:rPr>
            </w:pPr>
          </w:p>
          <w:p>
            <w:pPr>
              <w:pStyle w:val="10"/>
              <w:spacing w:before="0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952" w:type="dxa"/>
            <w:vMerge w:val="restart"/>
            <w:tcBorders>
              <w:top w:val="nil"/>
              <w:left w:val="nil"/>
            </w:tcBorders>
            <w:shd w:val="clear" w:color="auto" w:fill="F7F7F7"/>
          </w:tcPr>
          <w:p>
            <w:pPr>
              <w:pStyle w:val="10"/>
              <w:spacing w:before="46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test3</w:t>
            </w:r>
            <w:r>
              <w:rPr>
                <w:color w:val="333333"/>
                <w:w w:val="105"/>
                <w:sz w:val="17"/>
              </w:rPr>
              <w:t>(){</w:t>
            </w:r>
          </w:p>
          <w:p>
            <w:pPr>
              <w:pStyle w:val="10"/>
              <w:spacing w:before="64"/>
              <w:ind w:left="601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重定向</w:t>
            </w:r>
          </w:p>
          <w:p>
            <w:pPr>
              <w:pStyle w:val="10"/>
              <w:spacing w:before="88"/>
              <w:ind w:left="60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"redirect:/index.jsp"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100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5"/>
        <w:rPr>
          <w:sz w:val="20"/>
        </w:rPr>
      </w:pPr>
    </w:p>
    <w:p>
      <w:pPr>
        <w:pStyle w:val="5"/>
        <w:spacing w:before="15"/>
        <w:rPr>
          <w:sz w:val="11"/>
        </w:rPr>
      </w:pPr>
    </w:p>
    <w:p>
      <w:pPr>
        <w:pStyle w:val="4"/>
      </w:pPr>
      <w:r>
        <w:pict>
          <v:shape id="_x0000_s1213" o:spid="_x0000_s1213" style="position:absolute;left:0pt;margin-left:75.85pt;margin-top:-97.85pt;height:67.95pt;width:444.25pt;mso-position-horizontal-relative:page;z-index:-266823680;mso-width-relative:page;mso-height-relative:page;" fillcolor="#F7F7F7" filled="t" stroked="f" coordorigin="1518,-1957" coordsize="8885,1359" path="m10402,-1957l10335,-1957,2066,-1957,1525,-1957,1518,-1957,1518,-632,1519,-627,1523,-618,1525,-614,1525,-607,1532,-607,1536,-604,1546,-600,1550,-599,1555,-599,10365,-599,10402,-632,10402,-1957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通过</w:t>
      </w:r>
      <w:r>
        <w:rPr>
          <w:rFonts w:ascii="Arial" w:eastAsia="Arial"/>
          <w:color w:val="333333"/>
          <w:w w:val="105"/>
        </w:rPr>
        <w:t>SpringMVC</w:t>
      </w:r>
      <w:r>
        <w:rPr>
          <w:color w:val="333333"/>
          <w:w w:val="105"/>
        </w:rPr>
        <w:t xml:space="preserve">来实现转发和重定向 </w:t>
      </w:r>
      <w:r>
        <w:rPr>
          <w:rFonts w:ascii="Arial" w:eastAsia="Arial"/>
          <w:color w:val="333333"/>
          <w:w w:val="105"/>
        </w:rPr>
        <w:t xml:space="preserve">- </w:t>
      </w:r>
      <w:r>
        <w:rPr>
          <w:color w:val="333333"/>
          <w:w w:val="105"/>
        </w:rPr>
        <w:t>有视图解析器；</w:t>
      </w:r>
    </w:p>
    <w:p>
      <w:pPr>
        <w:pStyle w:val="5"/>
        <w:spacing w:before="115" w:line="304" w:lineRule="auto"/>
        <w:ind w:left="130" w:right="2109"/>
        <w:rPr>
          <w:rFonts w:hint="eastAsia" w:ascii="Arial Unicode MS" w:eastAsia="Arial Unicode MS"/>
        </w:rPr>
      </w:pPr>
      <w:r>
        <w:pict>
          <v:group id="_x0000_s1214" o:spid="_x0000_s1214" o:spt="203" style="position:absolute;left:0pt;margin-left:75.85pt;margin-top:56.15pt;height:218.4pt;width:444.25pt;mso-position-horizontal-relative:page;z-index:-266822656;mso-width-relative:page;mso-height-relative:page;" coordorigin="1518,1124" coordsize="8885,4368">
            <o:lock v:ext="edit"/>
            <v:shape id="_x0000_s1215" o:spid="_x0000_s1215" style="position:absolute;left:1517;top:1123;height:4368;width:8885;" fillcolor="#F7F7F7" filled="t" stroked="f" coordorigin="1518,1124" coordsize="8885,4368" path="m10365,5491l1555,5491,1550,5491,1518,5458,1518,1156,1550,1124,10370,1124,10402,1156,10402,5458,10365,5491xe">
              <v:path arrowok="t"/>
              <v:fill on="t" focussize="0,0"/>
              <v:stroke on="f"/>
              <v:imagedata o:title=""/>
              <o:lock v:ext="edit"/>
            </v:shape>
            <v:shape id="_x0000_s1216" o:spid="_x0000_s1216" style="position:absolute;left:1525;top:1161;height:4323;width:8810;" fillcolor="#F7F7F7" filled="t" stroked="f" coordorigin="1525,1161" coordsize="8810,4323" path="m10335,1161l2066,1161,1525,1161,1525,5483,2066,5483,10335,5483,10335,116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</w:rPr>
        <w:t xml:space="preserve">重定向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不需要视图解析器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本质就是重新请求一个新地方嘛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>所以注意路径问题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可以重定向到另外一个请求实现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5"/>
        <w:spacing w:before="9"/>
        <w:rPr>
          <w:rFonts w:ascii="Arial Unicode MS"/>
          <w:sz w:val="5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ResultSpringMVC2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"/rsm2/t1"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test1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转发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"/rsm2/t2"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test2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重定向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"redirect:/index.jsp"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//return "redirect:hello.do"; //hello.do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为另一个请求</w:t>
            </w:r>
            <w:r>
              <w:rPr>
                <w:color w:val="AA5400"/>
                <w:w w:val="105"/>
                <w:sz w:val="17"/>
              </w:rPr>
              <w:t>/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6"/>
        <w:rPr>
          <w:rFonts w:ascii="Arial Unicode MS"/>
          <w:sz w:val="34"/>
        </w:rPr>
      </w:pPr>
    </w:p>
    <w:p>
      <w:pPr>
        <w:pStyle w:val="2"/>
        <w:spacing w:before="0"/>
        <w:rPr>
          <w:rFonts w:hint="eastAsia" w:ascii="微软雅黑" w:eastAsia="微软雅黑"/>
        </w:rPr>
      </w:pPr>
      <w:bookmarkStart w:id="43" w:name="6、数据处理"/>
      <w:bookmarkEnd w:id="43"/>
      <w:r>
        <w:rPr>
          <w:color w:val="333333"/>
        </w:rPr>
        <w:t>6</w:t>
      </w:r>
      <w:r>
        <w:rPr>
          <w:rFonts w:hint="eastAsia" w:ascii="微软雅黑" w:eastAsia="微软雅黑"/>
          <w:color w:val="333333"/>
        </w:rPr>
        <w:t>、数据处理</w:t>
      </w:r>
    </w:p>
    <w:p>
      <w:pPr>
        <w:pStyle w:val="5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217" o:spid="_x0000_s1217" o:spt="203" style="height:0.75pt;width:445pt;" coordsize="8900,15">
            <o:lock v:ext="edit"/>
            <v:line id="_x0000_s1218" o:spid="_x0000_s1218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18"/>
        </w:numPr>
        <w:tabs>
          <w:tab w:val="left" w:pos="577"/>
        </w:tabs>
        <w:spacing w:before="103" w:after="0" w:line="240" w:lineRule="auto"/>
        <w:ind w:left="576" w:right="0" w:hanging="447"/>
        <w:jc w:val="left"/>
      </w:pPr>
      <w:bookmarkStart w:id="44" w:name="6.1、处理提交数据"/>
      <w:bookmarkEnd w:id="44"/>
      <w:bookmarkStart w:id="45" w:name="6.1、处理提交数据"/>
      <w:bookmarkEnd w:id="45"/>
      <w:r>
        <w:rPr>
          <w:color w:val="333333"/>
        </w:rPr>
        <w:t>、处理提交数据</w:t>
      </w:r>
    </w:p>
    <w:p>
      <w:pPr>
        <w:pStyle w:val="4"/>
        <w:spacing w:before="112"/>
      </w:pPr>
      <w:r>
        <w:rPr>
          <w:rFonts w:ascii="Arial" w:eastAsia="Arial"/>
          <w:color w:val="333333"/>
          <w:w w:val="105"/>
        </w:rPr>
        <w:t>1</w:t>
      </w:r>
      <w:r>
        <w:rPr>
          <w:color w:val="333333"/>
          <w:w w:val="105"/>
        </w:rPr>
        <w:t>、提交的域名称和处理方法的参数名一致</w:t>
      </w:r>
    </w:p>
    <w:p>
      <w:pPr>
        <w:pStyle w:val="5"/>
        <w:spacing w:before="115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提交数据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http://localhost:8080/hello?name=kuangshen</w:t>
      </w:r>
    </w:p>
    <w:p>
      <w:pPr>
        <w:pStyle w:val="5"/>
        <w:spacing w:before="96"/>
        <w:ind w:left="130"/>
        <w:rPr>
          <w:rFonts w:hint="eastAsia" w:ascii="Arial Unicode MS" w:eastAsia="Arial Unicode MS"/>
        </w:rPr>
      </w:pPr>
      <w:r>
        <w:rPr>
          <w:color w:val="333333"/>
        </w:rPr>
        <w:t xml:space="preserve">处理方法 </w:t>
      </w:r>
      <w:r>
        <w:rPr>
          <w:rFonts w:hint="eastAsia" w:ascii="Arial Unicode MS" w:eastAsia="Arial Unicode MS"/>
          <w:color w:val="333333"/>
        </w:rPr>
        <w:t>:</w:t>
      </w:r>
    </w:p>
    <w:p>
      <w:pPr>
        <w:pStyle w:val="5"/>
        <w:spacing w:before="1"/>
        <w:rPr>
          <w:rFonts w:ascii="Arial Unicode MS"/>
          <w:sz w:val="9"/>
        </w:rPr>
      </w:pPr>
      <w:r>
        <w:pict>
          <v:group id="_x0000_s1219" o:spid="_x0000_s1219" o:spt="203" style="position:absolute;left:0pt;margin-left:75.5pt;margin-top:9.85pt;height:70.55pt;width:445pt;mso-position-horizontal-relative:page;mso-wrap-distance-bottom:0pt;mso-wrap-distance-top:0pt;z-index:-251534336;mso-width-relative:page;mso-height-relative:page;" coordorigin="1510,198" coordsize="8900,1411">
            <o:lock v:ext="edit"/>
            <v:shape id="_x0000_s1220" o:spid="_x0000_s1220" style="position:absolute;left:1517;top:205;height:1396;width:8885;" fillcolor="#F7F7F7" filled="t" stroked="f" coordorigin="1518,205" coordsize="8885,1396" path="m10365,1601l1555,1601,1550,1601,1518,1568,1518,238,1550,205,10370,205,10374,206,10379,208,10383,210,10402,238,10402,1568,10370,1601,10365,1601xe">
              <v:path arrowok="t"/>
              <v:fill on="t" focussize="0,0"/>
              <v:stroke on="f"/>
              <v:imagedata o:title=""/>
              <o:lock v:ext="edit"/>
            </v:shape>
            <v:shape id="_x0000_s1221" o:spid="_x0000_s1221" style="position:absolute;left:1517;top:205;height:1396;width:8885;" filled="f" stroked="t" coordorigin="1518,205" coordsize="8885,1396" path="m1518,1563l1518,243,1518,238,1519,233,1521,228,1523,224,1525,220,1529,216,1532,213,1536,210,1541,208,1546,206,1550,205,1555,205,10365,205,10370,205,10374,206,10379,208,10383,210,10388,213,10391,216,10395,220,10397,224,10399,228,10401,233,10402,238,10402,243,10402,1563,10379,1598,10374,1600,10370,1601,10365,1601,1555,1601,1521,1578,1519,1573,1518,1568,15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22" o:spid="_x0000_s1222" o:spt="1" style="position:absolute;left:1945;top:242;height:135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23" o:spid="_x0000_s1223" o:spt="1" style="position:absolute;left:15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24" o:spid="_x0000_s1224" o:spt="20" style="position:absolute;left:1938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25" o:spid="_x0000_s1225" o:spt="202" type="#_x0000_t202" style="position:absolute;left:1945;top:220;height:136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 w:line="381" w:lineRule="auto"/>
                      <w:ind w:left="543" w:right="4748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hello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){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69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226" o:spid="_x0000_s1226" o:spt="202" type="#_x0000_t202" style="position:absolute;left:15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7"/>
        <w:rPr>
          <w:rFonts w:ascii="Arial Unicode MS"/>
          <w:sz w:val="6"/>
        </w:rPr>
      </w:pPr>
    </w:p>
    <w:p>
      <w:pPr>
        <w:pStyle w:val="5"/>
        <w:spacing w:before="58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后台输出 </w:t>
      </w:r>
      <w:r>
        <w:rPr>
          <w:rFonts w:hint="eastAsia" w:ascii="Arial Unicode MS" w:eastAsia="Arial Unicode MS"/>
          <w:color w:val="333333"/>
          <w:w w:val="105"/>
        </w:rPr>
        <w:t>: kuangshen</w:t>
      </w:r>
    </w:p>
    <w:p>
      <w:pPr>
        <w:pStyle w:val="5"/>
        <w:spacing w:before="5"/>
        <w:rPr>
          <w:rFonts w:ascii="Arial Unicode MS"/>
          <w:sz w:val="32"/>
        </w:rPr>
      </w:pPr>
    </w:p>
    <w:p>
      <w:pPr>
        <w:pStyle w:val="4"/>
        <w:spacing w:before="0"/>
      </w:pPr>
      <w:r>
        <w:rPr>
          <w:rFonts w:ascii="Arial" w:eastAsia="Arial"/>
          <w:color w:val="333333"/>
          <w:w w:val="105"/>
        </w:rPr>
        <w:t>2</w:t>
      </w:r>
      <w:r>
        <w:rPr>
          <w:color w:val="333333"/>
          <w:w w:val="105"/>
        </w:rPr>
        <w:t>、提交的域名称和处理方法的参数名不一致</w:t>
      </w:r>
    </w:p>
    <w:p>
      <w:pPr>
        <w:pStyle w:val="5"/>
        <w:spacing w:before="100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提交数据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http://localhost:8080/hello?username=kuangshen</w:t>
      </w:r>
    </w:p>
    <w:p>
      <w:pPr>
        <w:pStyle w:val="5"/>
        <w:spacing w:before="111"/>
        <w:ind w:left="130"/>
        <w:rPr>
          <w:rFonts w:hint="eastAsia" w:ascii="Arial Unicode MS" w:eastAsia="Arial Unicode MS"/>
        </w:rPr>
      </w:pPr>
      <w:r>
        <w:rPr>
          <w:color w:val="333333"/>
        </w:rPr>
        <w:t xml:space="preserve">处理方法 </w:t>
      </w:r>
      <w:r>
        <w:rPr>
          <w:rFonts w:hint="eastAsia" w:ascii="Arial Unicode MS" w:eastAsia="Arial Unicode MS"/>
          <w:color w:val="333333"/>
        </w:rPr>
        <w:t>:</w:t>
      </w:r>
    </w:p>
    <w:p>
      <w:pPr>
        <w:spacing w:after="0"/>
        <w:rPr>
          <w:rFonts w:hint="eastAsia" w:ascii="Arial Unicode MS" w:eastAsia="Arial Unicode MS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5"/>
        <w:ind w:left="129"/>
        <w:rPr>
          <w:rFonts w:ascii="Arial Unicode MS"/>
          <w:sz w:val="20"/>
        </w:rPr>
      </w:pPr>
      <w:r>
        <w:rPr>
          <w:rFonts w:ascii="Arial Unicode MS"/>
          <w:sz w:val="20"/>
        </w:rPr>
        <w:pict>
          <v:group id="_x0000_s1227" o:spid="_x0000_s1227" o:spt="203" style="height:84.05pt;width:445pt;" coordsize="8900,1681">
            <o:lock v:ext="edit"/>
            <v:shape id="_x0000_s1228" o:spid="_x0000_s1228" style="position:absolute;left:7;top:7;height:1666;width:8885;" fillcolor="#F7F7F7" filled="t" stroked="f" coordorigin="8,8" coordsize="8885,1666" path="m8854,1673l45,1673,40,1673,8,1641,8,40,40,8,8859,8,8892,40,8892,1641,8854,1673xe">
              <v:path arrowok="t"/>
              <v:fill on="t" focussize="0,0"/>
              <v:stroke on="f"/>
              <v:imagedata o:title=""/>
              <o:lock v:ext="edit"/>
            </v:shape>
            <v:shape id="_x0000_s1229" o:spid="_x0000_s1229" style="position:absolute;left:7;top:7;height:1666;width:8885;" filled="f" stroked="t" coordorigin="8,8" coordsize="8885,1666" path="m8,1636l8,45,8,40,8,35,10,31,12,26,15,22,18,18,22,15,26,12,31,10,35,8,40,8,45,8,8854,8,8859,8,8864,8,8868,10,8873,12,8877,15,8881,18,8884,22,8892,45,8892,1636,8868,1670,8864,1672,8859,1673,8854,1673,45,1673,40,1673,35,1672,31,1670,26,1668,10,1650,8,1645,8,1641,8,163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30" o:spid="_x0000_s1230" o:spt="1" style="position:absolute;left:435;top:45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31" o:spid="_x0000_s1231" o:spt="1" style="position:absolute;left:15;top:45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32" o:spid="_x0000_s1232" o:spt="20" style="position:absolute;left:428;top:45;height:162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33" o:spid="_x0000_s1233" o:spt="202" type="#_x0000_t202" style="position:absolute;left:435;top:22;height:163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 w:line="336" w:lineRule="auto"/>
                      <w:ind w:left="120" w:right="276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//@RequestParam("username") : username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提交的域的名称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.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33" w:line="381" w:lineRule="auto"/>
                      <w:ind w:left="543" w:right="2070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hello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@RequestParam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"username"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 xml:space="preserve">){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234" o:spid="_x0000_s1234" o:spt="202" type="#_x0000_t202" style="position:absolute;left:26;top:22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3"/>
        <w:rPr>
          <w:rFonts w:ascii="Arial Unicode MS"/>
          <w:sz w:val="6"/>
        </w:rPr>
      </w:pPr>
    </w:p>
    <w:p>
      <w:pPr>
        <w:pStyle w:val="5"/>
        <w:spacing w:before="58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后台输出 </w:t>
      </w:r>
      <w:r>
        <w:rPr>
          <w:rFonts w:hint="eastAsia" w:ascii="Arial Unicode MS" w:eastAsia="Arial Unicode MS"/>
          <w:color w:val="333333"/>
          <w:w w:val="105"/>
        </w:rPr>
        <w:t>: kuangshen</w:t>
      </w:r>
    </w:p>
    <w:p>
      <w:pPr>
        <w:pStyle w:val="5"/>
        <w:spacing w:before="4"/>
        <w:rPr>
          <w:rFonts w:ascii="Arial Unicode MS"/>
          <w:sz w:val="32"/>
        </w:rPr>
      </w:pPr>
    </w:p>
    <w:p>
      <w:pPr>
        <w:pStyle w:val="4"/>
        <w:spacing w:before="1"/>
      </w:pPr>
      <w:r>
        <w:rPr>
          <w:rFonts w:ascii="Arial" w:eastAsia="Arial"/>
          <w:color w:val="333333"/>
          <w:w w:val="105"/>
        </w:rPr>
        <w:t>3</w:t>
      </w:r>
      <w:r>
        <w:rPr>
          <w:color w:val="333333"/>
          <w:w w:val="105"/>
        </w:rPr>
        <w:t>、提交的是一个对象</w:t>
      </w:r>
    </w:p>
    <w:p>
      <w:pPr>
        <w:pStyle w:val="5"/>
        <w:spacing w:before="100"/>
        <w:ind w:left="130"/>
      </w:pPr>
      <w:r>
        <w:rPr>
          <w:color w:val="333333"/>
          <w:w w:val="105"/>
        </w:rPr>
        <w:t xml:space="preserve">要求提交的表单域和对象的属性名一致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参数使用对象即可</w:t>
      </w:r>
    </w:p>
    <w:p>
      <w:pPr>
        <w:pStyle w:val="9"/>
        <w:numPr>
          <w:ilvl w:val="0"/>
          <w:numId w:val="19"/>
        </w:numPr>
        <w:tabs>
          <w:tab w:val="left" w:pos="581"/>
        </w:tabs>
        <w:spacing w:before="111" w:after="0" w:line="240" w:lineRule="auto"/>
        <w:ind w:left="580" w:right="0" w:hanging="211"/>
        <w:jc w:val="left"/>
        <w:rPr>
          <w:sz w:val="19"/>
        </w:rPr>
      </w:pPr>
      <w:r>
        <w:pict>
          <v:group id="_x0000_s1235" o:spid="_x0000_s1235" o:spt="203" style="position:absolute;left:0pt;margin-left:98.4pt;margin-top:33.45pt;height:110.35pt;width:421.7pt;mso-position-horizontal-relative:page;z-index:-266818560;mso-width-relative:page;mso-height-relative:page;" coordorigin="1968,669" coordsize="8434,2207">
            <o:lock v:ext="edit"/>
            <v:shape id="_x0000_s1236" o:spid="_x0000_s1236" style="position:absolute;left:1968;top:669;height:2207;width:8434;" fillcolor="#F7F7F7" filled="t" stroked="f" coordorigin="1968,669" coordsize="8434,2207" path="m10365,2875l2006,2875,2001,2875,1968,2843,1968,702,2001,669,10370,669,10402,702,10402,2843,10365,2875xe">
              <v:path arrowok="t"/>
              <v:fill on="t" focussize="0,0"/>
              <v:stroke on="f"/>
              <v:imagedata o:title=""/>
              <o:lock v:ext="edit"/>
            </v:shape>
            <v:shape id="_x0000_s1237" o:spid="_x0000_s1237" style="position:absolute;left:1975;top:706;height:2162;width:8359;" fillcolor="#F7F7F7" filled="t" stroked="f" coordorigin="1976,707" coordsize="8359,2162" path="m10335,707l2396,707,1976,707,1976,2868,2396,2868,10335,2868,10335,70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实体类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 w:line="381" w:lineRule="auto"/>
              <w:ind w:left="559" w:right="5076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 </w:t>
            </w:r>
            <w:r>
              <w:rPr>
                <w:color w:val="333333"/>
                <w:w w:val="105"/>
                <w:sz w:val="17"/>
              </w:rPr>
              <w:t xml:space="preserve">{ </w:t>
            </w: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 xml:space="preserve">; </w:t>
            </w: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 xml:space="preserve">; </w:t>
            </w: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age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0" w:line="181" w:lineRule="exact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构造</w:t>
            </w:r>
          </w:p>
          <w:p>
            <w:pPr>
              <w:pStyle w:val="10"/>
              <w:spacing w:before="88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//get/set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//tostring()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19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1"/>
          <w:w w:val="105"/>
          <w:sz w:val="19"/>
        </w:rPr>
        <w:t xml:space="preserve">提交数据 </w:t>
      </w:r>
      <w:r>
        <w:rPr>
          <w:rFonts w:hint="eastAsia" w:ascii="Arial Unicode MS" w:eastAsia="Arial Unicode MS"/>
          <w:color w:val="333333"/>
          <w:w w:val="105"/>
          <w:sz w:val="19"/>
        </w:rPr>
        <w:t>:</w:t>
      </w:r>
      <w:r>
        <w:rPr>
          <w:rFonts w:hint="eastAsia" w:ascii="Arial Unicode MS" w:eastAsia="Arial Unicode MS"/>
          <w:color w:val="4082C3"/>
          <w:spacing w:val="-1"/>
          <w:w w:val="105"/>
          <w:sz w:val="19"/>
        </w:rPr>
        <w:t xml:space="preserve"> </w:t>
      </w:r>
      <w:r>
        <w:rPr>
          <w:rFonts w:hint="eastAsia" w:ascii="Arial Unicode MS" w:eastAsia="Arial Unicode MS"/>
          <w:color w:val="4082C3"/>
          <w:w w:val="105"/>
          <w:sz w:val="19"/>
          <w:u w:val="single" w:color="4082C3"/>
        </w:rPr>
        <w:t>http://localhost:8080/mvc04/user?name=kuangshen&amp;id=1&amp;age=15</w:t>
      </w:r>
    </w:p>
    <w:p>
      <w:pPr>
        <w:pStyle w:val="9"/>
        <w:numPr>
          <w:ilvl w:val="0"/>
          <w:numId w:val="19"/>
        </w:numPr>
        <w:tabs>
          <w:tab w:val="left" w:pos="581"/>
        </w:tabs>
        <w:spacing w:before="37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shape id="_x0000_s1238" o:spid="_x0000_s1238" style="position:absolute;left:0pt;margin-left:98.4pt;margin-top:29.75pt;height:69.8pt;width:421.7pt;mso-position-horizontal-relative:page;z-index:-266817536;mso-width-relative:page;mso-height-relative:page;" fillcolor="#F7F7F7" filled="t" stroked="f" coordorigin="1968,595" coordsize="8434,1396" path="m10402,628l10370,595,2001,595,1968,628,1968,1959,1969,1963,1973,1972,1976,1977,1976,1984,1983,1984,1987,1986,1996,1990,2001,1991,2006,1991,10365,1991,10402,1959,10402,628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2"/>
          <w:sz w:val="19"/>
        </w:rPr>
        <w:t xml:space="preserve">处理方法 </w:t>
      </w:r>
      <w:r>
        <w:rPr>
          <w:rFonts w:hint="eastAsia" w:ascii="Arial Unicode MS" w:eastAsia="Arial Unicode MS"/>
          <w:color w:val="333333"/>
          <w:sz w:val="19"/>
        </w:rPr>
        <w:t>: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 w:line="381" w:lineRule="auto"/>
              <w:ind w:left="136" w:right="4622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"/user"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User </w:t>
            </w:r>
            <w:r>
              <w:rPr>
                <w:spacing w:val="-4"/>
                <w:w w:val="105"/>
                <w:sz w:val="17"/>
              </w:rPr>
              <w:t>user</w:t>
            </w:r>
            <w:r>
              <w:rPr>
                <w:color w:val="333333"/>
                <w:spacing w:val="-4"/>
                <w:w w:val="105"/>
                <w:sz w:val="17"/>
              </w:rPr>
              <w:t>){</w:t>
            </w:r>
          </w:p>
          <w:p>
            <w:pPr>
              <w:pStyle w:val="10"/>
              <w:spacing w:before="0" w:line="381" w:lineRule="auto"/>
              <w:ind w:left="559" w:right="4706"/>
              <w:rPr>
                <w:sz w:val="17"/>
              </w:rPr>
            </w:pPr>
            <w:r>
              <w:rPr>
                <w:sz w:val="17"/>
              </w:rPr>
              <w:t>System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out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println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user</w:t>
            </w:r>
            <w:r>
              <w:rPr>
                <w:color w:val="333333"/>
                <w:sz w:val="17"/>
              </w:rPr>
              <w:t xml:space="preserve">); </w:t>
            </w: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"hello"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0" w:line="170" w:lineRule="exact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58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后台输出 </w:t>
      </w:r>
      <w:r>
        <w:rPr>
          <w:rFonts w:hint="eastAsia" w:ascii="Arial Unicode MS" w:eastAsia="Arial Unicode MS"/>
          <w:color w:val="333333"/>
          <w:w w:val="105"/>
        </w:rPr>
        <w:t>: User { id=1, name='kuangshen', age=15 }</w:t>
      </w:r>
    </w:p>
    <w:p>
      <w:pPr>
        <w:pStyle w:val="5"/>
        <w:spacing w:before="97"/>
        <w:ind w:left="130"/>
      </w:pPr>
      <w:r>
        <w:rPr>
          <w:color w:val="333333"/>
          <w:w w:val="105"/>
        </w:rPr>
        <w:t>说明：如果使用对象的话，前端传递的参数名和对象名必须一致，否则就是</w:t>
      </w:r>
      <w:r>
        <w:rPr>
          <w:rFonts w:hint="eastAsia" w:ascii="Arial Unicode MS" w:eastAsia="Arial Unicode MS"/>
          <w:color w:val="333333"/>
          <w:w w:val="105"/>
        </w:rPr>
        <w:t>null</w:t>
      </w:r>
      <w:r>
        <w:rPr>
          <w:color w:val="333333"/>
          <w:w w:val="105"/>
        </w:rPr>
        <w:t>。</w:t>
      </w:r>
    </w:p>
    <w:p>
      <w:pPr>
        <w:pStyle w:val="5"/>
        <w:rPr>
          <w:sz w:val="30"/>
        </w:rPr>
      </w:pPr>
    </w:p>
    <w:p>
      <w:pPr>
        <w:pStyle w:val="3"/>
        <w:numPr>
          <w:ilvl w:val="1"/>
          <w:numId w:val="18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46" w:name="6.2、数据显示到前端"/>
      <w:bookmarkEnd w:id="46"/>
      <w:bookmarkStart w:id="47" w:name="6.2、数据显示到前端"/>
      <w:bookmarkEnd w:id="47"/>
      <w:r>
        <w:rPr>
          <w:color w:val="333333"/>
        </w:rPr>
        <w:t>、数据显示到前端</w:t>
      </w:r>
    </w:p>
    <w:p>
      <w:pPr>
        <w:pStyle w:val="4"/>
        <w:spacing w:before="112"/>
        <w:rPr>
          <w:rFonts w:ascii="Arial" w:eastAsia="Arial"/>
        </w:rPr>
      </w:pPr>
      <w:r>
        <w:rPr>
          <w:color w:val="333333"/>
          <w:w w:val="105"/>
        </w:rPr>
        <w:t xml:space="preserve">第一种 </w:t>
      </w:r>
      <w:r>
        <w:rPr>
          <w:rFonts w:ascii="Arial" w:eastAsia="Arial"/>
          <w:color w:val="333333"/>
          <w:w w:val="105"/>
        </w:rPr>
        <w:t xml:space="preserve">: </w:t>
      </w:r>
      <w:r>
        <w:rPr>
          <w:color w:val="333333"/>
          <w:w w:val="105"/>
        </w:rPr>
        <w:t>通过</w:t>
      </w:r>
      <w:r>
        <w:rPr>
          <w:rFonts w:ascii="Arial" w:eastAsia="Arial"/>
          <w:color w:val="333333"/>
          <w:w w:val="105"/>
        </w:rPr>
        <w:t>ModelAndView</w:t>
      </w:r>
    </w:p>
    <w:p>
      <w:pPr>
        <w:pStyle w:val="5"/>
        <w:spacing w:before="100"/>
        <w:ind w:left="130"/>
      </w:pPr>
      <w:r>
        <w:pict>
          <v:group id="_x0000_s1239" o:spid="_x0000_s1239" o:spt="203" style="position:absolute;left:0pt;margin-left:75.85pt;margin-top:32.9pt;height:150.85pt;width:444.25pt;mso-position-horizontal-relative:page;z-index:-266816512;mso-width-relative:page;mso-height-relative:page;" coordorigin="1518,658" coordsize="8885,3017">
            <o:lock v:ext="edit"/>
            <v:shape id="_x0000_s1240" o:spid="_x0000_s1240" style="position:absolute;left:1517;top:658;height:3017;width:8885;" fillcolor="#F7F7F7" filled="t" stroked="f" coordorigin="1518,658" coordsize="8885,3017" path="m10365,3675l1555,3675,1550,3675,1518,3642,1518,691,1550,658,10370,658,10402,691,10402,3642,10365,3675xe">
              <v:path arrowok="t"/>
              <v:fill on="t" focussize="0,0"/>
              <v:stroke on="f"/>
              <v:imagedata o:title=""/>
              <o:lock v:ext="edit"/>
            </v:shape>
            <v:shape id="_x0000_s1241" o:spid="_x0000_s1241" style="position:absolute;left:1525;top:695;height:2972;width:8810;" fillcolor="#F7F7F7" filled="t" stroked="f" coordorigin="1525,696" coordsize="8810,2972" path="m10335,696l2066,696,1525,696,1525,3667,2066,3667,10335,3667,10335,69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</w:rPr>
        <w:t xml:space="preserve">我们前面一直都是如此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>就不过多解释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ControllerTest1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ModelAndView handleRequest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httpServletRequest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返回一个模型视图对象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ModelAndView mv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addObject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"msg"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"ControllerTest1"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setViewName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mv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4"/>
        <w:spacing w:before="46"/>
        <w:rPr>
          <w:rFonts w:ascii="Arial" w:eastAsia="Arial"/>
        </w:rPr>
      </w:pPr>
      <w:r>
        <w:rPr>
          <w:color w:val="333333"/>
          <w:w w:val="110"/>
        </w:rPr>
        <w:t xml:space="preserve">第二种 </w:t>
      </w:r>
      <w:r>
        <w:rPr>
          <w:rFonts w:ascii="Arial" w:eastAsia="Arial"/>
          <w:color w:val="333333"/>
          <w:w w:val="110"/>
        </w:rPr>
        <w:t xml:space="preserve">: </w:t>
      </w:r>
      <w:r>
        <w:rPr>
          <w:color w:val="333333"/>
          <w:w w:val="110"/>
        </w:rPr>
        <w:t>通过</w:t>
      </w:r>
      <w:r>
        <w:rPr>
          <w:rFonts w:ascii="Arial" w:eastAsia="Arial"/>
          <w:color w:val="333333"/>
          <w:w w:val="110"/>
        </w:rPr>
        <w:t>ModelMap</w:t>
      </w:r>
    </w:p>
    <w:p>
      <w:pPr>
        <w:pStyle w:val="5"/>
        <w:spacing w:before="138"/>
        <w:ind w:left="130"/>
        <w:rPr>
          <w:rFonts w:ascii="Arial Unicode MS"/>
        </w:rPr>
      </w:pPr>
      <w:r>
        <w:rPr>
          <w:rFonts w:ascii="Arial Unicode MS"/>
          <w:color w:val="333333"/>
          <w:w w:val="110"/>
        </w:rPr>
        <w:t>ModelMap</w:t>
      </w:r>
    </w:p>
    <w:p>
      <w:pPr>
        <w:pStyle w:val="5"/>
        <w:spacing w:before="1"/>
        <w:rPr>
          <w:rFonts w:ascii="Arial Unicode MS"/>
          <w:sz w:val="9"/>
        </w:rPr>
      </w:pPr>
      <w:r>
        <w:pict>
          <v:group id="_x0000_s1242" o:spid="_x0000_s1242" o:spt="203" style="position:absolute;left:0pt;margin-left:75.5pt;margin-top:9.85pt;height:111.1pt;width:445pt;mso-position-horizontal-relative:page;mso-wrap-distance-bottom:0pt;mso-wrap-distance-top:0pt;z-index:-251523072;mso-width-relative:page;mso-height-relative:page;" coordorigin="1510,197" coordsize="8900,2222">
            <o:lock v:ext="edit"/>
            <v:shape id="_x0000_s1243" o:spid="_x0000_s1243" style="position:absolute;left:1517;top:204;height:2207;width:8885;" fillcolor="#F7F7F7" filled="t" stroked="f" coordorigin="1518,205" coordsize="8885,2207" path="m10370,2411l1550,2411,1546,2410,1518,2378,1518,237,1550,205,10370,205,10402,237,10402,2378,10370,2411xe">
              <v:path arrowok="t"/>
              <v:fill on="t" focussize="0,0"/>
              <v:stroke on="f"/>
              <v:imagedata o:title=""/>
              <o:lock v:ext="edit"/>
            </v:shape>
            <v:shape id="_x0000_s1244" o:spid="_x0000_s1244" style="position:absolute;left:1517;top:204;height:2207;width:8885;" filled="f" stroked="t" coordorigin="1518,205" coordsize="8885,2207" path="m1518,2373l1518,242,1518,237,1519,233,1521,228,1523,223,1525,219,1529,216,1532,212,1536,210,1541,208,1546,206,1550,205,1555,205,10365,205,10370,205,10374,206,10379,208,10383,210,10388,212,10391,216,10395,219,10402,242,10402,2373,10402,2378,10401,2383,10399,2388,10397,2392,10379,2408,10374,2410,10370,2411,10365,2411,1555,2411,1550,2411,1546,2410,1521,2388,1519,2383,1518,2378,1518,237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45" o:spid="_x0000_s1245" o:spt="1" style="position:absolute;left:1945;top:242;height:216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46" o:spid="_x0000_s1246" o:spt="1" style="position:absolute;left:1525;top:242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47" o:spid="_x0000_s1247" o:spt="20" style="position:absolute;left:1938;top:242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48" o:spid="_x0000_s1248" o:spt="202" type="#_x0000_t202" style="position:absolute;left:1945;top:220;height:217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hello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@RequestParam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"username"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w w:val="105"/>
                        <w:sz w:val="17"/>
                      </w:rPr>
                      <w:t>ModelMap 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封装要显示到视图中的数据</w:t>
                    </w:r>
                  </w:p>
                  <w:p>
                    <w:pPr>
                      <w:spacing w:before="53" w:line="360" w:lineRule="auto"/>
                      <w:ind w:left="543" w:right="276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sz w:val="17"/>
                      </w:rPr>
                      <w:t>相当于</w:t>
                    </w:r>
                    <w:r>
                      <w:rPr>
                        <w:color w:val="AA5400"/>
                        <w:sz w:val="17"/>
                      </w:rPr>
                      <w:t xml:space="preserve">req.setAttribute("name",name);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addAttribute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"name"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9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249" o:spid="_x0000_s1249" o:spt="202" type="#_x0000_t202" style="position:absolute;left:1537;top:220;height:217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rPr>
          <w:rFonts w:ascii="Arial Unicode MS"/>
          <w:sz w:val="20"/>
        </w:rPr>
      </w:pPr>
    </w:p>
    <w:p>
      <w:pPr>
        <w:pStyle w:val="5"/>
        <w:spacing w:before="5"/>
        <w:rPr>
          <w:rFonts w:ascii="Arial Unicode MS"/>
          <w:sz w:val="12"/>
        </w:rPr>
      </w:pPr>
    </w:p>
    <w:p>
      <w:pPr>
        <w:pStyle w:val="4"/>
        <w:rPr>
          <w:rFonts w:ascii="Arial" w:eastAsia="Arial"/>
        </w:rPr>
      </w:pPr>
      <w:r>
        <w:rPr>
          <w:color w:val="333333"/>
          <w:w w:val="110"/>
        </w:rPr>
        <w:t xml:space="preserve">第三种 </w:t>
      </w:r>
      <w:r>
        <w:rPr>
          <w:rFonts w:ascii="Arial" w:eastAsia="Arial"/>
          <w:color w:val="333333"/>
          <w:w w:val="110"/>
        </w:rPr>
        <w:t xml:space="preserve">: </w:t>
      </w:r>
      <w:r>
        <w:rPr>
          <w:color w:val="333333"/>
          <w:w w:val="110"/>
        </w:rPr>
        <w:t>通过</w:t>
      </w:r>
      <w:r>
        <w:rPr>
          <w:rFonts w:ascii="Arial" w:eastAsia="Arial"/>
          <w:color w:val="333333"/>
          <w:w w:val="110"/>
        </w:rPr>
        <w:t>Model</w:t>
      </w:r>
    </w:p>
    <w:p>
      <w:pPr>
        <w:pStyle w:val="5"/>
        <w:spacing w:before="138"/>
        <w:ind w:left="130"/>
        <w:rPr>
          <w:rFonts w:ascii="Arial Unicode MS"/>
        </w:rPr>
      </w:pPr>
      <w:r>
        <w:rPr>
          <w:rFonts w:ascii="Arial Unicode MS"/>
          <w:color w:val="333333"/>
          <w:w w:val="110"/>
        </w:rPr>
        <w:t>Model</w:t>
      </w:r>
    </w:p>
    <w:p>
      <w:pPr>
        <w:pStyle w:val="5"/>
        <w:spacing w:before="1"/>
        <w:rPr>
          <w:rFonts w:ascii="Arial Unicode MS"/>
          <w:sz w:val="9"/>
        </w:rPr>
      </w:pPr>
      <w:r>
        <w:pict>
          <v:group id="_x0000_s1250" o:spid="_x0000_s1250" o:spt="203" style="position:absolute;left:0pt;margin-left:75.5pt;margin-top:9.85pt;height:111.1pt;width:445pt;mso-position-horizontal-relative:page;mso-wrap-distance-bottom:0pt;mso-wrap-distance-top:0pt;z-index:-251520000;mso-width-relative:page;mso-height-relative:page;" coordorigin="1510,197" coordsize="8900,2222">
            <o:lock v:ext="edit"/>
            <v:shape id="_x0000_s1251" o:spid="_x0000_s1251" style="position:absolute;left:1517;top:204;height:2207;width:8885;" fillcolor="#F7F7F7" filled="t" stroked="f" coordorigin="1518,205" coordsize="8885,2207" path="m10365,2411l1555,2411,1550,2411,1518,2378,1518,237,1550,205,10370,205,10402,237,10402,2378,10365,2411xe">
              <v:path arrowok="t"/>
              <v:fill on="t" focussize="0,0"/>
              <v:stroke on="f"/>
              <v:imagedata o:title=""/>
              <o:lock v:ext="edit"/>
            </v:shape>
            <v:shape id="_x0000_s1252" o:spid="_x0000_s1252" style="position:absolute;left:1517;top:204;height:2207;width:8885;" filled="f" stroked="t" coordorigin="1518,205" coordsize="8885,2207" path="m1518,2373l1518,242,1518,237,1519,233,1521,228,1523,223,1525,219,1529,216,1532,212,1536,210,1541,208,1546,206,1550,205,1555,205,10365,205,10370,205,10374,206,10379,208,10383,210,10388,212,10391,216,10395,219,10402,242,10402,2373,10379,2408,10374,2410,10370,2411,10365,2411,1555,2411,1518,2378,1518,237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53" o:spid="_x0000_s1253" o:spt="1" style="position:absolute;left:1945;top:242;height:216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54" o:spid="_x0000_s1254" o:spt="1" style="position:absolute;left:1525;top:242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55" o:spid="_x0000_s1255" o:spt="20" style="position:absolute;left:1938;top:242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56" o:spid="_x0000_s1256" o:spt="202" type="#_x0000_t202" style="position:absolute;left:1945;top:220;height:217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"/ct2/hello"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hello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@RequestParam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"username"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spacing w:val="-7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封装要显示到视图中的数据</w:t>
                    </w:r>
                  </w:p>
                  <w:p>
                    <w:pPr>
                      <w:spacing w:before="53" w:line="360" w:lineRule="auto"/>
                      <w:ind w:left="543" w:right="276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sz w:val="17"/>
                      </w:rPr>
                      <w:t>相当于</w:t>
                    </w:r>
                    <w:r>
                      <w:rPr>
                        <w:color w:val="AA5400"/>
                        <w:sz w:val="17"/>
                      </w:rPr>
                      <w:t xml:space="preserve">req.setAttribute("name",name);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addAttribute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"msg"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9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"test"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257" o:spid="_x0000_s1257" o:spt="202" type="#_x0000_t202" style="position:absolute;left:1537;top:220;height:217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rPr>
          <w:rFonts w:ascii="Arial Unicode MS"/>
          <w:sz w:val="20"/>
        </w:rPr>
      </w:pPr>
    </w:p>
    <w:p>
      <w:pPr>
        <w:pStyle w:val="5"/>
        <w:rPr>
          <w:rFonts w:ascii="Arial Unicode MS"/>
          <w:sz w:val="20"/>
        </w:rPr>
      </w:pPr>
    </w:p>
    <w:p>
      <w:pPr>
        <w:pStyle w:val="5"/>
        <w:spacing w:before="10"/>
        <w:rPr>
          <w:rFonts w:ascii="Arial Unicode MS"/>
        </w:rPr>
      </w:pPr>
    </w:p>
    <w:p>
      <w:pPr>
        <w:pStyle w:val="3"/>
        <w:numPr>
          <w:ilvl w:val="1"/>
          <w:numId w:val="18"/>
        </w:numPr>
        <w:tabs>
          <w:tab w:val="left" w:pos="577"/>
        </w:tabs>
        <w:spacing w:before="25" w:after="0" w:line="240" w:lineRule="auto"/>
        <w:ind w:left="576" w:right="0" w:hanging="447"/>
        <w:jc w:val="left"/>
      </w:pPr>
      <w:bookmarkStart w:id="48" w:name="6.3、对比 "/>
      <w:bookmarkEnd w:id="48"/>
      <w:bookmarkStart w:id="49" w:name="6.3、对比 "/>
      <w:bookmarkEnd w:id="49"/>
      <w:r>
        <w:rPr>
          <w:color w:val="333333"/>
        </w:rPr>
        <w:t>、对比</w:t>
      </w:r>
    </w:p>
    <w:p>
      <w:pPr>
        <w:pStyle w:val="5"/>
        <w:spacing w:before="112"/>
        <w:ind w:left="130"/>
      </w:pPr>
      <w:r>
        <w:pict>
          <v:group id="_x0000_s1258" o:spid="_x0000_s1258" o:spt="203" style="position:absolute;left:0pt;margin-left:75.85pt;margin-top:33.5pt;height:83.3pt;width:444.25pt;mso-position-horizontal-relative:page;z-index:-266809344;mso-width-relative:page;mso-height-relative:page;" coordorigin="1518,670" coordsize="8885,1666">
            <o:lock v:ext="edit"/>
            <v:shape id="_x0000_s1259" o:spid="_x0000_s1259" style="position:absolute;left:1517;top:670;height:1666;width:8885;" fillcolor="#F7F7F7" filled="t" stroked="f" coordorigin="1518,670" coordsize="8885,1666" path="m10365,2336l1555,2336,1550,2336,1518,2304,1518,703,1550,670,10370,670,10402,703,10402,2304,10365,2336xe">
              <v:path arrowok="t"/>
              <v:fill on="t" focussize="0,0"/>
              <v:stroke on="f"/>
              <v:imagedata o:title=""/>
              <o:lock v:ext="edit"/>
            </v:shape>
            <v:shape id="_x0000_s1260" o:spid="_x0000_s1260" style="position:absolute;left:1525;top:707;height:1621;width:8810;" fillcolor="#F7F7F7" filled="t" stroked="f" coordorigin="1525,708" coordsize="8810,1621" path="m10335,708l1946,708,1525,708,1525,2329,1946,2329,10335,2329,10335,70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就对于新手而言简单来说使用区别就是：</w:t>
      </w:r>
    </w:p>
    <w:p>
      <w:pPr>
        <w:pStyle w:val="5"/>
        <w:spacing w:before="8" w:after="1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Model 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只有寥寥几个方法只适合用于储存数据，简化了新手对于</w:t>
            </w:r>
            <w:r>
              <w:rPr>
                <w:color w:val="333333"/>
                <w:w w:val="105"/>
                <w:sz w:val="17"/>
              </w:rPr>
              <w:t>Model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对象的操作和理解；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ModelMap 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 xml:space="preserve">继承了 </w:t>
            </w:r>
            <w:r>
              <w:rPr>
                <w:color w:val="333333"/>
                <w:w w:val="105"/>
                <w:sz w:val="17"/>
              </w:rPr>
              <w:t xml:space="preserve">LinkedMap 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 xml:space="preserve">，除了实现了自身的一些方法，同样的继承 </w:t>
            </w:r>
            <w:r>
              <w:rPr>
                <w:color w:val="333333"/>
                <w:w w:val="105"/>
                <w:sz w:val="17"/>
              </w:rPr>
              <w:t xml:space="preserve">LinkedMap 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的方法和特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性；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ModelAndView 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可以在储存数据的同时，可以进行设置返回的逻辑视图，进行控制展示层的跳转。</w:t>
            </w:r>
          </w:p>
        </w:tc>
      </w:tr>
    </w:tbl>
    <w:p>
      <w:pPr>
        <w:pStyle w:val="5"/>
        <w:spacing w:before="191"/>
        <w:ind w:left="130"/>
      </w:pPr>
      <w:r>
        <w:rPr>
          <w:color w:val="333333"/>
          <w:w w:val="105"/>
        </w:rPr>
        <w:t>当然更多的以后开发考虑的更多的是性能和优化，就不能单单仅限于此的了解。</w:t>
      </w:r>
    </w:p>
    <w:p>
      <w:pPr>
        <w:pStyle w:val="4"/>
        <w:spacing w:before="135" w:line="206" w:lineRule="auto"/>
        <w:ind w:right="159"/>
      </w:pPr>
      <w:r>
        <w:rPr>
          <w:color w:val="333333"/>
        </w:rPr>
        <w:t>请使用</w:t>
      </w:r>
      <w:r>
        <w:rPr>
          <w:rFonts w:ascii="Arial" w:eastAsia="Arial"/>
          <w:color w:val="333333"/>
        </w:rPr>
        <w:t>80%</w:t>
      </w:r>
      <w:r>
        <w:rPr>
          <w:color w:val="333333"/>
        </w:rPr>
        <w:t>的时间打好扎实的基础，剩下</w:t>
      </w:r>
      <w:r>
        <w:rPr>
          <w:rFonts w:ascii="Arial" w:eastAsia="Arial"/>
          <w:color w:val="333333"/>
        </w:rPr>
        <w:t>18%</w:t>
      </w:r>
      <w:r>
        <w:rPr>
          <w:color w:val="333333"/>
        </w:rPr>
        <w:t>的时间研究框架，</w:t>
      </w:r>
      <w:r>
        <w:rPr>
          <w:rFonts w:ascii="Arial" w:eastAsia="Arial"/>
          <w:color w:val="333333"/>
        </w:rPr>
        <w:t>2%</w:t>
      </w:r>
      <w:r>
        <w:rPr>
          <w:color w:val="333333"/>
          <w:spacing w:val="-2"/>
        </w:rPr>
        <w:t xml:space="preserve">的时间去学点英文，框架的官方文档   </w:t>
      </w:r>
      <w:r>
        <w:rPr>
          <w:color w:val="333333"/>
          <w:w w:val="105"/>
        </w:rPr>
        <w:t>永远是最好的教程。</w:t>
      </w:r>
    </w:p>
    <w:p>
      <w:pPr>
        <w:pStyle w:val="5"/>
        <w:spacing w:before="17"/>
        <w:rPr>
          <w:b/>
          <w:sz w:val="30"/>
        </w:rPr>
      </w:pPr>
    </w:p>
    <w:p>
      <w:pPr>
        <w:pStyle w:val="9"/>
        <w:numPr>
          <w:ilvl w:val="1"/>
          <w:numId w:val="18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b/>
          <w:sz w:val="31"/>
        </w:rPr>
      </w:pPr>
      <w:bookmarkStart w:id="50" w:name="6.4、乱码问题"/>
      <w:bookmarkEnd w:id="50"/>
      <w:bookmarkStart w:id="51" w:name="6.4、乱码问题"/>
      <w:bookmarkEnd w:id="51"/>
      <w:r>
        <w:rPr>
          <w:b/>
          <w:color w:val="333333"/>
          <w:sz w:val="31"/>
        </w:rPr>
        <w:t>、乱码问题</w:t>
      </w:r>
    </w:p>
    <w:p>
      <w:pPr>
        <w:pStyle w:val="5"/>
        <w:spacing w:before="112"/>
        <w:ind w:left="130"/>
      </w:pPr>
      <w:r>
        <w:rPr>
          <w:color w:val="333333"/>
          <w:w w:val="105"/>
        </w:rPr>
        <w:t>测试步骤：</w:t>
      </w:r>
    </w:p>
    <w:p>
      <w:pPr>
        <w:pStyle w:val="9"/>
        <w:numPr>
          <w:ilvl w:val="0"/>
          <w:numId w:val="20"/>
        </w:numPr>
        <w:tabs>
          <w:tab w:val="left" w:pos="581"/>
        </w:tabs>
        <w:spacing w:before="100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我们可以在首页编写一个提交的表单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9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&lt;form </w:t>
            </w:r>
            <w:r>
              <w:rPr>
                <w:color w:val="0000CC"/>
                <w:w w:val="105"/>
                <w:sz w:val="17"/>
              </w:rPr>
              <w:t>action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"/e/t" </w:t>
            </w:r>
            <w:r>
              <w:rPr>
                <w:color w:val="0000CC"/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"post"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101"/>
              <w:ind w:left="3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"name"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100"/>
              <w:ind w:left="3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"submit"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&lt;/form&gt;</w:t>
            </w:r>
          </w:p>
        </w:tc>
      </w:tr>
    </w:tbl>
    <w:p>
      <w:pPr>
        <w:pStyle w:val="5"/>
        <w:spacing w:before="17"/>
        <w:rPr>
          <w:sz w:val="6"/>
        </w:rPr>
      </w:pPr>
    </w:p>
    <w:p>
      <w:pPr>
        <w:pStyle w:val="9"/>
        <w:numPr>
          <w:ilvl w:val="0"/>
          <w:numId w:val="20"/>
        </w:numPr>
        <w:tabs>
          <w:tab w:val="left" w:pos="581"/>
        </w:tabs>
        <w:spacing w:before="57" w:after="0" w:line="240" w:lineRule="auto"/>
        <w:ind w:left="580" w:right="0" w:hanging="211"/>
        <w:jc w:val="left"/>
        <w:rPr>
          <w:sz w:val="19"/>
        </w:rPr>
      </w:pPr>
      <w:r>
        <w:pict>
          <v:shape id="_x0000_s1261" o:spid="_x0000_s1261" style="position:absolute;left:0pt;margin-left:98.4pt;margin-top:-63.75pt;height:56.3pt;width:421.7pt;mso-position-horizontal-relative:page;z-index:-266804224;mso-width-relative:page;mso-height-relative:page;" fillcolor="#F7F7F7" filled="t" stroked="f" coordorigin="1968,-1275" coordsize="8434,1126" path="m10402,-1243l10370,-1275,2001,-1275,1968,-1243,1968,-182,1969,-178,1973,-169,1976,-165,1976,-157,1983,-157,1987,-155,1996,-151,2001,-150,2006,-150,10365,-150,10402,-182,10402,-1243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262" o:spid="_x0000_s1262" o:spt="203" style="position:absolute;left:0pt;margin-left:98.4pt;margin-top:30.75pt;height:110.35pt;width:421.7pt;mso-position-horizontal-relative:page;z-index:-266803200;mso-width-relative:page;mso-height-relative:page;" coordorigin="1968,615" coordsize="8434,2207">
            <o:lock v:ext="edit"/>
            <v:shape id="_x0000_s1263" o:spid="_x0000_s1263" style="position:absolute;left:1968;top:615;height:2207;width:8434;" fillcolor="#F7F7F7" filled="t" stroked="f" coordorigin="1968,615" coordsize="8434,2207" path="m10365,2821l2006,2821,2001,2821,1968,2789,1968,648,2001,615,10370,615,10402,648,10402,2789,10365,2821xe">
              <v:path arrowok="t"/>
              <v:fill on="t" focussize="0,0"/>
              <v:stroke on="f"/>
              <v:imagedata o:title=""/>
              <o:lock v:ext="edit"/>
            </v:shape>
            <v:shape id="_x0000_s1264" o:spid="_x0000_s1264" style="position:absolute;left:1975;top:652;height:2162;width:8359;" fillcolor="#F7F7F7" filled="t" stroked="f" coordorigin="1976,653" coordsize="8359,2162" path="m10335,653l2396,653,1976,653,1976,2814,2396,2814,10335,2814,10335,65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后台编写对应的处理类</w:t>
      </w:r>
    </w:p>
    <w:p>
      <w:pPr>
        <w:pStyle w:val="5"/>
        <w:spacing w:before="5" w:after="1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  <w:p>
            <w:pPr>
              <w:pStyle w:val="10"/>
              <w:spacing w:before="100" w:line="381" w:lineRule="auto"/>
              <w:ind w:left="559" w:right="4706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Encoding </w:t>
            </w:r>
            <w:r>
              <w:rPr>
                <w:color w:val="333333"/>
                <w:w w:val="105"/>
                <w:sz w:val="17"/>
              </w:rPr>
              <w:t xml:space="preserve">{ </w:t>
            </w:r>
            <w:r>
              <w:rPr>
                <w:color w:val="545454"/>
                <w:sz w:val="17"/>
              </w:rPr>
              <w:t>@RequestMapping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"/e/t"</w:t>
            </w:r>
            <w:r>
              <w:rPr>
                <w:color w:val="333333"/>
                <w:sz w:val="17"/>
              </w:rPr>
              <w:t>)</w:t>
            </w:r>
          </w:p>
          <w:p>
            <w:pPr>
              <w:pStyle w:val="10"/>
              <w:spacing w:before="0" w:line="314" w:lineRule="auto"/>
              <w:ind w:left="983" w:right="1995" w:hanging="424"/>
              <w:rPr>
                <w:rFonts w:hint="eastAsia" w:ascii="新宋体" w:eastAsia="新宋体"/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 xml:space="preserve">){ </w:t>
            </w:r>
            <w:r>
              <w:rPr>
                <w:sz w:val="17"/>
              </w:rPr>
              <w:t>model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addAttribute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"msg"</w:t>
            </w:r>
            <w:r>
              <w:rPr>
                <w:color w:val="333333"/>
                <w:sz w:val="17"/>
              </w:rPr>
              <w:t>,</w:t>
            </w:r>
            <w:r>
              <w:rPr>
                <w:sz w:val="17"/>
              </w:rPr>
              <w:t>name</w:t>
            </w:r>
            <w:r>
              <w:rPr>
                <w:color w:val="333333"/>
                <w:sz w:val="17"/>
              </w:rPr>
              <w:t xml:space="preserve">); </w:t>
            </w:r>
            <w:r>
              <w:rPr>
                <w:color w:val="AA5400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sz w:val="17"/>
              </w:rPr>
              <w:t>获取表单提交的值</w:t>
            </w: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 xml:space="preserve">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跳转到</w:t>
            </w:r>
            <w:r>
              <w:rPr>
                <w:color w:val="AA5400"/>
                <w:w w:val="105"/>
                <w:sz w:val="17"/>
              </w:rPr>
              <w:t>test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页面显示输入的值</w:t>
            </w:r>
          </w:p>
          <w:p>
            <w:pPr>
              <w:pStyle w:val="10"/>
              <w:spacing w:before="16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  <w:p>
            <w:pPr>
              <w:pStyle w:val="10"/>
              <w:spacing w:before="10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2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1577975</wp:posOffset>
            </wp:positionH>
            <wp:positionV relativeFrom="paragraph">
              <wp:posOffset>394335</wp:posOffset>
            </wp:positionV>
            <wp:extent cx="4705350" cy="1466850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19"/>
        </w:rPr>
        <w:t>输入中文测试，发现乱码</w:t>
      </w:r>
    </w:p>
    <w:p>
      <w:pPr>
        <w:pStyle w:val="5"/>
        <w:spacing w:before="12"/>
        <w:rPr>
          <w:sz w:val="29"/>
        </w:rPr>
      </w:pPr>
    </w:p>
    <w:p>
      <w:pPr>
        <w:pStyle w:val="5"/>
        <w:ind w:left="130"/>
      </w:pPr>
      <w:r>
        <w:rPr>
          <w:color w:val="333333"/>
          <w:w w:val="105"/>
        </w:rPr>
        <w:t>不得不说，乱码问题是在我们开发中十分常见的问题，也是让我们程序猿比较头大的问题！</w:t>
      </w:r>
    </w:p>
    <w:p>
      <w:pPr>
        <w:pStyle w:val="5"/>
        <w:spacing w:before="115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以前乱码问题通过过滤器解决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而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w w:val="105"/>
        </w:rPr>
        <w:t xml:space="preserve">给我们提供了一个过滤器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可以在</w:t>
      </w:r>
      <w:r>
        <w:rPr>
          <w:rFonts w:hint="eastAsia" w:ascii="Arial Unicode MS" w:eastAsia="Arial Unicode MS"/>
          <w:color w:val="333333"/>
          <w:w w:val="105"/>
        </w:rPr>
        <w:t>web.xml</w:t>
      </w:r>
      <w:r>
        <w:rPr>
          <w:color w:val="333333"/>
          <w:w w:val="105"/>
        </w:rPr>
        <w:t xml:space="preserve">中配置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5"/>
        <w:spacing w:before="96"/>
        <w:ind w:left="130"/>
      </w:pPr>
      <w:r>
        <w:rPr>
          <w:color w:val="333333"/>
          <w:w w:val="105"/>
        </w:rPr>
        <w:t>修改了</w:t>
      </w:r>
      <w:r>
        <w:rPr>
          <w:rFonts w:hint="eastAsia" w:ascii="Arial Unicode MS" w:eastAsia="Arial Unicode MS"/>
          <w:color w:val="333333"/>
          <w:w w:val="105"/>
        </w:rPr>
        <w:t>xml</w:t>
      </w:r>
      <w:r>
        <w:rPr>
          <w:color w:val="333333"/>
          <w:w w:val="105"/>
        </w:rPr>
        <w:t>文件需要重启服务器！</w:t>
      </w:r>
    </w:p>
    <w:p>
      <w:pPr>
        <w:pStyle w:val="5"/>
        <w:spacing w:before="10"/>
        <w:rPr>
          <w:sz w:val="8"/>
        </w:rPr>
      </w:pPr>
      <w:r>
        <w:pict>
          <v:group id="_x0000_s1265" o:spid="_x0000_s1265" o:spt="203" style="position:absolute;left:0pt;margin-left:75.5pt;margin-top:9.85pt;height:178.6pt;width:445pt;mso-position-horizontal-relative:page;mso-wrap-distance-bottom:0pt;mso-wrap-distance-top:0pt;z-index:-251514880;mso-width-relative:page;mso-height-relative:page;" coordorigin="1510,198" coordsize="8900,3572">
            <o:lock v:ext="edit"/>
            <v:shape id="_x0000_s1266" o:spid="_x0000_s1266" style="position:absolute;left:1517;top:205;height:3557;width:8885;" fillcolor="#F7F7F7" filled="t" stroked="f" coordorigin="1518,205" coordsize="8885,3557" path="m10365,3762l1555,3762,1550,3762,1518,3729,1518,238,1550,205,10370,205,10402,238,10402,3729,10365,3762xe">
              <v:path arrowok="t"/>
              <v:fill on="t" focussize="0,0"/>
              <v:stroke on="f"/>
              <v:imagedata o:title=""/>
              <o:lock v:ext="edit"/>
            </v:shape>
            <v:shape id="_x0000_s1267" o:spid="_x0000_s1267" style="position:absolute;left:1517;top:205;height:3557;width:8885;" filled="f" stroked="t" coordorigin="1518,205" coordsize="8885,3557" path="m1518,3724l1518,243,1518,238,1519,233,1550,205,1555,205,10365,205,10370,205,10374,206,10402,243,10402,3724,10379,3759,10374,3761,10370,3762,10365,3762,1555,3762,1521,3739,1519,3734,1518,3729,1518,372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68" o:spid="_x0000_s1268" o:spt="1" style="position:absolute;left:2065;top:242;height:3512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69" o:spid="_x0000_s1269" o:spt="1" style="position:absolute;left:1525;top:242;height:351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70" o:spid="_x0000_s1270" o:spt="20" style="position:absolute;left:2058;top:243;height:351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71" o:spid="_x0000_s1271" o:spt="202" type="#_x0000_t202" style="position:absolute;left:2065;top:220;height:3526;width:8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&lt;filter-name&gt;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encoding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&lt;/filter-name&gt;</w:t>
                    </w:r>
                  </w:p>
                  <w:p>
                    <w:pPr>
                      <w:spacing w:before="100" w:line="381" w:lineRule="auto"/>
                      <w:ind w:left="120" w:right="261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&lt;filter- </w:t>
                    </w:r>
                    <w:r>
                      <w:rPr>
                        <w:color w:val="117700"/>
                        <w:sz w:val="17"/>
                      </w:rPr>
                      <w:t>class&gt;</w:t>
                    </w:r>
                    <w:r>
                      <w:rPr>
                        <w:color w:val="333333"/>
                        <w:sz w:val="17"/>
                      </w:rPr>
                      <w:t>org.springframework.web.filter.CharacterEncodingFilter</w:t>
                    </w:r>
                    <w:r>
                      <w:rPr>
                        <w:color w:val="117700"/>
                        <w:sz w:val="17"/>
                      </w:rPr>
                      <w:t>&lt;/filter-class&gt;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&lt;init-param&gt;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&lt;param-name&gt;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encoding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&lt;/param-name&gt;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&lt;param-value&gt;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utf-8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&lt;/param-value&gt;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&lt;/init-param&gt;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&lt;/filter&gt;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&lt;filter-mapping&gt;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&lt;filter-name&gt;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encoding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&lt;/filter-name&gt;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&lt;url-pattern&gt;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/*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&lt;/url-pattern&gt;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&lt;/filter-mapping&gt;</w:t>
                    </w:r>
                  </w:p>
                </w:txbxContent>
              </v:textbox>
            </v:shape>
            <v:shape id="_x0000_s1272" o:spid="_x0000_s1272" o:spt="202" type="#_x0000_t202" style="position:absolute;left:1537;top:220;height:3526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5"/>
        <w:spacing w:before="58"/>
        <w:ind w:left="130"/>
        <w:rPr>
          <w:rFonts w:hint="eastAsia" w:ascii="Arial Unicode MS" w:eastAsia="Arial Unicode MS"/>
        </w:rPr>
      </w:pPr>
      <w:r>
        <w:rPr>
          <w:color w:val="333333"/>
        </w:rPr>
        <w:t xml:space="preserve">但是我们发现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>有些极端情况下</w:t>
      </w:r>
      <w:r>
        <w:rPr>
          <w:rFonts w:hint="eastAsia" w:ascii="Arial Unicode MS" w:eastAsia="Arial Unicode MS"/>
          <w:color w:val="333333"/>
        </w:rPr>
        <w:t>.</w:t>
      </w:r>
      <w:r>
        <w:rPr>
          <w:color w:val="333333"/>
        </w:rPr>
        <w:t>这个过滤器对</w:t>
      </w:r>
      <w:r>
        <w:rPr>
          <w:rFonts w:hint="eastAsia" w:ascii="Arial Unicode MS" w:eastAsia="Arial Unicode MS"/>
          <w:color w:val="333333"/>
        </w:rPr>
        <w:t>get</w:t>
      </w:r>
      <w:r>
        <w:rPr>
          <w:color w:val="333333"/>
        </w:rPr>
        <w:t xml:space="preserve">的支持不好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5"/>
        <w:spacing w:before="97"/>
        <w:ind w:left="130"/>
        <w:rPr>
          <w:rFonts w:hint="eastAsia" w:ascii="Arial Unicode MS" w:eastAsia="Arial Unicode MS"/>
        </w:rPr>
      </w:pPr>
      <w:r>
        <w:rPr>
          <w:color w:val="333333"/>
        </w:rPr>
        <w:t xml:space="preserve">处理方法 </w:t>
      </w:r>
      <w:r>
        <w:rPr>
          <w:rFonts w:hint="eastAsia" w:ascii="Arial Unicode MS" w:eastAsia="Arial Unicode MS"/>
          <w:color w:val="333333"/>
        </w:rPr>
        <w:t>:</w:t>
      </w:r>
    </w:p>
    <w:p>
      <w:pPr>
        <w:pStyle w:val="9"/>
        <w:numPr>
          <w:ilvl w:val="0"/>
          <w:numId w:val="21"/>
        </w:numPr>
        <w:tabs>
          <w:tab w:val="left" w:pos="581"/>
        </w:tabs>
        <w:spacing w:before="111" w:after="0" w:line="240" w:lineRule="auto"/>
        <w:ind w:left="580" w:right="0" w:hanging="211"/>
        <w:jc w:val="left"/>
        <w:rPr>
          <w:sz w:val="19"/>
        </w:rPr>
      </w:pPr>
      <w:r>
        <w:pict>
          <v:group id="_x0000_s1273" o:spid="_x0000_s1273" o:spt="203" style="position:absolute;left:0pt;margin-left:98.4pt;margin-top:33.45pt;height:42.8pt;width:421.7pt;mso-position-horizontal-relative:page;z-index:-266802176;mso-width-relative:page;mso-height-relative:page;" coordorigin="1968,669" coordsize="8434,856">
            <o:lock v:ext="edit"/>
            <v:shape id="_x0000_s1274" o:spid="_x0000_s1274" style="position:absolute;left:1968;top:669;height:856;width:8434;" fillcolor="#F7F7F7" filled="t" stroked="f" coordorigin="1968,669" coordsize="8434,856" path="m10365,1525l2006,1525,2001,1525,1968,1492,1968,702,2001,669,10370,669,10402,702,10402,1492,10365,1525xe">
              <v:path arrowok="t"/>
              <v:fill on="t" focussize="0,0"/>
              <v:stroke on="f"/>
              <v:imagedata o:title=""/>
              <o:lock v:ext="edit"/>
            </v:shape>
            <v:shape id="_x0000_s1275" o:spid="_x0000_s1275" style="position:absolute;left:1975;top:706;height:811;width:8359;" fillcolor="#F7F7F7" filled="t" stroked="f" coordorigin="1976,707" coordsize="8359,811" path="m10335,707l2396,707,1976,707,1976,1517,2396,1517,10335,1517,10335,70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修改</w:t>
      </w:r>
      <w:r>
        <w:rPr>
          <w:rFonts w:hint="eastAsia" w:ascii="Arial Unicode MS" w:eastAsia="Arial Unicode MS"/>
          <w:color w:val="333333"/>
          <w:w w:val="105"/>
          <w:sz w:val="19"/>
        </w:rPr>
        <w:t>tomcat</w:t>
      </w:r>
      <w:r>
        <w:rPr>
          <w:color w:val="333333"/>
          <w:spacing w:val="-3"/>
          <w:w w:val="105"/>
          <w:sz w:val="19"/>
        </w:rPr>
        <w:t>配置文件 ： 设置编码！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238"/>
        <w:gridCol w:w="3384"/>
        <w:gridCol w:w="3390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1238" w:type="dxa"/>
            <w:vMerge w:val="restart"/>
            <w:tcBorders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&lt;Connector</w:t>
            </w:r>
          </w:p>
        </w:tc>
        <w:tc>
          <w:tcPr>
            <w:tcW w:w="3384" w:type="dxa"/>
            <w:vMerge w:val="restart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0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URIEncoding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AA1111"/>
                <w:spacing w:val="-45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port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"8080"</w:t>
            </w:r>
          </w:p>
          <w:p>
            <w:pPr>
              <w:pStyle w:val="10"/>
              <w:spacing w:before="0" w:line="270" w:lineRule="atLeast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connectionTimeout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 xml:space="preserve">"20000" </w:t>
            </w:r>
            <w:r>
              <w:rPr>
                <w:color w:val="0000CC"/>
                <w:w w:val="105"/>
                <w:sz w:val="17"/>
              </w:rPr>
              <w:t>redirectPort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"8443"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  <w:tc>
          <w:tcPr>
            <w:tcW w:w="3390" w:type="dxa"/>
            <w:vMerge w:val="restart"/>
            <w:tcBorders>
              <w:left w:val="nil"/>
            </w:tcBorders>
            <w:shd w:val="clear" w:color="auto" w:fill="F7F7F7"/>
          </w:tcPr>
          <w:p>
            <w:pPr>
              <w:pStyle w:val="10"/>
              <w:spacing w:before="61"/>
              <w:ind w:left="73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protocol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"HTTP/1.1"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1238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vMerge w:val="continue"/>
            <w:tcBorders>
              <w:top w:val="nil"/>
              <w:left w:val="nil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1238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vMerge w:val="continue"/>
            <w:tcBorders>
              <w:top w:val="nil"/>
              <w:left w:val="nil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9"/>
        <w:numPr>
          <w:ilvl w:val="0"/>
          <w:numId w:val="21"/>
        </w:numPr>
        <w:tabs>
          <w:tab w:val="left" w:pos="581"/>
        </w:tabs>
        <w:spacing w:before="36" w:after="0" w:line="240" w:lineRule="auto"/>
        <w:ind w:left="580" w:right="0" w:hanging="211"/>
        <w:jc w:val="left"/>
        <w:rPr>
          <w:sz w:val="19"/>
        </w:rPr>
      </w:pPr>
      <w:r>
        <w:pict>
          <v:shape id="_x0000_s1276" o:spid="_x0000_s1276" style="position:absolute;left:0pt;margin-left:98.4pt;margin-top:55.6pt;height:758.25pt;width:421.7pt;mso-position-horizontal-relative:page;mso-position-vertical-relative:page;z-index:-266801152;mso-width-relative:page;mso-height-relative:page;" fillcolor="#F7F7F7" filled="t" stroked="f" coordorigin="1968,1113" coordsize="8434,15165" path="m10402,1145l10370,1113,2001,1113,1968,1145,1968,16277,1976,16277,2651,16277,10335,16277,10402,16277,10402,1145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自定义过滤器</w:t>
      </w:r>
    </w:p>
    <w:p>
      <w:pPr>
        <w:pStyle w:val="5"/>
        <w:spacing w:before="4" w:after="1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7758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75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758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filter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981A1A"/>
                <w:w w:val="105"/>
                <w:sz w:val="17"/>
              </w:rPr>
              <w:t>*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HttpServletRequestWrapper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IOException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UnsupportedEncodingException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Map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/**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42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*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解决</w:t>
            </w:r>
            <w:r>
              <w:rPr>
                <w:color w:val="AA5400"/>
                <w:w w:val="105"/>
                <w:sz w:val="17"/>
              </w:rPr>
              <w:t>get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和</w:t>
            </w:r>
            <w:r>
              <w:rPr>
                <w:color w:val="AA5400"/>
                <w:w w:val="105"/>
                <w:sz w:val="17"/>
              </w:rPr>
              <w:t>post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请求 全部乱码的过滤器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4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GenericEncodingFilter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Filter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destroy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doFilter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ServletRequest request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ServletResponse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FilterChain chain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>IOException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ServletException</w:t>
            </w:r>
            <w:r>
              <w:rPr>
                <w:spacing w:val="-74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处理</w:t>
            </w:r>
            <w:r>
              <w:rPr>
                <w:color w:val="AA5400"/>
                <w:w w:val="105"/>
                <w:sz w:val="17"/>
              </w:rPr>
              <w:t>response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的字符编码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HttpServletResponse myResponse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6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4" w:right="10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myResponse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setContentType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"text/html;charset=UTF-8"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转型为与协议相关对象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HttpServletRequest httpServletRequest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52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</w:t>
            </w:r>
            <w:r>
              <w:rPr>
                <w:color w:val="AA5400"/>
                <w:w w:val="105"/>
                <w:sz w:val="17"/>
              </w:rPr>
              <w:t>request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包装增强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HttpServletRequest myrequest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MyRequest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chain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doFilter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myrequest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init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FilterConfig filterConfig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ServletException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自定义</w:t>
            </w:r>
            <w:r>
              <w:rPr>
                <w:color w:val="AA5400"/>
                <w:w w:val="105"/>
                <w:sz w:val="17"/>
              </w:rPr>
              <w:t>request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对象，</w:t>
            </w:r>
            <w:r>
              <w:rPr>
                <w:color w:val="AA5400"/>
                <w:w w:val="105"/>
                <w:sz w:val="17"/>
              </w:rPr>
              <w:t>HttpServletRequest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的包装类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class </w:t>
            </w:r>
            <w:r>
              <w:rPr>
                <w:color w:val="0000FF"/>
                <w:w w:val="105"/>
                <w:sz w:val="17"/>
              </w:rPr>
              <w:t xml:space="preserve">MyRequest </w:t>
            </w:r>
            <w:r>
              <w:rPr>
                <w:color w:val="770087"/>
                <w:w w:val="105"/>
                <w:sz w:val="17"/>
              </w:rPr>
              <w:t xml:space="preserve">extends </w:t>
            </w:r>
            <w:r>
              <w:rPr>
                <w:w w:val="105"/>
                <w:sz w:val="17"/>
              </w:rPr>
              <w:t xml:space="preserve">HttpServletRequestWrapper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是否编码的标记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boolean </w:t>
            </w:r>
            <w:r>
              <w:rPr>
                <w:w w:val="105"/>
                <w:sz w:val="17"/>
              </w:rPr>
              <w:t>hasEncode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定义一个可以传入</w:t>
            </w:r>
            <w:r>
              <w:rPr>
                <w:color w:val="AA5400"/>
                <w:w w:val="105"/>
                <w:sz w:val="17"/>
              </w:rPr>
              <w:t>HttpServletRequest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对象的构造函数，以便对其进行装饰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MyRequest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770087"/>
                <w:w w:val="105"/>
                <w:sz w:val="17"/>
              </w:rPr>
              <w:t>super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);</w:t>
            </w:r>
            <w:r>
              <w:rPr>
                <w:color w:val="AA5400"/>
                <w:w w:val="105"/>
                <w:sz w:val="17"/>
              </w:rPr>
              <w:t>// super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必须写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request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对需要增强方法 进行覆盖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7758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Map getParameterMap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先获得请求方式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method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getMethod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equalsIgnoreCase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"post"</w:t>
            </w:r>
            <w:r>
              <w:rPr>
                <w:color w:val="333333"/>
                <w:w w:val="105"/>
                <w:sz w:val="17"/>
              </w:rPr>
              <w:t>))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40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post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请求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try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82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处理</w:t>
            </w:r>
            <w:r>
              <w:rPr>
                <w:color w:val="AA5400"/>
                <w:w w:val="105"/>
                <w:sz w:val="17"/>
              </w:rPr>
              <w:t>post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乱码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4" w:right="9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setCharacterEncoding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getParameterMap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} </w:t>
            </w:r>
            <w:r>
              <w:rPr>
                <w:color w:val="770087"/>
                <w:w w:val="105"/>
                <w:sz w:val="17"/>
              </w:rPr>
              <w:t xml:space="preserve">catch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UnsupportedEncodingException 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printStackTrace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} </w:t>
            </w:r>
            <w:r>
              <w:rPr>
                <w:color w:val="770087"/>
                <w:w w:val="105"/>
                <w:sz w:val="17"/>
              </w:rPr>
              <w:t xml:space="preserve">else 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equalsIgnoreCase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"get"</w:t>
            </w:r>
            <w:r>
              <w:rPr>
                <w:color w:val="333333"/>
                <w:w w:val="105"/>
                <w:sz w:val="17"/>
              </w:rPr>
              <w:t>))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40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get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请求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[]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 xml:space="preserve">parameterMap </w:t>
            </w:r>
            <w:r>
              <w:rPr>
                <w:color w:val="981A1A"/>
                <w:w w:val="105"/>
                <w:sz w:val="17"/>
              </w:rPr>
              <w:t>=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getParameterMap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14" w:right="1003"/>
              <w:jc w:val="center"/>
              <w:rPr>
                <w:rFonts w:hint="eastAsia" w:ascii="新宋体" w:eastAsia="新宋体"/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hasEncode</w:t>
            </w:r>
            <w:r>
              <w:rPr>
                <w:color w:val="333333"/>
                <w:w w:val="105"/>
                <w:sz w:val="17"/>
              </w:rPr>
              <w:t xml:space="preserve">) { </w:t>
            </w: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确保</w:t>
            </w:r>
            <w:r>
              <w:rPr>
                <w:color w:val="AA5400"/>
                <w:w w:val="105"/>
                <w:sz w:val="17"/>
              </w:rPr>
              <w:t>get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手动编码逻辑只运行一次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for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parameterName 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w w:val="105"/>
                <w:sz w:val="17"/>
              </w:rPr>
              <w:t>parameterMap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keySet</w:t>
            </w:r>
            <w:r>
              <w:rPr>
                <w:color w:val="333333"/>
                <w:w w:val="105"/>
                <w:sz w:val="17"/>
              </w:rPr>
              <w:t>())</w:t>
            </w:r>
            <w:r>
              <w:rPr>
                <w:color w:val="333333"/>
                <w:spacing w:val="-60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181"/>
              <w:jc w:val="right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 xml:space="preserve">values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parameterMap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parameterName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values </w:t>
            </w:r>
            <w:r>
              <w:rPr>
                <w:color w:val="981A1A"/>
                <w:w w:val="105"/>
                <w:sz w:val="17"/>
              </w:rPr>
              <w:t xml:space="preserve">!=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675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for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 xml:space="preserve">i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 xml:space="preserve">; </w:t>
            </w:r>
            <w:r>
              <w:rPr>
                <w:w w:val="105"/>
                <w:sz w:val="17"/>
              </w:rPr>
              <w:t xml:space="preserve">i </w:t>
            </w:r>
            <w:r>
              <w:rPr>
                <w:color w:val="981A1A"/>
                <w:w w:val="105"/>
                <w:sz w:val="17"/>
              </w:rPr>
              <w:t xml:space="preserve">&lt; </w:t>
            </w:r>
            <w:r>
              <w:rPr>
                <w:w w:val="105"/>
                <w:sz w:val="17"/>
              </w:rPr>
              <w:t>values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length</w:t>
            </w:r>
            <w:r>
              <w:rPr>
                <w:color w:val="333333"/>
                <w:w w:val="105"/>
                <w:sz w:val="17"/>
              </w:rPr>
              <w:t xml:space="preserve">; </w:t>
            </w:r>
            <w:r>
              <w:rPr>
                <w:w w:val="105"/>
                <w:sz w:val="17"/>
              </w:rPr>
              <w:t>i</w:t>
            </w:r>
            <w:r>
              <w:rPr>
                <w:color w:val="981A1A"/>
                <w:w w:val="105"/>
                <w:sz w:val="17"/>
              </w:rPr>
              <w:t>++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55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71" w:right="1067"/>
              <w:jc w:val="center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try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14" w:right="259"/>
              <w:jc w:val="center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处理</w:t>
            </w:r>
            <w:r>
              <w:rPr>
                <w:color w:val="AA5400"/>
                <w:w w:val="105"/>
                <w:sz w:val="17"/>
              </w:rPr>
              <w:t>get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乱码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22"/>
              <w:rPr>
                <w:sz w:val="17"/>
              </w:rPr>
            </w:pPr>
            <w:r>
              <w:rPr>
                <w:w w:val="105"/>
                <w:sz w:val="17"/>
              </w:rPr>
              <w:t>values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w w:val="105"/>
                <w:sz w:val="17"/>
              </w:rPr>
              <w:t>i</w:t>
            </w:r>
            <w:r>
              <w:rPr>
                <w:color w:val="333333"/>
                <w:w w:val="105"/>
                <w:sz w:val="17"/>
              </w:rPr>
              <w:t xml:space="preserve">]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values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w w:val="105"/>
                <w:sz w:val="17"/>
              </w:rPr>
              <w:t>i</w:t>
            </w:r>
            <w:r>
              <w:rPr>
                <w:color w:val="333333"/>
                <w:w w:val="105"/>
                <w:sz w:val="17"/>
              </w:rPr>
              <w:t>]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181"/>
              <w:jc w:val="right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getBytes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"ISO-8859-1"</w:t>
            </w:r>
            <w:r>
              <w:rPr>
                <w:color w:val="333333"/>
                <w:w w:val="105"/>
                <w:sz w:val="17"/>
              </w:rPr>
              <w:t>),</w:t>
            </w:r>
            <w:r>
              <w:rPr>
                <w:color w:val="333333"/>
                <w:spacing w:val="-58"/>
                <w:w w:val="105"/>
                <w:sz w:val="17"/>
              </w:rPr>
              <w:t xml:space="preserve"> </w:t>
            </w:r>
            <w:r>
              <w:rPr>
                <w:color w:val="AA1111"/>
                <w:w w:val="105"/>
                <w:sz w:val="17"/>
              </w:rPr>
              <w:t>"utf-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8"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181"/>
              <w:jc w:val="right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} </w:t>
            </w:r>
            <w:r>
              <w:rPr>
                <w:color w:val="770087"/>
                <w:w w:val="105"/>
                <w:sz w:val="17"/>
              </w:rPr>
              <w:t xml:space="preserve">catch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UnsupportedEncodingException e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78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22"/>
              <w:rPr>
                <w:sz w:val="17"/>
              </w:rPr>
            </w:pPr>
            <w:r>
              <w:rPr>
                <w:w w:val="105"/>
                <w:sz w:val="17"/>
              </w:rPr>
              <w:t>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printStackTrace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1419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2265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 xml:space="preserve">hasEncode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parameterMap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super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getParameterMap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取一个值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getParameter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4" w:right="8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[]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 xml:space="preserve">parameterMap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getParameterMap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 xml:space="preserve">values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parameterMap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values </w:t>
            </w:r>
            <w:r>
              <w:rPr>
                <w:color w:val="981A1A"/>
                <w:w w:val="105"/>
                <w:sz w:val="17"/>
              </w:rPr>
              <w:t xml:space="preserve">==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values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 xml:space="preserve">]; </w:t>
            </w: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取回参数的第一个值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99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100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101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取所有值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102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103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getParameterValues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104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4" w:right="8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[]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 xml:space="preserve">parameterMap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getParameterMap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105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 xml:space="preserve">values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parameterMap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106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values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107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108</w:t>
            </w:r>
          </w:p>
        </w:tc>
        <w:tc>
          <w:tcPr>
            <w:tcW w:w="7758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rPr>
          <w:sz w:val="2"/>
          <w:szCs w:val="2"/>
        </w:rPr>
      </w:pPr>
      <w:r>
        <w:pict>
          <v:shape id="_x0000_s1277" o:spid="_x0000_s1277" style="position:absolute;left:0pt;margin-left:98.4pt;margin-top:28.95pt;height:783.75pt;width:421.7pt;mso-position-horizontal-relative:page;mso-position-vertical-relative:page;z-index:-266800128;mso-width-relative:page;mso-height-relative:page;" fillcolor="#F7F7F7" filled="t" stroked="f" coordorigin="1968,580" coordsize="8434,15675" path="m10402,580l10335,580,2651,580,1976,580,1968,580,1968,16222,1969,16227,1973,16236,1976,16240,1976,16247,1983,16247,1987,16250,1996,16254,2001,16255,2006,16255,10365,16255,10402,16222,10402,580e">
            <v:path arrowok="t"/>
            <v:fill on="t" focussize="0,0"/>
            <v:stroke on="f"/>
            <v:imagedata o:title=""/>
            <o:lock v:ext="edit"/>
          </v:shape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5"/>
        <w:spacing w:before="73" w:line="204" w:lineRule="auto"/>
        <w:ind w:left="580" w:right="187"/>
      </w:pPr>
      <w:r>
        <w:rPr>
          <w:color w:val="333333"/>
        </w:rPr>
        <w:t>这个也是我在网上找的一些大神写的，一般情况下，</w:t>
      </w:r>
      <w:r>
        <w:rPr>
          <w:rFonts w:hint="eastAsia" w:ascii="Arial Unicode MS" w:eastAsia="Arial Unicode MS"/>
          <w:color w:val="333333"/>
        </w:rPr>
        <w:t>SpringMVC</w:t>
      </w:r>
      <w:r>
        <w:rPr>
          <w:color w:val="333333"/>
          <w:spacing w:val="-2"/>
        </w:rPr>
        <w:t xml:space="preserve">默认的乱码处理就已经能够很好的  </w:t>
      </w:r>
      <w:r>
        <w:rPr>
          <w:color w:val="333333"/>
          <w:w w:val="105"/>
        </w:rPr>
        <w:t>解决了！</w:t>
      </w:r>
    </w:p>
    <w:p>
      <w:pPr>
        <w:pStyle w:val="4"/>
        <w:spacing w:before="69"/>
        <w:ind w:left="580"/>
      </w:pPr>
      <w:r>
        <w:rPr>
          <w:color w:val="333333"/>
          <w:w w:val="105"/>
        </w:rPr>
        <w:t>然后在</w:t>
      </w:r>
      <w:r>
        <w:rPr>
          <w:rFonts w:ascii="Arial" w:eastAsia="Arial"/>
          <w:color w:val="333333"/>
          <w:w w:val="105"/>
        </w:rPr>
        <w:t>web.xml</w:t>
      </w:r>
      <w:r>
        <w:rPr>
          <w:color w:val="333333"/>
          <w:w w:val="105"/>
        </w:rPr>
        <w:t>中配置这个过滤器即可！</w:t>
      </w:r>
    </w:p>
    <w:p>
      <w:pPr>
        <w:pStyle w:val="5"/>
        <w:spacing w:before="100"/>
        <w:ind w:left="130"/>
      </w:pPr>
      <w:r>
        <w:rPr>
          <w:color w:val="333333"/>
        </w:rPr>
        <w:t xml:space="preserve">乱码问题，需要平时多注意，在尽可能能设置编码的地方，都设置为统一编码 </w:t>
      </w:r>
      <w:r>
        <w:rPr>
          <w:rFonts w:hint="eastAsia" w:ascii="Arial Unicode MS" w:eastAsia="Arial Unicode MS"/>
          <w:color w:val="333333"/>
        </w:rPr>
        <w:t>UTF-8</w:t>
      </w:r>
      <w:r>
        <w:rPr>
          <w:color w:val="333333"/>
        </w:rPr>
        <w:t>！</w:t>
      </w:r>
    </w:p>
    <w:p>
      <w:pPr>
        <w:pStyle w:val="5"/>
        <w:spacing w:before="12"/>
        <w:rPr>
          <w:sz w:val="26"/>
        </w:rPr>
      </w:pPr>
    </w:p>
    <w:p>
      <w:pPr>
        <w:pStyle w:val="2"/>
      </w:pPr>
      <w:bookmarkStart w:id="52" w:name="7、整合SSM"/>
      <w:bookmarkEnd w:id="52"/>
      <w:r>
        <w:rPr>
          <w:color w:val="333333"/>
        </w:rPr>
        <w:t>7</w:t>
      </w:r>
      <w:r>
        <w:rPr>
          <w:rFonts w:hint="eastAsia" w:ascii="微软雅黑" w:eastAsia="微软雅黑"/>
          <w:color w:val="333333"/>
        </w:rPr>
        <w:t>、整合</w:t>
      </w:r>
      <w:r>
        <w:rPr>
          <w:color w:val="333333"/>
        </w:rPr>
        <w:t>SSM</w:t>
      </w:r>
    </w:p>
    <w:p>
      <w:pPr>
        <w:pStyle w:val="5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278" o:spid="_x0000_s1278" o:spt="203" style="height:0.75pt;width:445pt;" coordsize="8900,15">
            <o:lock v:ext="edit"/>
            <v:line id="_x0000_s1279" o:spid="_x0000_s1279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22"/>
        </w:numPr>
        <w:tabs>
          <w:tab w:val="left" w:pos="577"/>
        </w:tabs>
        <w:spacing w:before="103" w:after="0" w:line="240" w:lineRule="auto"/>
        <w:ind w:left="576" w:right="0" w:hanging="447"/>
        <w:jc w:val="left"/>
      </w:pPr>
      <w:bookmarkStart w:id="53" w:name="7.1、环境要求"/>
      <w:bookmarkEnd w:id="53"/>
      <w:bookmarkStart w:id="54" w:name="7.1、环境要求"/>
      <w:bookmarkEnd w:id="54"/>
      <w:r>
        <w:rPr>
          <w:color w:val="333333"/>
        </w:rPr>
        <w:t>、环境要求</w:t>
      </w:r>
    </w:p>
    <w:p>
      <w:pPr>
        <w:pStyle w:val="5"/>
        <w:spacing w:before="112"/>
        <w:ind w:left="130"/>
      </w:pPr>
      <w:r>
        <w:rPr>
          <w:color w:val="333333"/>
          <w:w w:val="105"/>
        </w:rPr>
        <w:t>环境：</w:t>
      </w:r>
    </w:p>
    <w:p>
      <w:pPr>
        <w:pStyle w:val="5"/>
        <w:spacing w:before="138" w:line="315" w:lineRule="exact"/>
        <w:ind w:left="580"/>
        <w:rPr>
          <w:rFonts w:ascii="Arial Unicode MS"/>
        </w:rPr>
      </w:pPr>
      <w:r>
        <w:pict>
          <v:shape id="_x0000_s1280" o:spid="_x0000_s1280" style="position:absolute;left:0pt;margin-left:86pt;margin-top:13pt;height:3.8pt;width:3.8pt;mso-position-horizontal-relative:page;z-index:251810816;mso-width-relative:page;mso-height-relative:page;" fillcolor="#333333" filled="t" stroked="f" coordorigin="1721,261" coordsize="76,76" path="m1758,336l1721,303,1721,293,1753,261,1763,261,1796,293,1796,303,1758,33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 Unicode MS"/>
          <w:color w:val="333333"/>
        </w:rPr>
        <w:t>IDEA</w:t>
      </w:r>
    </w:p>
    <w:p>
      <w:pPr>
        <w:pStyle w:val="5"/>
        <w:spacing w:line="300" w:lineRule="exact"/>
        <w:ind w:left="580"/>
        <w:rPr>
          <w:rFonts w:ascii="Arial Unicode MS"/>
        </w:rPr>
      </w:pPr>
      <w:r>
        <w:pict>
          <v:shape id="_x0000_s1281" o:spid="_x0000_s1281" style="position:absolute;left:0pt;margin-left:86pt;margin-top:5.35pt;height:3.8pt;width:3.8pt;mso-position-horizontal-relative:page;z-index:251811840;mso-width-relative:page;mso-height-relative:page;" fillcolor="#333333" filled="t" stroked="f" coordorigin="1721,107" coordsize="76,76" path="m1758,182l1721,150,1721,140,1753,107,1763,107,1796,140,1796,150,1758,18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 Unicode MS"/>
          <w:color w:val="333333"/>
        </w:rPr>
        <w:t>MySQL 5.7.19</w:t>
      </w:r>
    </w:p>
    <w:p>
      <w:pPr>
        <w:pStyle w:val="5"/>
        <w:spacing w:line="300" w:lineRule="exact"/>
        <w:ind w:left="580"/>
        <w:rPr>
          <w:rFonts w:ascii="Arial Unicode MS"/>
        </w:rPr>
      </w:pPr>
      <w:r>
        <w:pict>
          <v:shape id="_x0000_s1282" o:spid="_x0000_s1282" style="position:absolute;left:0pt;margin-left:86pt;margin-top:5.35pt;height:3.8pt;width:3.8pt;mso-position-horizontal-relative:page;z-index:251812864;mso-width-relative:page;mso-height-relative:page;" fillcolor="#333333" filled="t" stroked="f" coordorigin="1721,107" coordsize="76,76" path="m1758,182l1721,150,1721,140,1753,107,1763,107,1796,140,1796,150,1758,18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 Unicode MS"/>
          <w:color w:val="333333"/>
          <w:w w:val="105"/>
        </w:rPr>
        <w:t>Tomcat 9</w:t>
      </w:r>
    </w:p>
    <w:p>
      <w:pPr>
        <w:pStyle w:val="5"/>
        <w:spacing w:line="315" w:lineRule="exact"/>
        <w:ind w:left="580"/>
        <w:rPr>
          <w:rFonts w:ascii="Arial Unicode MS"/>
        </w:rPr>
      </w:pPr>
      <w:r>
        <w:pict>
          <v:shape id="_x0000_s1283" o:spid="_x0000_s1283" style="position:absolute;left:0pt;margin-left:86pt;margin-top:5.35pt;height:3.8pt;width:3.8pt;mso-position-horizontal-relative:page;z-index:251813888;mso-width-relative:page;mso-height-relative:page;" fillcolor="#333333" filled="t" stroked="f" coordorigin="1721,107" coordsize="76,76" path="m1758,182l1721,150,1721,140,1753,107,1763,107,1796,140,1796,150,1758,18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 Unicode MS"/>
          <w:color w:val="333333"/>
          <w:w w:val="105"/>
        </w:rPr>
        <w:t>Maven 3.6</w:t>
      </w:r>
    </w:p>
    <w:p>
      <w:pPr>
        <w:pStyle w:val="5"/>
        <w:spacing w:before="97"/>
        <w:ind w:left="181"/>
      </w:pPr>
      <w:r>
        <w:rPr>
          <w:color w:val="333333"/>
          <w:w w:val="105"/>
        </w:rPr>
        <w:t>要求：</w:t>
      </w:r>
    </w:p>
    <w:p>
      <w:pPr>
        <w:pStyle w:val="5"/>
        <w:spacing w:before="115"/>
        <w:ind w:left="580"/>
      </w:pPr>
      <w:r>
        <w:pict>
          <v:shape id="_x0000_s1284" o:spid="_x0000_s1284" style="position:absolute;left:0pt;margin-left:86pt;margin-top:13pt;height:3.8pt;width:3.8pt;mso-position-horizontal-relative:page;z-index:251814912;mso-width-relative:page;mso-height-relative:page;" fillcolor="#333333" filled="t" stroked="f" coordorigin="1721,261" coordsize="76,76" path="m1758,336l1721,303,1721,293,1753,261,1763,261,1796,293,1796,303,1758,33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需要熟练掌握</w:t>
      </w:r>
      <w:r>
        <w:rPr>
          <w:rFonts w:hint="eastAsia" w:ascii="Arial Unicode MS" w:eastAsia="Arial Unicode MS"/>
          <w:color w:val="333333"/>
          <w:w w:val="105"/>
        </w:rPr>
        <w:t>MySQL</w:t>
      </w:r>
      <w:r>
        <w:rPr>
          <w:color w:val="333333"/>
          <w:w w:val="105"/>
        </w:rPr>
        <w:t>数据库，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，</w:t>
      </w:r>
      <w:r>
        <w:rPr>
          <w:rFonts w:hint="eastAsia" w:ascii="Arial Unicode MS" w:eastAsia="Arial Unicode MS"/>
          <w:color w:val="333333"/>
          <w:w w:val="105"/>
        </w:rPr>
        <w:t>JavaWeb</w:t>
      </w:r>
      <w:r>
        <w:rPr>
          <w:color w:val="333333"/>
          <w:w w:val="105"/>
        </w:rPr>
        <w:t>及</w:t>
      </w:r>
      <w:r>
        <w:rPr>
          <w:rFonts w:hint="eastAsia" w:ascii="Arial Unicode MS" w:eastAsia="Arial Unicode MS"/>
          <w:color w:val="333333"/>
          <w:w w:val="105"/>
        </w:rPr>
        <w:t>MyBatis</w:t>
      </w:r>
      <w:r>
        <w:rPr>
          <w:color w:val="333333"/>
          <w:w w:val="105"/>
        </w:rPr>
        <w:t>知识，简单的前端知识；</w:t>
      </w:r>
    </w:p>
    <w:p>
      <w:pPr>
        <w:pStyle w:val="5"/>
        <w:spacing w:before="3"/>
        <w:rPr>
          <w:sz w:val="29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55" w:name="7.2、数据库环境"/>
      <w:bookmarkEnd w:id="55"/>
      <w:bookmarkStart w:id="56" w:name="7.2、数据库环境"/>
      <w:bookmarkEnd w:id="56"/>
      <w:r>
        <w:rPr>
          <w:color w:val="333333"/>
        </w:rPr>
        <w:t>、数据库环境</w:t>
      </w:r>
    </w:p>
    <w:p>
      <w:pPr>
        <w:pStyle w:val="5"/>
        <w:spacing w:before="113"/>
        <w:ind w:left="130"/>
      </w:pPr>
      <w:r>
        <w:pict>
          <v:shape id="_x0000_s1285" o:spid="_x0000_s1285" style="position:absolute;left:0pt;margin-left:75.85pt;margin-top:33.55pt;height:245.4pt;width:444.25pt;mso-position-horizontal-relative:page;z-index:-266790912;mso-width-relative:page;mso-height-relative:page;" fillcolor="#F7F7F7" filled="t" stroked="f" coordorigin="1518,671" coordsize="8885,4908" path="m10402,704l10370,671,1550,671,1518,704,1518,5546,1519,5551,1523,5560,1525,5564,1525,5571,1532,5571,1536,5574,1546,5578,1550,5579,1555,5579,10365,5579,10402,5546,10402,704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创建一个存放书籍数据的数据库表</w:t>
      </w:r>
    </w:p>
    <w:p>
      <w:pPr>
        <w:pStyle w:val="5"/>
        <w:spacing w:before="8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CREATE </w:t>
            </w:r>
            <w:r>
              <w:rPr>
                <w:color w:val="333333"/>
                <w:w w:val="105"/>
                <w:sz w:val="17"/>
              </w:rPr>
              <w:t>DATABASE `ssmbuild`;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USE `ssmbuild`;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DROP TABLE </w:t>
            </w:r>
            <w:r>
              <w:rPr>
                <w:color w:val="333333"/>
                <w:w w:val="105"/>
                <w:sz w:val="17"/>
              </w:rPr>
              <w:t>IF EXISTS `books`;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CREATE TABLE </w:t>
            </w:r>
            <w:r>
              <w:rPr>
                <w:color w:val="333333"/>
                <w:w w:val="105"/>
                <w:sz w:val="17"/>
              </w:rPr>
              <w:t>`books` (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`bookID` </w:t>
            </w:r>
            <w:r>
              <w:rPr>
                <w:color w:val="3300AA"/>
                <w:w w:val="105"/>
                <w:sz w:val="17"/>
              </w:rPr>
              <w:t>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NOT </w:t>
            </w:r>
            <w:r>
              <w:rPr>
                <w:color w:val="211199"/>
                <w:w w:val="105"/>
                <w:sz w:val="17"/>
              </w:rPr>
              <w:t xml:space="preserve">NULL </w:t>
            </w:r>
            <w:r>
              <w:rPr>
                <w:color w:val="333333"/>
                <w:w w:val="105"/>
                <w:sz w:val="17"/>
              </w:rPr>
              <w:t xml:space="preserve">AUTO_INCREMENT 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书</w:t>
            </w:r>
            <w:r>
              <w:rPr>
                <w:color w:val="AA1111"/>
                <w:w w:val="105"/>
                <w:sz w:val="17"/>
              </w:rPr>
              <w:t>id'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`bookName` </w:t>
            </w:r>
            <w:r>
              <w:rPr>
                <w:color w:val="3300AA"/>
                <w:w w:val="105"/>
                <w:sz w:val="17"/>
              </w:rPr>
              <w:t>VARCHAR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100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NOT </w:t>
            </w:r>
            <w:r>
              <w:rPr>
                <w:color w:val="211199"/>
                <w:w w:val="105"/>
                <w:sz w:val="17"/>
              </w:rPr>
              <w:t xml:space="preserve">NULL </w:t>
            </w:r>
            <w:r>
              <w:rPr>
                <w:color w:val="333333"/>
                <w:w w:val="105"/>
                <w:sz w:val="17"/>
              </w:rPr>
              <w:t xml:space="preserve"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书名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`bookCounts` </w:t>
            </w:r>
            <w:r>
              <w:rPr>
                <w:color w:val="3300AA"/>
                <w:w w:val="105"/>
                <w:sz w:val="17"/>
              </w:rPr>
              <w:t>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11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NOT </w:t>
            </w:r>
            <w:r>
              <w:rPr>
                <w:color w:val="211199"/>
                <w:w w:val="105"/>
                <w:sz w:val="17"/>
              </w:rPr>
              <w:t xml:space="preserve">NULL </w:t>
            </w:r>
            <w:r>
              <w:rPr>
                <w:color w:val="333333"/>
                <w:w w:val="105"/>
                <w:sz w:val="17"/>
              </w:rPr>
              <w:t xml:space="preserve"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数量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`detail` </w:t>
            </w:r>
            <w:r>
              <w:rPr>
                <w:color w:val="3300AA"/>
                <w:w w:val="105"/>
                <w:sz w:val="17"/>
              </w:rPr>
              <w:t>VARCHAR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200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NOT </w:t>
            </w:r>
            <w:r>
              <w:rPr>
                <w:color w:val="211199"/>
                <w:w w:val="105"/>
                <w:sz w:val="17"/>
              </w:rPr>
              <w:t xml:space="preserve">NULL </w:t>
            </w:r>
            <w:r>
              <w:rPr>
                <w:color w:val="333333"/>
                <w:w w:val="105"/>
                <w:sz w:val="17"/>
              </w:rPr>
              <w:t xml:space="preserve"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描述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KEY `bookID` (`bookID`)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) ENGINE=INNODB DEFAULT CHARSET=utf8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tabs>
                <w:tab w:val="left" w:pos="983"/>
              </w:tabs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INSERT</w:t>
            </w:r>
            <w:r>
              <w:rPr>
                <w:color w:val="770087"/>
                <w:w w:val="105"/>
                <w:sz w:val="17"/>
              </w:rPr>
              <w:tab/>
            </w:r>
            <w:r>
              <w:rPr>
                <w:color w:val="770087"/>
                <w:w w:val="105"/>
                <w:sz w:val="17"/>
              </w:rPr>
              <w:t>INTO</w:t>
            </w:r>
            <w:r>
              <w:rPr>
                <w:color w:val="770087"/>
                <w:spacing w:val="-14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`books`(`bookID`,`bookName`,`bookCounts`,`detail`)</w:t>
            </w:r>
            <w:r>
              <w:rPr>
                <w:color w:val="770087"/>
                <w:w w:val="105"/>
                <w:sz w:val="17"/>
              </w:rPr>
              <w:t>VALUES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'Java'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从入门到放弃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),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2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'MySQL'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10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从删库到跑路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),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'Linux'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5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从进门到进牢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pStyle w:val="5"/>
        <w:spacing w:before="6"/>
        <w:rPr>
          <w:sz w:val="34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57" w:name="7.3、基本环境搭建"/>
      <w:bookmarkEnd w:id="57"/>
      <w:bookmarkStart w:id="58" w:name="7.3、基本环境搭建"/>
      <w:bookmarkEnd w:id="58"/>
      <w:r>
        <w:rPr>
          <w:color w:val="333333"/>
        </w:rPr>
        <w:t>、基本环境搭建</w:t>
      </w:r>
    </w:p>
    <w:p>
      <w:pPr>
        <w:pStyle w:val="9"/>
        <w:numPr>
          <w:ilvl w:val="0"/>
          <w:numId w:val="23"/>
        </w:numPr>
        <w:tabs>
          <w:tab w:val="left" w:pos="581"/>
        </w:tabs>
        <w:spacing w:before="113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</w:t>
      </w:r>
      <w:r>
        <w:rPr>
          <w:rFonts w:hint="eastAsia" w:ascii="Arial Unicode MS" w:eastAsia="Arial Unicode MS"/>
          <w:color w:val="333333"/>
          <w:w w:val="105"/>
          <w:sz w:val="19"/>
        </w:rPr>
        <w:t>Maven</w:t>
      </w:r>
      <w:r>
        <w:rPr>
          <w:color w:val="333333"/>
          <w:spacing w:val="-3"/>
          <w:w w:val="105"/>
          <w:sz w:val="19"/>
        </w:rPr>
        <w:t xml:space="preserve">项目！ </w:t>
      </w:r>
      <w:r>
        <w:rPr>
          <w:rFonts w:hint="eastAsia" w:ascii="Arial Unicode MS" w:eastAsia="Arial Unicode MS"/>
          <w:color w:val="333333"/>
          <w:w w:val="105"/>
          <w:sz w:val="19"/>
        </w:rPr>
        <w:t>ssmbuild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添加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color w:val="333333"/>
          <w:w w:val="105"/>
          <w:sz w:val="19"/>
        </w:rPr>
        <w:t>的支持</w:t>
      </w:r>
    </w:p>
    <w:p>
      <w:pPr>
        <w:pStyle w:val="9"/>
        <w:numPr>
          <w:ilvl w:val="0"/>
          <w:numId w:val="23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导入相关的</w:t>
      </w:r>
      <w:r>
        <w:rPr>
          <w:rFonts w:hint="eastAsia" w:ascii="Arial Unicode MS" w:eastAsia="Arial Unicode MS"/>
          <w:color w:val="333333"/>
          <w:w w:val="105"/>
          <w:sz w:val="19"/>
        </w:rPr>
        <w:t>pom</w:t>
      </w:r>
      <w:r>
        <w:rPr>
          <w:color w:val="333333"/>
          <w:w w:val="105"/>
          <w:sz w:val="19"/>
        </w:rPr>
        <w:t>依赖！</w:t>
      </w:r>
    </w:p>
    <w:p>
      <w:pPr>
        <w:pStyle w:val="5"/>
        <w:spacing w:before="10"/>
        <w:rPr>
          <w:sz w:val="8"/>
        </w:rPr>
      </w:pPr>
      <w:r>
        <w:pict>
          <v:group id="_x0000_s1286" o:spid="_x0000_s1286" o:spt="203" style="position:absolute;left:0pt;margin-left:98pt;margin-top:9.85pt;height:31.9pt;width:422.45pt;mso-position-horizontal-relative:page;mso-wrap-distance-bottom:0pt;mso-wrap-distance-top:0pt;z-index:-251506688;mso-width-relative:page;mso-height-relative:page;" coordorigin="1961,198" coordsize="8449,638">
            <o:lock v:ext="edit"/>
            <v:shape id="_x0000_s1287" o:spid="_x0000_s1287" style="position:absolute;left:1968;top:205;height:623;width:8434;" fillcolor="#F7F7F7" filled="t" stroked="f" coordorigin="1968,205" coordsize="8434,623" path="m10402,828l1968,828,1968,238,2001,205,10370,205,10402,828xe">
              <v:path arrowok="t"/>
              <v:fill on="t" focussize="0,0"/>
              <v:stroke on="f"/>
              <v:imagedata o:title=""/>
              <o:lock v:ext="edit"/>
            </v:shape>
            <v:shape id="_x0000_s1288" o:spid="_x0000_s1288" style="position:absolute;left:1968;top:205;height:623;width:8434;" filled="f" stroked="t" coordorigin="1968,205" coordsize="8434,623" path="m1968,828l1968,243,1968,238,1969,233,1971,228,1973,224,1976,220,1979,216,1983,213,1987,210,1991,208,1996,206,2001,205,2006,205,10365,205,10370,205,10374,206,10379,208,10383,210,10388,213,10391,216,10395,220,10402,243,10402,828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89" o:spid="_x0000_s1289" o:spt="1" style="position:absolute;left:2515;top:242;height:586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90" o:spid="_x0000_s1290" o:spt="1" style="position:absolute;left:1975;top:242;height:586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91" o:spid="_x0000_s1291" o:spt="20" style="position:absolute;left:2508;top:243;height:585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92" o:spid="_x0000_s1292" o:spt="202" type="#_x0000_t202" style="position:absolute;left:1960;top:197;height:638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675"/>
                        <w:tab w:val="left" w:pos="1098"/>
                      </w:tabs>
                      <w:spacing w:before="91" w:line="381" w:lineRule="auto"/>
                      <w:ind w:left="329" w:right="6079" w:firstLine="0"/>
                      <w:jc w:val="left"/>
                      <w:rPr>
                        <w:color w:val="999999"/>
                        <w:w w:val="105"/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</w:p>
                  <w:p>
                    <w:pPr>
                      <w:tabs>
                        <w:tab w:val="left" w:pos="675"/>
                        <w:tab w:val="left" w:pos="1098"/>
                      </w:tabs>
                      <w:spacing w:before="91" w:line="381" w:lineRule="auto"/>
                      <w:ind w:left="329" w:right="6079" w:firstLine="0"/>
                      <w:jc w:val="left"/>
                      <w:rPr>
                        <w:color w:val="999999"/>
                        <w:w w:val="105"/>
                        <w:sz w:val="17"/>
                      </w:rPr>
                    </w:pPr>
                  </w:p>
                  <w:p>
                    <w:pPr>
                      <w:tabs>
                        <w:tab w:val="left" w:pos="675"/>
                        <w:tab w:val="left" w:pos="1098"/>
                      </w:tabs>
                      <w:spacing w:before="91" w:line="381" w:lineRule="auto"/>
                      <w:ind w:left="329" w:right="6079" w:firstLine="0"/>
                      <w:jc w:val="left"/>
                      <w:rPr>
                        <w:color w:val="999999"/>
                        <w:w w:val="105"/>
                        <w:sz w:val="17"/>
                      </w:rPr>
                    </w:pPr>
                  </w:p>
                  <w:p>
                    <w:pPr>
                      <w:tabs>
                        <w:tab w:val="left" w:pos="675"/>
                        <w:tab w:val="left" w:pos="1098"/>
                      </w:tabs>
                      <w:spacing w:before="91" w:line="381" w:lineRule="auto"/>
                      <w:ind w:left="329" w:right="6079" w:firstLine="0"/>
                      <w:jc w:val="left"/>
                      <w:rPr>
                        <w:color w:val="999999"/>
                        <w:w w:val="105"/>
                        <w:sz w:val="17"/>
                      </w:rPr>
                    </w:pPr>
                  </w:p>
                  <w:p>
                    <w:pPr>
                      <w:tabs>
                        <w:tab w:val="left" w:pos="675"/>
                        <w:tab w:val="left" w:pos="1098"/>
                      </w:tabs>
                      <w:spacing w:before="91" w:line="381" w:lineRule="auto"/>
                      <w:ind w:left="329" w:right="6079" w:firstLine="0"/>
                      <w:jc w:val="left"/>
                      <w:rPr>
                        <w:color w:val="999999"/>
                        <w:w w:val="105"/>
                        <w:sz w:val="17"/>
                      </w:rPr>
                    </w:pPr>
                  </w:p>
                  <w:p>
                    <w:pPr>
                      <w:tabs>
                        <w:tab w:val="left" w:pos="675"/>
                        <w:tab w:val="left" w:pos="1098"/>
                      </w:tabs>
                      <w:spacing w:before="91" w:line="381" w:lineRule="auto"/>
                      <w:ind w:left="329" w:right="6079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&lt;dependencies&gt;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 xml:space="preserve"> 2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AA5400"/>
                        <w:spacing w:val="-2"/>
                        <w:sz w:val="17"/>
                      </w:rPr>
                      <w:t>&lt;!--Junit--&gt;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6"/>
        <w:tblW w:w="0" w:type="auto"/>
        <w:tblInd w:w="6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46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junit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junit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4.12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54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数据库驱动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mysql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mysql-connector-java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5.1.47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54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数据库连接池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com.mchange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c3p0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0.9.5.2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&lt;!--Servlet - JSP --&gt;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javax.servlet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servlet-api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2.5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javax.servlet.jsp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jsp-api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2.2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javax.servlet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jstl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1.2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&lt;!--Mybatis--&gt;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org.mybatis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mybatis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3.5.2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org.mybatis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mybatis-spring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2.0.2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&lt;!--Spring--&gt;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org.springframework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spring-webmvc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5.1.9.RELEASE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55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56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57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org.springframework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58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spring-jdbc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59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5.1.9.RELEASE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60</w:t>
            </w:r>
          </w:p>
        </w:tc>
        <w:tc>
          <w:tcPr>
            <w:tcW w:w="7893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spacing w:line="293" w:lineRule="exact"/>
        <w:ind w:left="580"/>
        <w:rPr>
          <w:sz w:val="20"/>
        </w:rPr>
      </w:pPr>
      <w:r>
        <w:rPr>
          <w:position w:val="-5"/>
          <w:sz w:val="20"/>
        </w:rPr>
        <w:pict>
          <v:group id="_x0000_s1293" o:spid="_x0000_s1293" o:spt="203" style="height:14.65pt;width:422.45pt;" coordsize="8449,293">
            <o:lock v:ext="edit"/>
            <v:shape id="_x0000_s1294" o:spid="_x0000_s1294" style="position:absolute;left:7;top:7;height:278;width:8434;" fillcolor="#F7F7F7" filled="t" stroked="f" coordorigin="8,8" coordsize="8434,278" path="m8404,285l45,285,40,285,8,253,8,8,8441,8,8441,253,8404,285xe">
              <v:path arrowok="t"/>
              <v:fill on="t" focussize="0,0"/>
              <v:stroke on="f"/>
              <v:imagedata o:title=""/>
              <o:lock v:ext="edit"/>
            </v:shape>
            <v:line id="_x0000_s1295" o:spid="_x0000_s1295" o:spt="20" style="position:absolute;left:8;top:8;flip:y;height:240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296" o:spid="_x0000_s1296" style="position:absolute;left:7;top:7;height:278;width:8434;" filled="f" stroked="t" coordorigin="8,8" coordsize="8434,278" path="m8441,8l8441,248,8441,253,8418,282,8414,284,8409,285,8404,285,45,285,40,285,35,284,31,282,26,280,8,253,8,248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97" o:spid="_x0000_s1297" o:spt="1" style="position:absolute;left:555;top:7;height:271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98" o:spid="_x0000_s1298" o:spt="1" style="position:absolute;left:15;top:7;height:27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99" o:spid="_x0000_s1299" o:spt="20" style="position:absolute;left:548;top:8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00" o:spid="_x0000_s1300" o:spt="202" type="#_x0000_t202" style="position:absolute;left:0;top:0;height:293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675"/>
                      </w:tabs>
                      <w:spacing w:before="53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61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&lt;/dependencies&gt;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6"/>
        <w:rPr>
          <w:sz w:val="7"/>
        </w:rPr>
      </w:pPr>
    </w:p>
    <w:p>
      <w:pPr>
        <w:pStyle w:val="9"/>
        <w:numPr>
          <w:ilvl w:val="0"/>
          <w:numId w:val="23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Maven</w:t>
      </w:r>
      <w:r>
        <w:rPr>
          <w:color w:val="333333"/>
          <w:w w:val="105"/>
          <w:sz w:val="19"/>
        </w:rPr>
        <w:t>资源过滤设置</w:t>
      </w:r>
    </w:p>
    <w:p>
      <w:pPr>
        <w:pStyle w:val="5"/>
        <w:spacing w:before="10"/>
        <w:rPr>
          <w:sz w:val="8"/>
        </w:rPr>
      </w:pPr>
      <w:r>
        <w:pict>
          <v:group id="_x0000_s1301" o:spid="_x0000_s1301" o:spt="203" style="position:absolute;left:0pt;margin-left:98pt;margin-top:9.85pt;height:273.15pt;width:422.45pt;mso-position-horizontal-relative:page;mso-wrap-distance-bottom:0pt;mso-wrap-distance-top:0pt;z-index:-251495424;mso-width-relative:page;mso-height-relative:page;" coordorigin="1961,197" coordsize="8449,5463">
            <o:lock v:ext="edit"/>
            <v:shape id="_x0000_s1302" o:spid="_x0000_s1302" style="position:absolute;left:1968;top:204;height:5448;width:8434;" fillcolor="#F7F7F7" filled="t" stroked="f" coordorigin="1968,205" coordsize="8434,5448" path="m10365,5652l2006,5652,2001,5652,1968,5620,1968,237,2001,205,10370,205,10402,237,10402,5620,10365,5652xe">
              <v:path arrowok="t"/>
              <v:fill on="t" focussize="0,0"/>
              <v:stroke on="f"/>
              <v:imagedata o:title=""/>
              <o:lock v:ext="edit"/>
            </v:shape>
            <v:shape id="_x0000_s1303" o:spid="_x0000_s1303" style="position:absolute;left:1968;top:204;height:5448;width:8434;" filled="f" stroked="t" coordorigin="1968,205" coordsize="8434,5448" path="m1968,5615l1968,242,1968,237,1969,233,1971,228,1973,223,1976,219,1979,216,1983,212,1987,210,1991,208,1996,206,2001,205,2006,205,10365,205,10370,205,10374,206,10379,208,10383,210,10388,212,10391,216,10395,219,10402,242,10402,5615,10379,5649,10374,5651,10370,5652,10365,5652,2006,5652,2001,5652,1996,5651,1991,5649,1987,5648,1968,5620,1968,5615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04" o:spid="_x0000_s1304" o:spt="1" style="position:absolute;left:2515;top:242;height:5403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05" o:spid="_x0000_s1305" o:spt="1" style="position:absolute;left:1975;top:242;height:5403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06" o:spid="_x0000_s1306" o:spt="20" style="position:absolute;left:2508;top:242;height:5403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07" o:spid="_x0000_s1307" o:spt="202" type="#_x0000_t202" style="position:absolute;left:2515;top:220;height:5417;width:786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&lt;build&gt;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&lt;resources&gt;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&lt;directory&gt;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src/main/java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&lt;/directory&gt;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&lt;includes&gt;</w:t>
                    </w:r>
                  </w:p>
                  <w:p>
                    <w:pPr>
                      <w:spacing w:before="100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**/*.properties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1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**/*.xml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&lt;/includes&gt;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&lt;filtering&gt;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false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&lt;/filtering&gt;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&lt;directory&gt;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src/main/resources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&lt;/directory&gt;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&lt;includes&gt;</w:t>
                    </w:r>
                  </w:p>
                  <w:p>
                    <w:pPr>
                      <w:spacing w:before="100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**/*.properties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1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**/*.xml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&lt;/includes&gt;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&lt;filtering&gt;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false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&lt;/filtering&gt;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&lt;/resources&gt;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&lt;/build&gt;</w:t>
                    </w:r>
                  </w:p>
                </w:txbxContent>
              </v:textbox>
            </v:shape>
            <v:shape id="_x0000_s1308" o:spid="_x0000_s1308" o:spt="202" type="#_x0000_t202" style="position:absolute;left:1987;top:220;height:5417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16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17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18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9"/>
        <w:numPr>
          <w:ilvl w:val="0"/>
          <w:numId w:val="23"/>
        </w:numPr>
        <w:tabs>
          <w:tab w:val="left" w:pos="581"/>
        </w:tabs>
        <w:spacing w:before="58" w:after="0" w:line="288" w:lineRule="auto"/>
        <w:ind w:left="1030" w:right="6212" w:hanging="661"/>
        <w:jc w:val="left"/>
        <w:rPr>
          <w:rFonts w:hint="eastAsia" w:ascii="Arial Unicode MS" w:hAnsi="Arial Unicode MS" w:eastAsia="Arial Unicode MS"/>
          <w:sz w:val="19"/>
        </w:rPr>
      </w:pPr>
      <w:r>
        <w:pict>
          <v:shape id="_x0000_s1309" o:spid="_x0000_s1309" style="position:absolute;left:0pt;margin-left:108.5pt;margin-top:30.4pt;height:3.8pt;width:3.8pt;mso-position-horizontal-relative:page;z-index:-266784768;mso-width-relative:page;mso-height-relative:page;" filled="f" stroked="t" coordorigin="2171,609" coordsize="76,76" path="m2246,646l2246,651,2245,656,2243,661,2241,665,2208,684,2203,684,2198,683,2194,681,2189,679,2174,661,2172,656,2171,651,2171,646,2171,641,2182,620,2185,616,2189,614,2194,612,2198,610,2203,609,2208,609,2213,609,2235,620,2238,623,2241,627,2243,632,2245,637,2246,641,2246,64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310" o:spid="_x0000_s1310" style="position:absolute;left:0pt;margin-left:108.5pt;margin-top:49.95pt;height:3.8pt;width:3.8pt;mso-position-horizontal-relative:page;z-index:-266783744;mso-width-relative:page;mso-height-relative:page;" filled="f" stroked="t" coordorigin="2171,999" coordsize="76,76" path="m2246,1037l2208,1074,2203,1074,2198,1073,2194,1071,2189,1069,2174,1051,2172,1046,2171,1042,2171,1037,2171,1032,2203,999,2208,999,2213,999,2246,1032,2246,1037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311" o:spid="_x0000_s1311" style="position:absolute;left:0pt;margin-left:108.5pt;margin-top:70.2pt;height:3.8pt;width:3.8pt;mso-position-horizontal-relative:page;z-index:-266782720;mso-width-relative:page;mso-height-relative:page;" filled="f" stroked="t" coordorigin="2171,1404" coordsize="76,76" path="m2246,1442l2208,1479,2203,1479,2198,1478,2194,1476,2189,1474,2171,1447,2171,1442,2171,1437,2203,1404,2208,1404,2213,1404,2243,1427,2245,1432,2246,1437,2246,1442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312" o:spid="_x0000_s1312" style="position:absolute;left:0pt;margin-left:108.5pt;margin-top:89.7pt;height:3.8pt;width:3.8pt;mso-position-horizontal-relative:page;z-index:-266781696;mso-width-relative:page;mso-height-relative:page;" filled="f" stroked="t" coordorigin="2171,1794" coordsize="76,76" path="m2246,1832l2223,1867,2218,1869,2213,1869,2208,1869,2203,1869,2171,1837,2171,1832,2171,1827,2172,1822,2174,1818,2175,1813,2178,1809,2182,1805,2185,1802,2189,1799,2194,1797,2198,1795,2203,1794,2208,1794,2213,1794,2218,1795,2223,1797,2227,1799,2231,1802,2235,1805,2238,1809,2241,1813,2243,1818,2245,1822,2246,1827,2246,1832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313" o:spid="_x0000_s1313" style="position:absolute;left:0pt;margin-left:108.5pt;margin-top:109.95pt;height:3.8pt;width:3.8pt;mso-position-horizontal-relative:page;z-index:-266780672;mso-width-relative:page;mso-height-relative:page;" filled="f" stroked="t" coordorigin="2171,2200" coordsize="76,76" path="m2246,2237l2208,2275,2203,2275,2198,2274,2194,2272,2189,2270,2171,2242,2171,2237,2171,2232,2172,2227,2174,2223,2175,2218,2178,2214,2182,2211,2185,2207,2189,2204,2194,2202,2198,2201,2203,2200,2208,2200,2213,2200,2218,2201,2223,2202,2227,2204,2231,2207,2235,2211,2238,2214,2241,2218,2243,2223,2245,2227,2246,2232,2246,2237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group id="_x0000_s1314" o:spid="_x0000_s1314" o:spt="203" style="position:absolute;left:0pt;margin-left:120.9pt;margin-top:130.6pt;height:96.8pt;width:399.2pt;mso-position-horizontal-relative:page;z-index:-266779648;mso-width-relative:page;mso-height-relative:page;" coordorigin="2418,2612" coordsize="7984,1936">
            <o:lock v:ext="edit"/>
            <v:shape id="_x0000_s1315" o:spid="_x0000_s1315" style="position:absolute;left:2418;top:2612;height:1936;width:7984;" fillcolor="#F7F7F7" filled="t" stroked="f" coordorigin="2418,2612" coordsize="7984,1936" path="m10365,4548l2456,4548,2451,4548,2418,4516,2418,2645,2451,2612,10370,2612,10402,2645,10402,4516,10365,4548xe">
              <v:path arrowok="t"/>
              <v:fill on="t" focussize="0,0"/>
              <v:stroke on="f"/>
              <v:imagedata o:title=""/>
              <o:lock v:ext="edit"/>
            </v:shape>
            <v:shape id="_x0000_s1316" o:spid="_x0000_s1316" style="position:absolute;left:2425;top:2649;height:1891;width:7909;" fillcolor="#F7F7F7" filled="t" stroked="f" coordorigin="2426,2650" coordsize="7909,1891" path="m10335,2650l2846,2650,2426,2650,2426,4541,2846,4541,10335,4541,10335,2650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z w:val="19"/>
        </w:rPr>
        <w:t xml:space="preserve">建立基本结构和配置框架！ 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 xml:space="preserve">com.kuang.pojo com.kuang.dao com.kuang.service </w:t>
      </w:r>
      <w:r>
        <w:rPr>
          <w:rFonts w:hint="eastAsia" w:ascii="Arial Unicode MS" w:hAnsi="Arial Unicode MS" w:eastAsia="Arial Unicode MS"/>
          <w:color w:val="333333"/>
          <w:spacing w:val="-1"/>
          <w:w w:val="105"/>
          <w:sz w:val="19"/>
        </w:rPr>
        <w:t xml:space="preserve">com.kuang.controller 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mybatis-conﬁg.xml</w:t>
      </w:r>
    </w:p>
    <w:p>
      <w:pPr>
        <w:pStyle w:val="5"/>
        <w:spacing w:before="9"/>
        <w:rPr>
          <w:rFonts w:ascii="Arial Unicode MS"/>
          <w:sz w:val="7"/>
        </w:rPr>
      </w:pPr>
    </w:p>
    <w:tbl>
      <w:tblPr>
        <w:tblStyle w:val="6"/>
        <w:tblW w:w="0" w:type="auto"/>
        <w:tblInd w:w="106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56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56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 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configuration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PUBLIC "-//mybatis.org//DTD Config 3.0//EN"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"http://mybatis.org/dtd/mybatis-3-config.dtd" \h </w:instrText>
            </w:r>
            <w:r>
              <w:fldChar w:fldCharType="separate"/>
            </w:r>
            <w:r>
              <w:rPr>
                <w:color w:val="545454"/>
                <w:w w:val="105"/>
                <w:sz w:val="17"/>
              </w:rPr>
              <w:t>"http://mybatis.org/dtd/mybatis-3-config.dtd</w:t>
            </w:r>
            <w:r>
              <w:rPr>
                <w:color w:val="545454"/>
                <w:w w:val="105"/>
                <w:sz w:val="17"/>
              </w:rPr>
              <w:fldChar w:fldCharType="end"/>
            </w:r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&lt;configuration&gt;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&lt;/configuration&gt;</w:t>
            </w:r>
          </w:p>
        </w:tc>
      </w:tr>
    </w:tbl>
    <w:p>
      <w:pPr>
        <w:pStyle w:val="5"/>
        <w:spacing w:before="214"/>
        <w:ind w:left="1030"/>
        <w:rPr>
          <w:rFonts w:ascii="Arial Unicode MS"/>
        </w:rPr>
      </w:pPr>
      <w:r>
        <w:pict>
          <v:shape id="_x0000_s1317" o:spid="_x0000_s1317" style="position:absolute;left:0pt;margin-left:108.5pt;margin-top:16.8pt;height:3.8pt;width:3.8pt;mso-position-horizontal-relative:page;z-index:251828224;mso-width-relative:page;mso-height-relative:page;" filled="f" stroked="t" coordorigin="2171,337" coordsize="76,76" path="m2246,374l2208,412,2203,412,2198,411,2194,409,2189,407,2171,379,2171,374,2171,369,2182,348,2185,344,2189,341,2194,340,2198,338,2203,337,2208,337,2213,337,2218,338,2223,340,2227,341,2231,344,2235,348,2238,351,2241,355,2243,360,2245,364,2246,369,2246,374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group id="_x0000_s1318" o:spid="_x0000_s1318" o:spt="203" style="position:absolute;left:0pt;margin-left:120.9pt;margin-top:37.45pt;height:123.85pt;width:399.2pt;mso-position-horizontal-relative:page;z-index:-266777600;mso-width-relative:page;mso-height-relative:page;" coordorigin="2418,749" coordsize="7984,2477">
            <o:lock v:ext="edit"/>
            <v:shape id="_x0000_s1319" o:spid="_x0000_s1319" style="position:absolute;left:2418;top:749;height:2477;width:7984;" fillcolor="#F7F7F7" filled="t" stroked="f" coordorigin="2418,749" coordsize="7984,2477" path="m10365,3226l2456,3226,2451,3226,2418,3193,2418,782,2419,777,2423,768,2426,764,2429,760,2433,757,2437,754,2446,750,2451,749,10370,749,10374,750,10383,754,10388,757,10391,760,10395,764,10397,768,10401,777,10402,782,10402,3193,10370,3226,10365,3226xe">
              <v:path arrowok="t"/>
              <v:fill on="t" focussize="0,0"/>
              <v:stroke on="f"/>
              <v:imagedata o:title=""/>
              <o:lock v:ext="edit"/>
            </v:shape>
            <v:shape id="_x0000_s1320" o:spid="_x0000_s1320" style="position:absolute;left:2425;top:786;height:2432;width:7909;" fillcolor="#F7F7F7" filled="t" stroked="f" coordorigin="2426,787" coordsize="7909,2432" path="m10335,787l2846,787,2426,787,2426,3203,2846,3203,2846,3218,10335,321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 Unicode MS"/>
          <w:color w:val="333333"/>
          <w:w w:val="110"/>
        </w:rPr>
        <w:t>applicationContext.xml</w:t>
      </w:r>
    </w:p>
    <w:p>
      <w:pPr>
        <w:pStyle w:val="5"/>
        <w:spacing w:before="15" w:after="1"/>
        <w:rPr>
          <w:rFonts w:ascii="Arial Unicode MS"/>
          <w:sz w:val="10"/>
        </w:rPr>
      </w:pPr>
    </w:p>
    <w:tbl>
      <w:tblPr>
        <w:tblStyle w:val="6"/>
        <w:tblW w:w="0" w:type="auto"/>
        <w:tblInd w:w="106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56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56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12" w:right="978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12" w:right="978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beans.xsd"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56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2" w:after="0" w:line="240" w:lineRule="auto"/>
        <w:ind w:left="576" w:right="0" w:hanging="447"/>
        <w:jc w:val="left"/>
      </w:pPr>
      <w:bookmarkStart w:id="59" w:name="7.4、Mybatis层编写"/>
      <w:bookmarkEnd w:id="59"/>
      <w:bookmarkStart w:id="60" w:name="7.4、Mybatis层编写"/>
      <w:bookmarkEnd w:id="60"/>
      <w:r>
        <w:rPr>
          <w:color w:val="333333"/>
          <w:w w:val="105"/>
        </w:rPr>
        <w:t>、</w:t>
      </w:r>
      <w:r>
        <w:rPr>
          <w:rFonts w:ascii="Arial" w:eastAsia="Arial"/>
          <w:color w:val="333333"/>
          <w:w w:val="105"/>
        </w:rPr>
        <w:t>Mybatis</w:t>
      </w:r>
      <w:r>
        <w:rPr>
          <w:color w:val="333333"/>
          <w:w w:val="105"/>
        </w:rPr>
        <w:t>层编写</w:t>
      </w:r>
    </w:p>
    <w:p>
      <w:pPr>
        <w:pStyle w:val="9"/>
        <w:numPr>
          <w:ilvl w:val="0"/>
          <w:numId w:val="24"/>
        </w:numPr>
        <w:tabs>
          <w:tab w:val="left" w:pos="581"/>
        </w:tabs>
        <w:spacing w:before="113" w:after="0" w:line="240" w:lineRule="auto"/>
        <w:ind w:left="580" w:right="0" w:hanging="211"/>
        <w:jc w:val="left"/>
        <w:rPr>
          <w:rFonts w:ascii="Arial" w:eastAsia="Arial"/>
          <w:b/>
          <w:sz w:val="19"/>
        </w:rPr>
      </w:pPr>
      <w:r>
        <w:pict>
          <v:shape id="_x0000_s1321" o:spid="_x0000_s1321" style="position:absolute;left:0pt;margin-left:98.4pt;margin-top:33.55pt;height:69.8pt;width:421.7pt;mso-position-horizontal-relative:page;z-index:-266776576;mso-width-relative:page;mso-height-relative:page;" fillcolor="#F7F7F7" filled="t" stroked="f" coordorigin="1968,671" coordsize="8434,1396" path="m10402,704l10370,671,2001,671,1968,704,1968,2034,1969,2039,1973,2048,1976,2052,1976,2060,1983,2060,1987,2062,1996,2066,2001,2067,2006,2067,10365,2067,10402,2034,10402,704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2"/>
          <w:w w:val="105"/>
          <w:sz w:val="19"/>
        </w:rPr>
        <w:t xml:space="preserve">数据库配置文件 </w:t>
      </w:r>
      <w:r>
        <w:rPr>
          <w:rFonts w:ascii="Arial" w:eastAsia="Arial"/>
          <w:b/>
          <w:color w:val="333333"/>
          <w:w w:val="105"/>
          <w:sz w:val="19"/>
        </w:rPr>
        <w:t>database.properties</w:t>
      </w:r>
    </w:p>
    <w:p>
      <w:pPr>
        <w:pStyle w:val="5"/>
        <w:spacing w:before="5"/>
        <w:rPr>
          <w:rFonts w:ascii="Arial"/>
          <w:b/>
          <w:sz w:val="16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jdbc.driver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com.mysql.jdbc.Driver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jdbc.url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jdbc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009900"/>
                <w:w w:val="105"/>
                <w:sz w:val="17"/>
              </w:rPr>
              <w:t>mysql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009900"/>
                <w:w w:val="105"/>
                <w:sz w:val="17"/>
              </w:rPr>
              <w:t>//localhost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009900"/>
                <w:w w:val="105"/>
                <w:sz w:val="17"/>
              </w:rPr>
              <w:t>3306/ssmbuild?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9900"/>
                <w:w w:val="105"/>
                <w:sz w:val="17"/>
              </w:rPr>
              <w:t>useSSL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true&amp;useUnicode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true&amp;characterEncoding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utf8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jdbc.username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root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jdbc.password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123456</w:t>
            </w:r>
          </w:p>
        </w:tc>
      </w:tr>
    </w:tbl>
    <w:p>
      <w:pPr>
        <w:pStyle w:val="9"/>
        <w:numPr>
          <w:ilvl w:val="0"/>
          <w:numId w:val="2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sz w:val="19"/>
        </w:rPr>
        <w:t>IDEA</w:t>
      </w:r>
      <w:r>
        <w:rPr>
          <w:color w:val="333333"/>
          <w:sz w:val="19"/>
        </w:rPr>
        <w:t>关联数据库</w:t>
      </w:r>
    </w:p>
    <w:p>
      <w:pPr>
        <w:pStyle w:val="9"/>
        <w:numPr>
          <w:ilvl w:val="0"/>
          <w:numId w:val="24"/>
        </w:numPr>
        <w:tabs>
          <w:tab w:val="left" w:pos="581"/>
        </w:tabs>
        <w:spacing w:before="52" w:after="0" w:line="240" w:lineRule="auto"/>
        <w:ind w:left="580" w:right="0" w:hanging="211"/>
        <w:jc w:val="left"/>
        <w:rPr>
          <w:sz w:val="19"/>
        </w:rPr>
      </w:pPr>
      <w:r>
        <w:pict>
          <v:group id="_x0000_s1322" o:spid="_x0000_s1322" o:spt="203" style="position:absolute;left:0pt;margin-left:98.4pt;margin-top:30.5pt;height:191.35pt;width:421.7pt;mso-position-horizontal-relative:page;z-index:-266775552;mso-width-relative:page;mso-height-relative:page;" coordorigin="1968,610" coordsize="8434,3827">
            <o:lock v:ext="edit"/>
            <v:shape id="_x0000_s1323" o:spid="_x0000_s1323" style="position:absolute;left:1968;top:610;height:3827;width:8434;" fillcolor="#F7F7F7" filled="t" stroked="f" coordorigin="1968,610" coordsize="8434,3827" path="m10365,4437l2006,4437,2001,4437,1968,4405,1968,643,2001,610,10370,610,10402,643,10402,4405,10365,4437xe">
              <v:path arrowok="t"/>
              <v:fill on="t" focussize="0,0"/>
              <v:stroke on="f"/>
              <v:imagedata o:title=""/>
              <o:lock v:ext="edit"/>
            </v:shape>
            <v:shape id="_x0000_s1324" o:spid="_x0000_s1324" style="position:absolute;left:1975;top:647;height:3782;width:8359;" fillcolor="#F7F7F7" filled="t" stroked="f" coordorigin="1976,648" coordsize="8359,3782" path="m10335,648l2516,648,1976,648,1976,4430,2516,4430,10335,4430,10335,64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</w:t>
      </w:r>
      <w:r>
        <w:rPr>
          <w:rFonts w:hint="eastAsia" w:ascii="Arial Unicode MS" w:eastAsia="Arial Unicode MS"/>
          <w:color w:val="333333"/>
          <w:w w:val="105"/>
          <w:sz w:val="19"/>
        </w:rPr>
        <w:t>MyBatis</w:t>
      </w:r>
      <w:r>
        <w:rPr>
          <w:color w:val="333333"/>
          <w:w w:val="105"/>
          <w:sz w:val="19"/>
        </w:rPr>
        <w:t>的核心配置文件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 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configuration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PUBLIC "-//mybatis.org//DTD Config 3.0//EN"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"http://mybatis.org/dtd/mybatis-3-config.dtd" \h </w:instrText>
            </w:r>
            <w:r>
              <w:fldChar w:fldCharType="separate"/>
            </w:r>
            <w:r>
              <w:rPr>
                <w:color w:val="545454"/>
                <w:w w:val="105"/>
                <w:sz w:val="17"/>
              </w:rPr>
              <w:t>"http://mybatis.org/dtd/mybatis-3-config.dtd</w:t>
            </w:r>
            <w:r>
              <w:rPr>
                <w:color w:val="545454"/>
                <w:w w:val="105"/>
                <w:sz w:val="17"/>
              </w:rPr>
              <w:fldChar w:fldCharType="end"/>
            </w:r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&lt;configuration&gt;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&lt;typeAliases&gt;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&lt;package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&lt;/typeAliases&gt;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&lt;mappers&gt;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&lt;mapper </w:t>
            </w:r>
            <w:r>
              <w:rPr>
                <w:color w:val="0000CC"/>
                <w:w w:val="105"/>
                <w:sz w:val="17"/>
              </w:rPr>
              <w:t>resource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"com/kuang/dao/BookMapper.xml"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&lt;/mappers&gt;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&lt;/configuration&gt;</w:t>
            </w:r>
          </w:p>
        </w:tc>
      </w:tr>
    </w:tbl>
    <w:p>
      <w:pPr>
        <w:pStyle w:val="9"/>
        <w:numPr>
          <w:ilvl w:val="0"/>
          <w:numId w:val="2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1"/>
          <w:w w:val="105"/>
          <w:sz w:val="19"/>
        </w:rPr>
        <w:t xml:space="preserve">编写数据库对应的实体类 </w:t>
      </w:r>
      <w:r>
        <w:rPr>
          <w:rFonts w:hint="eastAsia" w:ascii="Arial Unicode MS" w:eastAsia="Arial Unicode MS"/>
          <w:color w:val="333333"/>
          <w:w w:val="105"/>
          <w:sz w:val="19"/>
        </w:rPr>
        <w:t>com.kuang.pojo.Books</w:t>
      </w:r>
    </w:p>
    <w:p>
      <w:pPr>
        <w:pStyle w:val="5"/>
        <w:spacing w:before="37"/>
        <w:ind w:left="580"/>
      </w:pPr>
      <w:r>
        <w:pict>
          <v:group id="_x0000_s1325" o:spid="_x0000_s1325" o:spt="203" style="position:absolute;left:0pt;margin-left:98.4pt;margin-top:29.75pt;height:231.9pt;width:421.7pt;mso-position-horizontal-relative:page;z-index:-266774528;mso-width-relative:page;mso-height-relative:page;" coordorigin="1968,595" coordsize="8434,4638">
            <o:lock v:ext="edit"/>
            <v:shape id="_x0000_s1326" o:spid="_x0000_s1326" style="position:absolute;left:1968;top:595;height:4638;width:8434;" fillcolor="#F7F7F7" filled="t" stroked="f" coordorigin="1968,595" coordsize="8434,4638" path="m10365,5233l2006,5233,2001,5233,1968,5200,1968,628,2001,595,10370,595,10402,628,10402,5200,10365,5233xe">
              <v:path arrowok="t"/>
              <v:fill on="t" focussize="0,0"/>
              <v:stroke on="f"/>
              <v:imagedata o:title=""/>
              <o:lock v:ext="edit"/>
            </v:shape>
            <v:shape id="_x0000_s1327" o:spid="_x0000_s1327" style="position:absolute;left:1975;top:632;height:4593;width:8359;" fillcolor="#F7F7F7" filled="t" stroked="f" coordorigin="1976,633" coordsize="8359,4593" path="m10335,633l2516,633,1976,633,1976,5225,2516,5225,10335,5225,10335,63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使用</w:t>
      </w:r>
      <w:r>
        <w:rPr>
          <w:rFonts w:hint="eastAsia" w:ascii="Arial Unicode MS" w:eastAsia="Arial Unicode MS"/>
          <w:color w:val="333333"/>
          <w:w w:val="105"/>
        </w:rPr>
        <w:t>lombok</w:t>
      </w:r>
      <w:r>
        <w:rPr>
          <w:color w:val="333333"/>
          <w:w w:val="105"/>
        </w:rPr>
        <w:t>插件！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AllArgsConstructor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NoArgsConstructor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@Data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@AllArgsConstructor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@NoArgsConstructor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Books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bookID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bookName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bookCounts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detail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2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pict>
          <v:group id="_x0000_s1328" o:spid="_x0000_s1328" o:spt="203" style="position:absolute;left:0pt;margin-left:98.4pt;margin-top:37.45pt;height:79.2pt;width:421.7pt;mso-position-horizontal-relative:page;z-index:-266773504;mso-width-relative:page;mso-height-relative:page;" coordorigin="1968,749" coordsize="8434,1584">
            <o:lock v:ext="edit"/>
            <v:shape id="_x0000_s1329" o:spid="_x0000_s1329" style="position:absolute;left:1968;top:749;height:1584;width:8434;" fillcolor="#F7F7F7" filled="t" stroked="f" coordorigin="1968,749" coordsize="8434,1584" path="m10402,2333l1968,2333,1968,782,2001,749,10370,749,10402,2333xe">
              <v:path arrowok="t"/>
              <v:fill on="t" focussize="0,0"/>
              <v:stroke on="f"/>
              <v:imagedata o:title=""/>
              <o:lock v:ext="edit"/>
            </v:shape>
            <v:shape id="_x0000_s1330" o:spid="_x0000_s1330" style="position:absolute;left:1975;top:786;height:1546;width:8359;" fillcolor="#F7F7F7" filled="t" stroked="f" coordorigin="1976,787" coordsize="8359,1546" path="m10335,787l2516,787,1976,787,1976,2333,2516,2333,10335,2333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</w:t>
      </w:r>
      <w:r>
        <w:rPr>
          <w:rFonts w:hint="eastAsia" w:ascii="Arial Unicode MS" w:eastAsia="Arial Unicode MS"/>
          <w:color w:val="333333"/>
          <w:w w:val="105"/>
          <w:sz w:val="19"/>
        </w:rPr>
        <w:t>Dao</w:t>
      </w:r>
      <w:r>
        <w:rPr>
          <w:color w:val="333333"/>
          <w:spacing w:val="-4"/>
          <w:w w:val="105"/>
          <w:sz w:val="19"/>
        </w:rPr>
        <w:t xml:space="preserve">层的 </w:t>
      </w:r>
      <w:r>
        <w:rPr>
          <w:rFonts w:hint="eastAsia" w:ascii="Arial Unicode MS" w:eastAsia="Arial Unicode MS"/>
          <w:color w:val="333333"/>
          <w:w w:val="105"/>
          <w:sz w:val="19"/>
        </w:rPr>
        <w:t>Mapper</w:t>
      </w:r>
      <w:r>
        <w:rPr>
          <w:color w:val="333333"/>
          <w:w w:val="105"/>
          <w:sz w:val="19"/>
        </w:rPr>
        <w:t>接口！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dao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00" w:h="16840"/>
          <w:pgMar w:top="480" w:right="1340" w:bottom="280" w:left="1380" w:header="720" w:footer="720" w:gutter="0"/>
        </w:sectPr>
      </w:pPr>
    </w:p>
    <w:p>
      <w:pPr>
        <w:pStyle w:val="5"/>
        <w:ind w:left="580"/>
        <w:rPr>
          <w:sz w:val="20"/>
        </w:rPr>
      </w:pPr>
      <w:r>
        <w:rPr>
          <w:sz w:val="20"/>
        </w:rPr>
        <w:pict>
          <v:group id="_x0000_s1331" o:spid="_x0000_s1331" o:spt="203" style="height:244.25pt;width:422.45pt;" coordsize="8449,4885">
            <o:lock v:ext="edit"/>
            <v:shape id="_x0000_s1332" o:spid="_x0000_s1332" style="position:absolute;left:7;top:7;height:4870;width:8434;" fillcolor="#F7F7F7" filled="t" stroked="f" coordorigin="8,8" coordsize="8434,4870" path="m8404,4877l45,4877,40,4877,8,4845,8,8,8441,8,8441,4845,8404,4877xe">
              <v:path arrowok="t"/>
              <v:fill on="t" focussize="0,0"/>
              <v:stroke on="f"/>
              <v:imagedata o:title=""/>
              <o:lock v:ext="edit"/>
            </v:shape>
            <v:line id="_x0000_s1333" o:spid="_x0000_s1333" o:spt="20" style="position:absolute;left:8;top:8;flip:y;height:4832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334" o:spid="_x0000_s1334" style="position:absolute;left:7;top:7;height:4870;width:8434;" filled="f" stroked="t" coordorigin="8,8" coordsize="8434,4870" path="m8441,8l8441,4840,8441,4845,8440,4850,8439,4854,8437,4859,8418,4874,8414,4876,8409,4877,8404,4877,45,4877,40,4877,35,4876,31,4874,26,4872,10,4854,8,4850,8,4845,8,4840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35" o:spid="_x0000_s1335" o:spt="1" style="position:absolute;left:555;top:7;height:4863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36" o:spid="_x0000_s1336" o:spt="1" style="position:absolute;left:15;top:7;height:4863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37" o:spid="_x0000_s1337" o:spt="20" style="position:absolute;left:548;top:8;height:486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38" o:spid="_x0000_s1338" o:spt="202" type="#_x0000_t202" style="position:absolute;left:223;top:49;height:4768;width:23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1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16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17</w:t>
                    </w:r>
                  </w:p>
                  <w:p>
                    <w:pPr>
                      <w:spacing w:before="101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18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19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20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21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22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23</w:t>
                    </w:r>
                  </w:p>
                </w:txbxContent>
              </v:textbox>
            </v:shape>
            <v:shape id="_x0000_s1339" o:spid="_x0000_s1339" o:spt="202" type="#_x0000_t202" style="position:absolute;left:675;top:49;height:176;width:30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interface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BookMapper</w:t>
                    </w:r>
                    <w:r>
                      <w:rPr>
                        <w:color w:val="0000FF"/>
                        <w:spacing w:val="-5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</w:txbxContent>
              </v:textbox>
            </v:shape>
            <v:shape id="_x0000_s1340" o:spid="_x0000_s1340" o:spt="202" type="#_x0000_t202" style="position:absolute;left:1098;top:576;height:3700;width:298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199" w:lineRule="exact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增加一个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Book</w:t>
                    </w:r>
                  </w:p>
                  <w:p>
                    <w:pPr>
                      <w:spacing w:before="88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8754"/>
                        <w:w w:val="105"/>
                        <w:sz w:val="17"/>
                      </w:rPr>
                      <w:t xml:space="preserve">int </w:t>
                    </w:r>
                    <w:r>
                      <w:rPr>
                        <w:w w:val="105"/>
                        <w:sz w:val="17"/>
                      </w:rPr>
                      <w:t>addBook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Books book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根据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id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删除一个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Book</w:t>
                    </w:r>
                  </w:p>
                  <w:p>
                    <w:pPr>
                      <w:spacing w:before="89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8754"/>
                        <w:w w:val="105"/>
                        <w:sz w:val="17"/>
                      </w:rPr>
                      <w:t xml:space="preserve">int </w:t>
                    </w:r>
                    <w:r>
                      <w:rPr>
                        <w:w w:val="105"/>
                        <w:sz w:val="17"/>
                      </w:rPr>
                      <w:t>deleteBookById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int </w:t>
                    </w:r>
                    <w:r>
                      <w:rPr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更新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Book</w:t>
                    </w:r>
                  </w:p>
                  <w:p>
                    <w:pPr>
                      <w:spacing w:before="88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8754"/>
                        <w:w w:val="105"/>
                        <w:sz w:val="17"/>
                      </w:rPr>
                      <w:t xml:space="preserve">int </w:t>
                    </w:r>
                    <w:r>
                      <w:rPr>
                        <w:w w:val="105"/>
                        <w:sz w:val="17"/>
                      </w:rPr>
                      <w:t>updateBook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spacing w:val="-5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3" w:line="240" w:lineRule="auto"/>
                      <w:rPr>
                        <w:rFonts w:ascii="微软雅黑"/>
                        <w:sz w:val="18"/>
                      </w:rPr>
                    </w:pPr>
                  </w:p>
                  <w:p>
                    <w:pPr>
                      <w:spacing w:before="0" w:line="336" w:lineRule="auto"/>
                      <w:ind w:left="0" w:right="18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根据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id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查询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,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返回一个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Book </w:t>
                    </w:r>
                    <w:r>
                      <w:rPr>
                        <w:w w:val="105"/>
                        <w:sz w:val="17"/>
                      </w:rPr>
                      <w:t>Books queryBookById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int</w:t>
                    </w:r>
                    <w:r>
                      <w:rPr>
                        <w:color w:val="008754"/>
                        <w:spacing w:val="-4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spacing w:val="-5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4" w:line="240" w:lineRule="auto"/>
                      <w:rPr>
                        <w:rFonts w:ascii="微软雅黑"/>
                        <w:sz w:val="12"/>
                      </w:rPr>
                    </w:pPr>
                  </w:p>
                  <w:p>
                    <w:pPr>
                      <w:spacing w:before="0" w:line="260" w:lineRule="atLeast"/>
                      <w:ind w:left="0" w:right="6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查询全部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Book,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返回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list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集合</w:t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>queryAllBook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</w:txbxContent>
              </v:textbox>
            </v:shape>
            <v:shape id="_x0000_s1341" o:spid="_x0000_s1341" o:spt="202" type="#_x0000_t202" style="position:absolute;left:675;top:4641;height:176;width:12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18"/>
        <w:rPr>
          <w:sz w:val="5"/>
        </w:rPr>
      </w:pPr>
    </w:p>
    <w:p>
      <w:pPr>
        <w:pStyle w:val="9"/>
        <w:numPr>
          <w:ilvl w:val="0"/>
          <w:numId w:val="24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group id="_x0000_s1342" o:spid="_x0000_s1342" o:spt="203" style="position:absolute;left:0pt;margin-left:98.4pt;margin-top:30.8pt;height:503.15pt;width:421.7pt;mso-position-horizontal-relative:page;z-index:-266767360;mso-width-relative:page;mso-height-relative:page;" coordorigin="1968,616" coordsize="8434,10063">
            <o:lock v:ext="edit"/>
            <v:shape id="_x0000_s1343" o:spid="_x0000_s1343" style="position:absolute;left:1968;top:616;height:10063;width:8434;" fillcolor="#F7F7F7" filled="t" stroked="f" coordorigin="1968,616" coordsize="8434,10063" path="m10402,10679l1968,10679,1968,649,1969,644,1973,635,1976,631,1979,627,1983,624,1987,621,1996,617,2001,616,10370,616,10374,617,10379,619,10383,621,10388,624,10391,627,10395,631,10397,635,10401,644,10402,649,10402,10679xe">
              <v:path arrowok="t"/>
              <v:fill on="t" focussize="0,0"/>
              <v:stroke on="f"/>
              <v:imagedata o:title=""/>
              <o:lock v:ext="edit"/>
            </v:shape>
            <v:shape id="_x0000_s1344" o:spid="_x0000_s1344" style="position:absolute;left:1975;top:653;height:10025;width:8359;" fillcolor="#F7F7F7" filled="t" stroked="f" coordorigin="1976,654" coordsize="8359,10025" path="m10335,654l2516,654,1976,654,1976,10679,2516,10679,10335,10679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2"/>
          <w:w w:val="105"/>
          <w:sz w:val="19"/>
        </w:rPr>
        <w:t xml:space="preserve">编写接口对应的 </w:t>
      </w:r>
      <w:r>
        <w:rPr>
          <w:rFonts w:hint="eastAsia" w:ascii="Arial Unicode MS" w:eastAsia="Arial Unicode MS"/>
          <w:color w:val="333333"/>
          <w:w w:val="105"/>
          <w:sz w:val="19"/>
        </w:rPr>
        <w:t>Mapper.xml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文件。需要导入</w:t>
      </w:r>
      <w:r>
        <w:rPr>
          <w:rFonts w:hint="eastAsia" w:ascii="Arial Unicode MS" w:eastAsia="Arial Unicode MS"/>
          <w:color w:val="333333"/>
          <w:w w:val="105"/>
          <w:sz w:val="19"/>
        </w:rPr>
        <w:t>MyBatis</w:t>
      </w:r>
      <w:r>
        <w:rPr>
          <w:color w:val="333333"/>
          <w:w w:val="105"/>
          <w:sz w:val="19"/>
        </w:rPr>
        <w:t>的包；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 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mapper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PUBLIC "-//mybatis.org//DTD Mapper 3.0//EN"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"http://mybatis.org/dtd/mybatis-3-mapper.dtd" \h </w:instrText>
            </w:r>
            <w:r>
              <w:fldChar w:fldCharType="separate"/>
            </w:r>
            <w:r>
              <w:rPr>
                <w:color w:val="545454"/>
                <w:w w:val="105"/>
                <w:sz w:val="17"/>
              </w:rPr>
              <w:t>"http://mybatis.org/dtd/mybatis-3-mapper.dtd</w:t>
            </w:r>
            <w:r>
              <w:rPr>
                <w:color w:val="545454"/>
                <w:w w:val="105"/>
                <w:sz w:val="17"/>
              </w:rPr>
              <w:fldChar w:fldCharType="end"/>
            </w:r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&lt;mapper </w:t>
            </w:r>
            <w:r>
              <w:rPr>
                <w:color w:val="0000CC"/>
                <w:w w:val="105"/>
                <w:sz w:val="17"/>
              </w:rPr>
              <w:t>namespace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"com.kuang.dao.BookMapper"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增加一个</w:t>
            </w:r>
            <w:r>
              <w:rPr>
                <w:color w:val="AA5400"/>
                <w:w w:val="105"/>
                <w:sz w:val="17"/>
              </w:rPr>
              <w:t>Book--&gt;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&lt;insert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"addBook"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"Books"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7" w:right="536"/>
              <w:jc w:val="center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insert into ssmbuild.books(bookName,bookCounts,detail)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values (#{bookName}, #{bookCounts}, #{detail})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&lt;/insert&gt;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根据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删除一个</w:t>
            </w:r>
            <w:r>
              <w:rPr>
                <w:color w:val="AA5400"/>
                <w:w w:val="105"/>
                <w:sz w:val="17"/>
              </w:rPr>
              <w:t>Book--&gt;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&lt;delete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"deleteBookById"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delete from ssmbuild.books where bookID=#{bookID}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&lt;/delete&gt;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更新</w:t>
            </w:r>
            <w:r>
              <w:rPr>
                <w:color w:val="AA5400"/>
                <w:w w:val="105"/>
                <w:sz w:val="17"/>
              </w:rPr>
              <w:t>Book--&gt;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&lt;update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"updateBook"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"Books"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update ssmbuild.books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set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bookName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333333"/>
                <w:spacing w:val="-14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#{bookName},bookCounts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333333"/>
                <w:spacing w:val="-14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#{bookCounts},detail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#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{detail}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where bookID = #{bookID}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&lt;/update&gt;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根据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查询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返回一个</w:t>
            </w:r>
            <w:r>
              <w:rPr>
                <w:color w:val="AA5400"/>
                <w:w w:val="105"/>
                <w:sz w:val="17"/>
              </w:rPr>
              <w:t>Book--&gt;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"queryBookById"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"Books"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ssmbuild.books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where bookID = #{bookID}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查询全部</w:t>
            </w:r>
            <w:r>
              <w:rPr>
                <w:color w:val="AA5400"/>
                <w:w w:val="105"/>
                <w:sz w:val="17"/>
              </w:rPr>
              <w:t>Book--&gt;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"queryAllBook"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"Books"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ssmbuild.books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spacing w:line="293" w:lineRule="exact"/>
        <w:ind w:left="580"/>
        <w:rPr>
          <w:sz w:val="20"/>
        </w:rPr>
      </w:pPr>
      <w:r>
        <w:rPr>
          <w:position w:val="-5"/>
          <w:sz w:val="20"/>
        </w:rPr>
        <w:pict>
          <v:group id="_x0000_s1345" o:spid="_x0000_s1345" o:spt="203" style="height:14.65pt;width:422.45pt;" coordsize="8449,293">
            <o:lock v:ext="edit"/>
            <v:shape id="_x0000_s1346" o:spid="_x0000_s1346" style="position:absolute;left:7;top:7;height:278;width:8434;" fillcolor="#F7F7F7" filled="t" stroked="f" coordorigin="8,8" coordsize="8434,278" path="m8404,285l45,285,40,285,8,253,8,8,8441,8,8441,253,8404,285xe">
              <v:path arrowok="t"/>
              <v:fill on="t" focussize="0,0"/>
              <v:stroke on="f"/>
              <v:imagedata o:title=""/>
              <o:lock v:ext="edit"/>
            </v:shape>
            <v:line id="_x0000_s1347" o:spid="_x0000_s1347" o:spt="20" style="position:absolute;left:8;top:8;flip:y;height:240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348" o:spid="_x0000_s1348" style="position:absolute;left:7;top:7;height:278;width:8434;" filled="f" stroked="t" coordorigin="8,8" coordsize="8434,278" path="m8441,8l8441,248,8441,253,8418,282,8414,284,8409,285,8404,285,45,285,40,285,35,284,31,282,26,280,8,253,8,248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49" o:spid="_x0000_s1349" o:spt="1" style="position:absolute;left:555;top:7;height:271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50" o:spid="_x0000_s1350" o:spt="1" style="position:absolute;left:15;top:7;height:27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51" o:spid="_x0000_s1351" o:spt="20" style="position:absolute;left:548;top:8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52" o:spid="_x0000_s1352" o:spt="202" type="#_x0000_t202" style="position:absolute;left:0;top:0;height:293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675"/>
                      </w:tabs>
                      <w:spacing w:before="53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37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&lt;/mapper&gt;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6"/>
        <w:rPr>
          <w:sz w:val="7"/>
        </w:rPr>
      </w:pPr>
    </w:p>
    <w:p>
      <w:pPr>
        <w:pStyle w:val="9"/>
        <w:numPr>
          <w:ilvl w:val="0"/>
          <w:numId w:val="24"/>
        </w:numPr>
        <w:tabs>
          <w:tab w:val="left" w:pos="581"/>
        </w:tabs>
        <w:spacing w:before="58" w:after="0" w:line="276" w:lineRule="auto"/>
        <w:ind w:left="580" w:right="6000" w:hanging="211"/>
        <w:jc w:val="left"/>
        <w:rPr>
          <w:sz w:val="19"/>
        </w:rPr>
      </w:pPr>
      <w:r>
        <w:pict>
          <v:group id="_x0000_s1353" o:spid="_x0000_s1353" o:spt="203" style="position:absolute;left:0pt;margin-left:98.4pt;margin-top:51.05pt;height:258.9pt;width:421.7pt;mso-position-horizontal-relative:page;z-index:-266764288;mso-width-relative:page;mso-height-relative:page;" coordorigin="1968,1022" coordsize="8434,5178">
            <o:lock v:ext="edit"/>
            <v:shape id="_x0000_s1354" o:spid="_x0000_s1354" style="position:absolute;left:1968;top:1021;height:5178;width:8434;" fillcolor="#F7F7F7" filled="t" stroked="f" coordorigin="1968,1022" coordsize="8434,5178" path="m10365,6199l2006,6199,2001,6199,1996,6198,1991,6196,1987,6194,1968,6166,1968,1054,2001,1022,10370,1022,10402,1054,10402,6166,10379,6196,10374,6198,10370,6199,10365,6199xe">
              <v:path arrowok="t"/>
              <v:fill on="t" focussize="0,0"/>
              <v:stroke on="f"/>
              <v:imagedata o:title=""/>
              <o:lock v:ext="edit"/>
            </v:shape>
            <v:shape id="_x0000_s1355" o:spid="_x0000_s1355" style="position:absolute;left:1975;top:1059;height:5133;width:8359;" fillcolor="#F7F7F7" filled="t" stroked="f" coordorigin="1976,1059" coordsize="8359,5133" path="m10335,1059l2516,1059,1976,1059,1976,6191,2516,6191,10335,6192,10335,1059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z w:val="19"/>
        </w:rPr>
        <w:t>编写</w:t>
      </w:r>
      <w:r>
        <w:rPr>
          <w:rFonts w:hint="eastAsia" w:ascii="Arial Unicode MS" w:eastAsia="Arial Unicode MS"/>
          <w:color w:val="333333"/>
          <w:sz w:val="19"/>
        </w:rPr>
        <w:t>Service</w:t>
      </w:r>
      <w:r>
        <w:rPr>
          <w:color w:val="333333"/>
          <w:spacing w:val="-2"/>
          <w:sz w:val="19"/>
        </w:rPr>
        <w:t>层的接口和实现类</w:t>
      </w:r>
      <w:r>
        <w:rPr>
          <w:color w:val="333333"/>
          <w:w w:val="105"/>
          <w:sz w:val="19"/>
        </w:rPr>
        <w:t>接口：</w:t>
      </w:r>
    </w:p>
    <w:p>
      <w:pPr>
        <w:pStyle w:val="5"/>
        <w:spacing w:before="10"/>
        <w:rPr>
          <w:sz w:val="7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service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//BookService: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底下需要去实现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调用</w:t>
            </w:r>
            <w:r>
              <w:rPr>
                <w:color w:val="AA5400"/>
                <w:w w:val="105"/>
                <w:sz w:val="17"/>
              </w:rPr>
              <w:t>dao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层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interface </w:t>
            </w:r>
            <w:r>
              <w:rPr>
                <w:color w:val="0000FF"/>
                <w:w w:val="105"/>
                <w:sz w:val="17"/>
              </w:rPr>
              <w:t xml:space="preserve">BookService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增加一个</w:t>
            </w:r>
            <w:r>
              <w:rPr>
                <w:color w:val="AA5400"/>
                <w:w w:val="105"/>
                <w:sz w:val="17"/>
              </w:rPr>
              <w:t>Book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addBook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 book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根据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删除一个</w:t>
            </w:r>
            <w:r>
              <w:rPr>
                <w:color w:val="AA5400"/>
                <w:w w:val="105"/>
                <w:sz w:val="17"/>
              </w:rPr>
              <w:t>Book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deleteBookById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更新</w:t>
            </w:r>
            <w:r>
              <w:rPr>
                <w:color w:val="AA5400"/>
                <w:w w:val="105"/>
                <w:sz w:val="17"/>
              </w:rPr>
              <w:t>Book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updateBook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 books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根据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查询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返回一个</w:t>
            </w:r>
            <w:r>
              <w:rPr>
                <w:color w:val="AA5400"/>
                <w:w w:val="105"/>
                <w:sz w:val="17"/>
              </w:rPr>
              <w:t>Book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Books queryBookById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查询全部</w:t>
            </w:r>
            <w:r>
              <w:rPr>
                <w:color w:val="AA5400"/>
                <w:w w:val="105"/>
                <w:sz w:val="17"/>
              </w:rPr>
              <w:t>Book,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</w:t>
            </w:r>
            <w:r>
              <w:rPr>
                <w:color w:val="AA5400"/>
                <w:w w:val="105"/>
                <w:sz w:val="17"/>
              </w:rPr>
              <w:t>list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集合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queryAllBook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580"/>
      </w:pPr>
      <w:r>
        <w:pict>
          <v:group id="_x0000_s1356" o:spid="_x0000_s1356" o:spt="203" style="position:absolute;left:0pt;margin-left:98.4pt;margin-top:37.45pt;height:415.35pt;width:421.7pt;mso-position-horizontal-relative:page;z-index:-266763264;mso-width-relative:page;mso-height-relative:page;" coordorigin="1968,749" coordsize="8434,8307">
            <o:lock v:ext="edit"/>
            <v:shape id="_x0000_s1357" o:spid="_x0000_s1357" style="position:absolute;left:1968;top:749;height:8307;width:8434;" fillcolor="#F7F7F7" filled="t" stroked="f" coordorigin="1968,749" coordsize="8434,8307" path="m10402,9056l1968,9056,1968,782,2001,749,10370,749,10402,9056xe">
              <v:path arrowok="t"/>
              <v:fill on="t" focussize="0,0"/>
              <v:stroke on="f"/>
              <v:imagedata o:title=""/>
              <o:lock v:ext="edit"/>
            </v:shape>
            <v:shape id="_x0000_s1358" o:spid="_x0000_s1358" style="position:absolute;left:1975;top:786;height:8269;width:8359;" fillcolor="#F7F7F7" filled="t" stroked="f" coordorigin="1976,787" coordsize="8359,8269" path="m10335,787l2516,787,1976,787,1976,9056,2516,9056,10335,9056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实现类：</w:t>
      </w:r>
    </w:p>
    <w:p>
      <w:pPr>
        <w:pStyle w:val="5"/>
        <w:spacing w:before="9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service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dao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BookMapper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BookServiceImpl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BookService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调用</w:t>
            </w:r>
            <w:r>
              <w:rPr>
                <w:color w:val="AA5400"/>
                <w:w w:val="105"/>
                <w:sz w:val="17"/>
              </w:rPr>
              <w:t>dao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层的操作，设置一个</w:t>
            </w:r>
            <w:r>
              <w:rPr>
                <w:color w:val="AA5400"/>
                <w:w w:val="105"/>
                <w:sz w:val="17"/>
              </w:rPr>
              <w:t>set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接口，方便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管理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BookMapper bookMapper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setBookMapper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BookMapper bookMapper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bookMapper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bookMapper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addBook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 book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bookMapper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deleteBookById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bookMapper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deleteBookById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updateBook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 books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bookMapper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updateBook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Books queryBookById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bookMapper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queryBookById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7502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392" w:type="dxa"/>
            <w:vMerge w:val="restart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2"/>
              <w:rPr>
                <w:rFonts w:ascii="微软雅黑"/>
                <w:sz w:val="25"/>
              </w:rPr>
            </w:pPr>
          </w:p>
          <w:p>
            <w:pPr>
              <w:pStyle w:val="10"/>
              <w:spacing w:before="0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502" w:type="dxa"/>
            <w:vMerge w:val="restart"/>
            <w:tcBorders>
              <w:top w:val="nil"/>
              <w:left w:val="nil"/>
            </w:tcBorders>
            <w:shd w:val="clear" w:color="auto" w:fill="F7F7F7"/>
          </w:tcPr>
          <w:p>
            <w:pPr>
              <w:pStyle w:val="10"/>
              <w:spacing w:before="2"/>
              <w:rPr>
                <w:rFonts w:ascii="微软雅黑"/>
                <w:sz w:val="17"/>
              </w:rPr>
            </w:pPr>
          </w:p>
          <w:p>
            <w:pPr>
              <w:pStyle w:val="10"/>
              <w:spacing w:before="0" w:line="381" w:lineRule="auto"/>
              <w:ind w:left="601" w:right="3374" w:hanging="42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queryAllBook</w:t>
            </w:r>
            <w:r>
              <w:rPr>
                <w:color w:val="333333"/>
                <w:w w:val="105"/>
                <w:sz w:val="17"/>
              </w:rPr>
              <w:t xml:space="preserve">() { </w:t>
            </w:r>
            <w:r>
              <w:rPr>
                <w:color w:val="770087"/>
                <w:w w:val="105"/>
                <w:sz w:val="17"/>
              </w:rPr>
              <w:t>return</w:t>
            </w:r>
            <w:r>
              <w:rPr>
                <w:color w:val="770087"/>
                <w:spacing w:val="-6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bookMapper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queryAllBook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0"/>
              <w:spacing w:before="0" w:line="170" w:lineRule="exact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4"/>
      </w:pPr>
      <w:r>
        <w:pict>
          <v:shape id="_x0000_s1359" o:spid="_x0000_s1359" style="position:absolute;left:0pt;margin-left:98.4pt;margin-top:-75.35pt;height:67.95pt;width:421.7pt;mso-position-horizontal-relative:page;z-index:-266762240;mso-width-relative:page;mso-height-relative:page;" fillcolor="#F7F7F7" filled="t" stroked="f" coordorigin="1968,-1507" coordsize="8434,1359" path="m10402,-1507l10335,-1507,2516,-1507,1976,-1507,1968,-1507,1968,-182,1969,-177,1973,-168,1976,-164,1976,-156,1983,-156,1987,-154,1996,-150,2001,-149,2006,-149,10365,-149,10402,-182,10402,-1507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color w:val="333333"/>
          <w:w w:val="105"/>
        </w:rPr>
        <w:t>OK</w:t>
      </w:r>
      <w:r>
        <w:rPr>
          <w:color w:val="333333"/>
          <w:w w:val="105"/>
        </w:rPr>
        <w:t>，到此，底层需求操作编写完毕！</w:t>
      </w:r>
    </w:p>
    <w:p>
      <w:pPr>
        <w:pStyle w:val="5"/>
        <w:spacing w:before="7"/>
        <w:rPr>
          <w:b/>
          <w:sz w:val="29"/>
        </w:rPr>
      </w:pPr>
    </w:p>
    <w:p>
      <w:pPr>
        <w:pStyle w:val="9"/>
        <w:numPr>
          <w:ilvl w:val="1"/>
          <w:numId w:val="22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b/>
          <w:sz w:val="31"/>
        </w:rPr>
      </w:pPr>
      <w:bookmarkStart w:id="61" w:name="7.5、Spring层"/>
      <w:bookmarkEnd w:id="61"/>
      <w:bookmarkStart w:id="62" w:name="7.5、Spring层"/>
      <w:bookmarkEnd w:id="62"/>
      <w:r>
        <w:rPr>
          <w:b/>
          <w:color w:val="333333"/>
          <w:sz w:val="31"/>
        </w:rPr>
        <w:t>、</w:t>
      </w:r>
      <w:r>
        <w:rPr>
          <w:rFonts w:ascii="Arial" w:eastAsia="Arial"/>
          <w:b/>
          <w:color w:val="333333"/>
          <w:sz w:val="31"/>
        </w:rPr>
        <w:t>Spring</w:t>
      </w:r>
      <w:r>
        <w:rPr>
          <w:b/>
          <w:color w:val="333333"/>
          <w:sz w:val="31"/>
        </w:rPr>
        <w:t>层</w:t>
      </w:r>
    </w:p>
    <w:p>
      <w:pPr>
        <w:pStyle w:val="9"/>
        <w:numPr>
          <w:ilvl w:val="0"/>
          <w:numId w:val="25"/>
        </w:numPr>
        <w:tabs>
          <w:tab w:val="left" w:pos="581"/>
        </w:tabs>
        <w:spacing w:before="112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配置</w:t>
      </w:r>
      <w:r>
        <w:rPr>
          <w:rFonts w:ascii="Arial" w:eastAsia="Arial"/>
          <w:b/>
          <w:color w:val="333333"/>
          <w:w w:val="105"/>
          <w:sz w:val="19"/>
        </w:rPr>
        <w:t>Spring</w:t>
      </w:r>
      <w:r>
        <w:rPr>
          <w:b/>
          <w:color w:val="333333"/>
          <w:w w:val="105"/>
          <w:sz w:val="19"/>
        </w:rPr>
        <w:t>整合</w:t>
      </w:r>
      <w:r>
        <w:rPr>
          <w:rFonts w:ascii="Arial" w:eastAsia="Arial"/>
          <w:b/>
          <w:color w:val="333333"/>
          <w:w w:val="105"/>
          <w:sz w:val="19"/>
        </w:rPr>
        <w:t>MyBatis</w:t>
      </w:r>
      <w:r>
        <w:rPr>
          <w:color w:val="333333"/>
          <w:w w:val="105"/>
          <w:sz w:val="19"/>
        </w:rPr>
        <w:t>，我们这里数据源使用</w:t>
      </w:r>
      <w:r>
        <w:rPr>
          <w:rFonts w:hint="eastAsia" w:ascii="Arial Unicode MS" w:eastAsia="Arial Unicode MS"/>
          <w:color w:val="333333"/>
          <w:w w:val="105"/>
          <w:sz w:val="19"/>
        </w:rPr>
        <w:t>c3p0</w:t>
      </w:r>
      <w:r>
        <w:rPr>
          <w:color w:val="333333"/>
          <w:w w:val="105"/>
          <w:sz w:val="19"/>
        </w:rPr>
        <w:t>连接池；</w:t>
      </w:r>
    </w:p>
    <w:p>
      <w:pPr>
        <w:pStyle w:val="9"/>
        <w:numPr>
          <w:ilvl w:val="0"/>
          <w:numId w:val="25"/>
        </w:numPr>
        <w:tabs>
          <w:tab w:val="left" w:pos="581"/>
        </w:tabs>
        <w:spacing w:before="52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360" o:spid="_x0000_s1360" o:spt="203" style="position:absolute;left:0pt;margin-left:98.4pt;margin-top:30.5pt;height:579.65pt;width:421.7pt;mso-position-horizontal-relative:page;z-index:-266761216;mso-width-relative:page;mso-height-relative:page;" coordorigin="1968,610" coordsize="8434,11593">
            <o:lock v:ext="edit"/>
            <v:shape id="_x0000_s1361" o:spid="_x0000_s1361" style="position:absolute;left:1968;top:610;height:11593;width:8434;" fillcolor="#F7F7F7" filled="t" stroked="f" coordorigin="1968,610" coordsize="8434,11593" path="m10402,12203l1968,12203,1968,643,2001,610,10370,610,10402,12203xe">
              <v:path arrowok="t"/>
              <v:fill on="t" focussize="0,0"/>
              <v:stroke on="f"/>
              <v:imagedata o:title=""/>
              <o:lock v:ext="edit"/>
            </v:shape>
            <v:shape id="_x0000_s1362" o:spid="_x0000_s1362" style="position:absolute;left:1975;top:647;height:11556;width:8359;" fillcolor="#F7F7F7" filled="t" stroked="f" coordorigin="1976,648" coordsize="8359,11556" path="m10335,648l2516,648,1976,648,1976,12203,2516,12203,10335,12203,10335,64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我们去编写</w:t>
      </w: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color w:val="333333"/>
          <w:w w:val="105"/>
          <w:sz w:val="19"/>
        </w:rPr>
        <w:t>整合</w:t>
      </w:r>
      <w:r>
        <w:rPr>
          <w:rFonts w:hint="eastAsia" w:ascii="Arial Unicode MS" w:eastAsia="Arial Unicode MS"/>
          <w:color w:val="333333"/>
          <w:w w:val="105"/>
          <w:sz w:val="19"/>
        </w:rPr>
        <w:t>Mybatis</w:t>
      </w:r>
      <w:r>
        <w:rPr>
          <w:color w:val="333333"/>
          <w:spacing w:val="-1"/>
          <w:w w:val="105"/>
          <w:sz w:val="19"/>
        </w:rPr>
        <w:t xml:space="preserve">的相关的配置文件； </w:t>
      </w:r>
      <w:r>
        <w:rPr>
          <w:rFonts w:hint="eastAsia" w:ascii="Arial Unicode MS" w:eastAsia="Arial Unicode MS"/>
          <w:color w:val="333333"/>
          <w:w w:val="105"/>
          <w:sz w:val="19"/>
        </w:rPr>
        <w:t>spring-dao.xml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xmlns:context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http://www.springframework.org/schema/beans/spring-beans.xsd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7" w:right="536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"http://www.springframework.org/schema/context/spring-"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https://www.springframework.org/schema/context/spring-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context.xsd"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配置整合</w:t>
            </w:r>
            <w:r>
              <w:rPr>
                <w:color w:val="AA5400"/>
                <w:w w:val="105"/>
                <w:sz w:val="17"/>
              </w:rPr>
              <w:t>mybatis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&lt;!-- 1.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关联数据库文件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&lt;context:property-placeholder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"classpath:database.properties"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&lt;!-- 2.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数据库连接池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数据库连接池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tabs>
                <w:tab w:val="left" w:pos="1617"/>
                <w:tab w:val="left" w:pos="2882"/>
              </w:tabs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dbcp</w:t>
            </w:r>
            <w:r>
              <w:rPr>
                <w:color w:val="AA5400"/>
                <w:w w:val="105"/>
                <w:sz w:val="17"/>
              </w:rPr>
              <w:tab/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半自动化操作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ab/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不能自动连接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tabs>
                <w:tab w:val="left" w:pos="1617"/>
              </w:tabs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c3p0</w:t>
            </w:r>
            <w:r>
              <w:rPr>
                <w:color w:val="AA5400"/>
                <w:w w:val="105"/>
                <w:sz w:val="17"/>
              </w:rPr>
              <w:tab/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自动化操作（自动的加载配置文件 并且设置到对象里面）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"dataSource"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"com.mchange.v2.c3p0.ComboPooledDataSource"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配置连接池属性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50" w:right="53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"driverClass"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"${jdbc.driver}"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"jdbcUrl"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"${jdbc.url}"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"${jdbc.username}"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"password"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"${jdbc.password}"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c3p0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连接池的私有属性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"maxPoolSize"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"30"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"minPoolSize"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"10"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关闭连接后不自动</w:t>
            </w:r>
            <w:r>
              <w:rPr>
                <w:color w:val="AA5400"/>
                <w:w w:val="105"/>
                <w:sz w:val="17"/>
              </w:rPr>
              <w:t>commit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"autoCommitOnClose"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"false"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获取连接超时时间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"checkoutTimeout"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"10000"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当获取连接失败重试次数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"acquireRetryAttempts"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"2"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&lt;!-- 3.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</w:t>
            </w:r>
            <w:r>
              <w:rPr>
                <w:color w:val="AA5400"/>
                <w:w w:val="105"/>
                <w:sz w:val="17"/>
              </w:rPr>
              <w:t>SqlSessionFactory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对象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"sqlSessionFactory"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"org.mybatis.spring.SqlSessionFactoryBean"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0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注入数据库连接池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"dataSource" </w:t>
            </w:r>
            <w:r>
              <w:rPr>
                <w:color w:val="0000CC"/>
                <w:w w:val="105"/>
                <w:sz w:val="17"/>
              </w:rPr>
              <w:t>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"dataSource"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</w:t>
            </w:r>
            <w:r>
              <w:rPr>
                <w:color w:val="AA5400"/>
                <w:w w:val="105"/>
                <w:sz w:val="17"/>
              </w:rPr>
              <w:t>MyBaties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全局配置文件</w:t>
            </w:r>
            <w:r>
              <w:rPr>
                <w:color w:val="AA5400"/>
                <w:w w:val="105"/>
                <w:sz w:val="17"/>
              </w:rPr>
              <w:t>:mybatis-config.xml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671" w:right="53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"configLocation"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"classpath:mybatis-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config.xml"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&lt;!-- 4.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配置扫描</w:t>
            </w:r>
            <w:r>
              <w:rPr>
                <w:color w:val="AA5400"/>
                <w:w w:val="105"/>
                <w:sz w:val="17"/>
              </w:rPr>
              <w:t>Dao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接口包，动态实现</w:t>
            </w:r>
            <w:r>
              <w:rPr>
                <w:color w:val="AA5400"/>
                <w:w w:val="105"/>
                <w:sz w:val="17"/>
              </w:rPr>
              <w:t>Dao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接口注入到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容器中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解释 ： </w:t>
            </w:r>
            <w:r>
              <w:fldChar w:fldCharType="begin"/>
            </w:r>
            <w:r>
              <w:instrText xml:space="preserve"> HYPERLINK "http://www.cnblogs.com/jpfss/p/7799806.html--" \h </w:instrText>
            </w:r>
            <w:r>
              <w:fldChar w:fldCharType="separate"/>
            </w:r>
            <w:r>
              <w:rPr>
                <w:color w:val="AA5400"/>
                <w:w w:val="105"/>
                <w:sz w:val="17"/>
              </w:rPr>
              <w:t>https://www.cnblogs.com/jpfss/p/7799806.html--</w:t>
            </w:r>
            <w:r>
              <w:rPr>
                <w:color w:val="AA5400"/>
                <w:w w:val="105"/>
                <w:sz w:val="17"/>
              </w:rPr>
              <w:fldChar w:fldCharType="end"/>
            </w:r>
            <w:r>
              <w:rPr>
                <w:color w:val="AA54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"org.mybatis.spring.mapper.MapperScannerConfigurer"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注入</w:t>
            </w:r>
            <w:r>
              <w:rPr>
                <w:color w:val="AA5400"/>
                <w:w w:val="105"/>
                <w:sz w:val="17"/>
              </w:rPr>
              <w:t>sqlSessionFactory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"sqlSessionFactoryBeanName"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"sqlSessionFactory"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给出需要扫描</w:t>
            </w:r>
            <w:r>
              <w:rPr>
                <w:color w:val="AA5400"/>
                <w:w w:val="105"/>
                <w:sz w:val="17"/>
              </w:rPr>
              <w:t>Dao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接口包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"basePackage"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"com.kuang.dao"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5"/>
        <w:spacing w:before="14"/>
        <w:rPr>
          <w:rFonts w:ascii="Arial Unicode MS"/>
          <w:sz w:val="7"/>
        </w:rPr>
      </w:pPr>
    </w:p>
    <w:p>
      <w:pPr>
        <w:pStyle w:val="4"/>
        <w:numPr>
          <w:ilvl w:val="0"/>
          <w:numId w:val="25"/>
        </w:numPr>
        <w:tabs>
          <w:tab w:val="left" w:pos="581"/>
        </w:tabs>
        <w:spacing w:before="58" w:after="0" w:line="240" w:lineRule="auto"/>
        <w:ind w:left="580" w:right="0" w:hanging="211"/>
        <w:jc w:val="left"/>
      </w:pPr>
      <w:r>
        <w:pict>
          <v:shape id="_x0000_s1363" o:spid="_x0000_s1363" style="position:absolute;left:0pt;margin-left:98.4pt;margin-top:-250.9pt;height:243.5pt;width:421.7pt;mso-position-horizontal-relative:page;z-index:-266760192;mso-width-relative:page;mso-height-relative:page;" fillcolor="#F7F7F7" filled="t" stroked="f" coordorigin="1968,-5019" coordsize="8434,4870" path="m10402,-5019l10335,-5019,2516,-5019,1976,-5019,1968,-5019,1968,-182,1969,-177,1973,-168,1976,-164,1976,-156,1983,-156,1987,-154,1991,-152,1996,-150,2001,-149,10370,-149,10374,-150,10379,-152,10383,-154,10402,-182,10402,-5019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364" o:spid="_x0000_s1364" o:spt="203" style="position:absolute;left:0pt;margin-left:98.4pt;margin-top:30.8pt;height:366.95pt;width:421.7pt;mso-position-horizontal-relative:page;z-index:-266759168;mso-width-relative:page;mso-height-relative:page;" coordorigin="1968,616" coordsize="8434,7339">
            <o:lock v:ext="edit"/>
            <v:shape id="_x0000_s1365" o:spid="_x0000_s1365" style="position:absolute;left:1968;top:616;height:7339;width:8434;" fillcolor="#F7F7F7" filled="t" stroked="f" coordorigin="1968,616" coordsize="8434,7339" path="m10365,7955l2006,7955,2001,7955,1968,7922,1968,649,1969,644,1973,635,1976,631,1979,627,1983,624,1987,621,1996,617,2001,616,10370,616,10374,617,10383,621,10388,624,10391,627,10395,631,10397,635,10401,644,10402,649,10402,7922,10370,7955,10365,7955xe">
              <v:path arrowok="t"/>
              <v:fill on="t" focussize="0,0"/>
              <v:stroke on="f"/>
              <v:imagedata o:title=""/>
              <o:lock v:ext="edit"/>
            </v:shape>
            <v:shape id="_x0000_s1366" o:spid="_x0000_s1366" style="position:absolute;left:1975;top:653;height:7294;width:8359;" fillcolor="#F7F7F7" filled="t" stroked="f" coordorigin="1976,654" coordsize="8359,7294" path="m10335,654l2516,654,1976,654,1976,7947,2516,7947,10335,7947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eastAsia="Arial"/>
          <w:color w:val="333333"/>
          <w:w w:val="105"/>
        </w:rPr>
        <w:t>Spring</w:t>
      </w:r>
      <w:r>
        <w:rPr>
          <w:color w:val="333333"/>
          <w:w w:val="105"/>
        </w:rPr>
        <w:t>整合</w:t>
      </w:r>
      <w:r>
        <w:rPr>
          <w:rFonts w:ascii="Arial" w:eastAsia="Arial"/>
          <w:color w:val="333333"/>
          <w:w w:val="105"/>
        </w:rPr>
        <w:t>service</w:t>
      </w:r>
      <w:r>
        <w:rPr>
          <w:color w:val="333333"/>
          <w:w w:val="105"/>
        </w:rPr>
        <w:t>层</w:t>
      </w:r>
    </w:p>
    <w:p>
      <w:pPr>
        <w:pStyle w:val="5"/>
        <w:spacing w:before="5"/>
        <w:rPr>
          <w:b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xmlns:context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http://www.springframework.org/schema/beans/spring-beans.xsd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"http://www.springframework.org/schema/context/spring-context.xsd"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http://www.springframework.org/schema/context/spring-context.xsd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扫描</w:t>
            </w:r>
            <w:r>
              <w:rPr>
                <w:color w:val="AA5400"/>
                <w:w w:val="105"/>
                <w:sz w:val="17"/>
              </w:rPr>
              <w:t>service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相关的</w:t>
            </w:r>
            <w:r>
              <w:rPr>
                <w:color w:val="AA5400"/>
                <w:w w:val="105"/>
                <w:sz w:val="17"/>
              </w:rPr>
              <w:t>bean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&lt;context:component-scan </w:t>
            </w:r>
            <w:r>
              <w:rPr>
                <w:color w:val="0000CC"/>
                <w:w w:val="105"/>
                <w:sz w:val="17"/>
              </w:rPr>
              <w:t>base-package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"com.kuang.service"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&lt;!--BookServiceImpl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注入到</w:t>
            </w:r>
            <w:r>
              <w:rPr>
                <w:color w:val="AA5400"/>
                <w:w w:val="105"/>
                <w:sz w:val="17"/>
              </w:rPr>
              <w:t>IOC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容器中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"BookServiceImpl"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"com.kuang.service.BookServiceImpl"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"bookMapper" </w:t>
            </w:r>
            <w:r>
              <w:rPr>
                <w:color w:val="0000CC"/>
                <w:w w:val="105"/>
                <w:sz w:val="17"/>
              </w:rPr>
              <w:t>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"bookMapper"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配置事务管理器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"transactionManager"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"org.springframework.jdbc.datasource.DataSourceTransactionManager"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3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注入数据库连接池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"dataSource" </w:t>
            </w:r>
            <w:r>
              <w:rPr>
                <w:color w:val="0000CC"/>
                <w:w w:val="105"/>
                <w:sz w:val="17"/>
              </w:rPr>
              <w:t>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"dataSource"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5"/>
        <w:spacing w:before="15"/>
        <w:rPr>
          <w:b/>
          <w:sz w:val="34"/>
        </w:rPr>
      </w:pPr>
    </w:p>
    <w:p>
      <w:pPr>
        <w:pStyle w:val="5"/>
        <w:ind w:left="130"/>
      </w:pP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层搞定！再次理解一下，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就是一个大杂烩，一个容器！对吧！</w:t>
      </w:r>
    </w:p>
    <w:p>
      <w:pPr>
        <w:pStyle w:val="5"/>
        <w:rPr>
          <w:sz w:val="30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63" w:name="7.6、SpringMVC层"/>
      <w:bookmarkEnd w:id="63"/>
      <w:bookmarkStart w:id="64" w:name="7.6、SpringMVC层"/>
      <w:bookmarkEnd w:id="64"/>
      <w:r>
        <w:rPr>
          <w:color w:val="333333"/>
        </w:rPr>
        <w:t>、</w:t>
      </w:r>
      <w:r>
        <w:rPr>
          <w:rFonts w:ascii="Arial" w:eastAsia="Arial"/>
          <w:color w:val="333333"/>
        </w:rPr>
        <w:t>SpringMVC</w:t>
      </w:r>
      <w:r>
        <w:rPr>
          <w:color w:val="333333"/>
        </w:rPr>
        <w:t>层</w:t>
      </w:r>
    </w:p>
    <w:p>
      <w:pPr>
        <w:pStyle w:val="4"/>
        <w:numPr>
          <w:ilvl w:val="0"/>
          <w:numId w:val="26"/>
        </w:numPr>
        <w:tabs>
          <w:tab w:val="left" w:pos="581"/>
        </w:tabs>
        <w:spacing w:before="135" w:after="0" w:line="240" w:lineRule="auto"/>
        <w:ind w:left="580" w:right="0" w:hanging="211"/>
        <w:jc w:val="left"/>
        <w:rPr>
          <w:rFonts w:ascii="Arial"/>
        </w:rPr>
      </w:pPr>
      <w:r>
        <w:rPr>
          <w:rFonts w:ascii="Arial"/>
          <w:color w:val="333333"/>
          <w:w w:val="110"/>
        </w:rPr>
        <w:t>web.xml</w:t>
      </w:r>
    </w:p>
    <w:p>
      <w:pPr>
        <w:spacing w:after="0" w:line="240" w:lineRule="auto"/>
        <w:jc w:val="left"/>
        <w:rPr>
          <w:rFonts w:ascii="Arial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&lt;web-app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463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66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"http://xmlns.jcp.org/xml/ns/javaee/web-app_4_0.xsd"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http://xmlns.jcp.org/xml/ns/javaee/web-app_4_0.xsd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088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version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"4.0"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&lt;!--DispatcherServlet--&gt;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DispatcherServlet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class&gt;</w:t>
            </w:r>
            <w:r>
              <w:rPr>
                <w:color w:val="333333"/>
                <w:w w:val="105"/>
                <w:sz w:val="17"/>
              </w:rPr>
              <w:t>org.springframework.web.servlet.DispatcherServlet</w:t>
            </w:r>
            <w:r>
              <w:rPr>
                <w:color w:val="117700"/>
                <w:w w:val="105"/>
                <w:sz w:val="17"/>
              </w:rPr>
              <w:t>&lt;/servlet-class&gt;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357" w:right="53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&lt;param-name&gt;</w:t>
            </w:r>
            <w:r>
              <w:rPr>
                <w:color w:val="333333"/>
                <w:w w:val="105"/>
                <w:sz w:val="17"/>
              </w:rPr>
              <w:t>contextConfigLocation</w:t>
            </w:r>
            <w:r>
              <w:rPr>
                <w:color w:val="117700"/>
                <w:w w:val="105"/>
                <w:sz w:val="17"/>
              </w:rPr>
              <w:t>&lt;/param-name&gt;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6"/>
              <w:ind w:left="140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一定要注意</w:t>
            </w:r>
            <w:r>
              <w:rPr>
                <w:color w:val="AA5400"/>
                <w:w w:val="105"/>
                <w:sz w:val="17"/>
              </w:rPr>
              <w:t>: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我们这里加载的是总的配置文件，之前被这里坑了！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&lt;param-value&gt;</w:t>
            </w:r>
            <w:r>
              <w:rPr>
                <w:color w:val="333333"/>
                <w:w w:val="105"/>
                <w:sz w:val="17"/>
              </w:rPr>
              <w:t>classpath:applicationContext.xml</w:t>
            </w:r>
            <w:r>
              <w:rPr>
                <w:color w:val="117700"/>
                <w:w w:val="105"/>
                <w:sz w:val="17"/>
              </w:rPr>
              <w:t>&lt;/param-value&gt;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&lt;load-on-startup&gt;</w:t>
            </w:r>
            <w:r>
              <w:rPr>
                <w:color w:val="333333"/>
                <w:w w:val="105"/>
                <w:sz w:val="17"/>
              </w:rPr>
              <w:t>1</w:t>
            </w:r>
            <w:r>
              <w:rPr>
                <w:color w:val="117700"/>
                <w:w w:val="105"/>
                <w:sz w:val="17"/>
              </w:rPr>
              <w:t>&lt;/load-on-startup&gt;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DispatcherServlet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&lt;url-pattern&gt;</w:t>
            </w:r>
            <w:r>
              <w:rPr>
                <w:color w:val="333333"/>
                <w:w w:val="105"/>
                <w:sz w:val="17"/>
              </w:rPr>
              <w:t>/</w:t>
            </w:r>
            <w:r>
              <w:rPr>
                <w:color w:val="117700"/>
                <w:w w:val="105"/>
                <w:sz w:val="17"/>
              </w:rPr>
              <w:t>&lt;/url-pattern&gt;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&lt;!--encodingFilter--&gt;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&lt;filter-name&gt;</w:t>
            </w:r>
            <w:r>
              <w:rPr>
                <w:color w:val="333333"/>
                <w:w w:val="105"/>
                <w:sz w:val="17"/>
              </w:rPr>
              <w:t>encodingFilter</w:t>
            </w:r>
            <w:r>
              <w:rPr>
                <w:color w:val="117700"/>
                <w:w w:val="105"/>
                <w:sz w:val="17"/>
              </w:rPr>
              <w:t>&lt;/filter-name&gt;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&lt;filter-class&gt;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org.springframework.web.filter.CharacterEncodingFilter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&lt;/filter-class&gt;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&lt;param-name&gt;</w:t>
            </w:r>
            <w:r>
              <w:rPr>
                <w:color w:val="333333"/>
                <w:w w:val="105"/>
                <w:sz w:val="17"/>
              </w:rPr>
              <w:t>encoding</w:t>
            </w:r>
            <w:r>
              <w:rPr>
                <w:color w:val="117700"/>
                <w:w w:val="105"/>
                <w:sz w:val="17"/>
              </w:rPr>
              <w:t>&lt;/param-name&gt;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&lt;param-value&gt;</w:t>
            </w:r>
            <w:r>
              <w:rPr>
                <w:color w:val="333333"/>
                <w:w w:val="105"/>
                <w:sz w:val="17"/>
              </w:rPr>
              <w:t>utf-8</w:t>
            </w:r>
            <w:r>
              <w:rPr>
                <w:color w:val="117700"/>
                <w:w w:val="105"/>
                <w:sz w:val="17"/>
              </w:rPr>
              <w:t>&lt;/param-value&gt;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&lt;/filter&gt;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&lt;filter-name&gt;</w:t>
            </w:r>
            <w:r>
              <w:rPr>
                <w:color w:val="333333"/>
                <w:w w:val="105"/>
                <w:sz w:val="17"/>
              </w:rPr>
              <w:t>encodingFilter</w:t>
            </w:r>
            <w:r>
              <w:rPr>
                <w:color w:val="117700"/>
                <w:w w:val="105"/>
                <w:sz w:val="17"/>
              </w:rPr>
              <w:t>&lt;/filter-name&gt;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&lt;url-pattern&gt;</w:t>
            </w:r>
            <w:r>
              <w:rPr>
                <w:color w:val="333333"/>
                <w:w w:val="105"/>
                <w:sz w:val="17"/>
              </w:rPr>
              <w:t>/*</w:t>
            </w:r>
            <w:r>
              <w:rPr>
                <w:color w:val="117700"/>
                <w:w w:val="105"/>
                <w:sz w:val="17"/>
              </w:rPr>
              <w:t>&lt;/url-pattern&gt;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&lt;/filter-mapping&gt;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6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&lt;!--Session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过期时间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&lt;session-config&gt;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&lt;session-timeout&gt;</w:t>
            </w:r>
            <w:r>
              <w:rPr>
                <w:color w:val="333333"/>
                <w:w w:val="105"/>
                <w:sz w:val="17"/>
              </w:rPr>
              <w:t>15</w:t>
            </w:r>
            <w:r>
              <w:rPr>
                <w:color w:val="117700"/>
                <w:w w:val="105"/>
                <w:sz w:val="17"/>
              </w:rPr>
              <w:t>&lt;/session-timeout&gt;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&lt;/session-config&gt;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&lt;/web-app&gt;</w:t>
            </w:r>
          </w:p>
        </w:tc>
      </w:tr>
    </w:tbl>
    <w:p>
      <w:pPr>
        <w:pStyle w:val="5"/>
        <w:spacing w:before="1"/>
        <w:rPr>
          <w:rFonts w:ascii="Arial"/>
          <w:b/>
          <w:sz w:val="11"/>
        </w:rPr>
      </w:pPr>
    </w:p>
    <w:p>
      <w:pPr>
        <w:pStyle w:val="9"/>
        <w:numPr>
          <w:ilvl w:val="0"/>
          <w:numId w:val="26"/>
        </w:numPr>
        <w:tabs>
          <w:tab w:val="left" w:pos="581"/>
        </w:tabs>
        <w:spacing w:before="81" w:after="0" w:line="240" w:lineRule="auto"/>
        <w:ind w:left="580" w:right="0" w:hanging="211"/>
        <w:jc w:val="left"/>
        <w:rPr>
          <w:rFonts w:ascii="Arial"/>
          <w:b/>
          <w:sz w:val="19"/>
        </w:rPr>
      </w:pPr>
      <w:r>
        <w:pict>
          <v:shape id="_x0000_s1367" o:spid="_x0000_s1367" style="position:absolute;left:0pt;margin-left:98.4pt;margin-top:-630.95pt;height:623.55pt;width:421.7pt;mso-position-horizontal-relative:page;z-index:-266756096;mso-width-relative:page;mso-height-relative:page;" fillcolor="#F7F7F7" filled="t" stroked="f" coordorigin="1968,-12620" coordsize="8434,12471" path="m10402,-12587l10370,-12620,2001,-12620,1968,-12587,1968,-181,1969,-177,1973,-168,1976,-164,1976,-156,1983,-156,1987,-154,1991,-152,1996,-150,2001,-149,2006,-149,10365,-149,10402,-181,10402,-12587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/>
          <w:b/>
          <w:color w:val="333333"/>
          <w:w w:val="105"/>
          <w:sz w:val="19"/>
        </w:rPr>
        <w:t>spring-mvc.xml</w:t>
      </w:r>
    </w:p>
    <w:p>
      <w:pPr>
        <w:pStyle w:val="5"/>
        <w:spacing w:before="8"/>
        <w:rPr>
          <w:rFonts w:ascii="Arial"/>
          <w:b/>
          <w:sz w:val="13"/>
        </w:rPr>
      </w:pPr>
      <w:r>
        <w:pict>
          <v:group id="_x0000_s1368" o:spid="_x0000_s1368" o:spt="203" style="position:absolute;left:0pt;margin-left:98pt;margin-top:9.85pt;height:123.45pt;width:422.45pt;mso-position-horizontal-relative:page;mso-wrap-distance-bottom:0pt;mso-wrap-distance-top:0pt;z-index:-251466752;mso-width-relative:page;mso-height-relative:page;" coordorigin="1961,197" coordsize="8449,2469">
            <o:lock v:ext="edit"/>
            <v:shape id="_x0000_s1369" o:spid="_x0000_s1369" style="position:absolute;left:1968;top:204;height:2454;width:8434;" fillcolor="#F7F7F7" filled="t" stroked="f" coordorigin="1968,205" coordsize="8434,2454" path="m10402,2658l1968,2658,1968,237,2001,205,10370,205,10402,2658xe">
              <v:path arrowok="t"/>
              <v:fill on="t" focussize="0,0"/>
              <v:stroke on="f"/>
              <v:imagedata o:title=""/>
              <o:lock v:ext="edit"/>
            </v:shape>
            <v:shape id="_x0000_s1370" o:spid="_x0000_s1370" style="position:absolute;left:1968;top:204;height:2454;width:8434;" filled="f" stroked="t" coordorigin="1968,205" coordsize="8434,2454" path="m1968,2658l1968,242,1968,237,1969,232,1971,228,1973,223,1976,219,1979,216,1983,212,1987,209,1991,207,1996,206,2001,205,2006,205,10365,205,10370,205,10374,206,10379,207,10383,209,10388,212,10391,216,10395,219,10397,223,10399,228,10401,232,10402,237,10402,242,10402,2658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71" o:spid="_x0000_s1371" o:spt="1" style="position:absolute;left:2515;top:242;height:2417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72" o:spid="_x0000_s1372" o:spt="1" style="position:absolute;left:1975;top:242;height:2417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73" o:spid="_x0000_s1373" o:spt="20" style="position:absolute;left:2508;top:242;height:2416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74" o:spid="_x0000_s1374" o:spt="202" type="#_x0000_t202" style="position:absolute;left:1960;top:197;height:2469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675"/>
                        <w:tab w:val="left" w:pos="676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&lt;?xml version="1.0"</w:t>
                    </w:r>
                    <w:r>
                      <w:rPr>
                        <w:color w:val="545454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encoding="UTF-8"?&gt;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675"/>
                        <w:tab w:val="left" w:pos="676"/>
                      </w:tabs>
                      <w:spacing w:before="100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&lt;beans</w:t>
                    </w:r>
                    <w:r>
                      <w:rPr>
                        <w:color w:val="11770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xmlns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fldChar w:fldCharType="begin"/>
                    </w:r>
                    <w:r>
                      <w:instrText xml:space="preserve"> HYPERLINK "http://www.springframework.org/schema/beans"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"http://www.springframework.org/schema/beans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1415"/>
                        <w:tab w:val="left" w:pos="1416"/>
                      </w:tabs>
                      <w:spacing w:before="100"/>
                      <w:ind w:left="1415" w:right="0" w:hanging="1087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CC"/>
                        <w:w w:val="105"/>
                        <w:sz w:val="17"/>
                      </w:rPr>
                      <w:t>xmlns:xsi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fldChar w:fldCharType="begin"/>
                    </w:r>
                    <w:r>
                      <w:instrText xml:space="preserve"> HYPERLINK "http://www.w3.org/2001/XMLSchema-instance"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"http://www.w3.org/2001/XMLSchema-instance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1415"/>
                        <w:tab w:val="left" w:pos="1416"/>
                      </w:tabs>
                      <w:spacing w:before="100"/>
                      <w:ind w:left="1415" w:right="0" w:hanging="1087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CC"/>
                        <w:w w:val="105"/>
                        <w:sz w:val="17"/>
                      </w:rPr>
                      <w:t>xmlns:context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fldChar w:fldCharType="begin"/>
                    </w:r>
                    <w:r>
                      <w:instrText xml:space="preserve"> HYPERLINK "http://www.springframework.org/schema/context"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"http://www.springframework.org/schema/context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1415"/>
                        <w:tab w:val="left" w:pos="1416"/>
                      </w:tabs>
                      <w:spacing w:before="100"/>
                      <w:ind w:left="1415" w:right="0" w:hanging="1087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CC"/>
                        <w:w w:val="105"/>
                        <w:sz w:val="17"/>
                      </w:rPr>
                      <w:t>xmlns:mvc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fldChar w:fldCharType="begin"/>
                    </w:r>
                    <w:r>
                      <w:instrText xml:space="preserve"> HYPERLINK "http://www.springframework.org/schema/mvc"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"http://www.springframework.org/schema/mvc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1415"/>
                        <w:tab w:val="left" w:pos="1416"/>
                      </w:tabs>
                      <w:spacing w:before="100"/>
                      <w:ind w:left="1415" w:right="0" w:hanging="1087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CC"/>
                        <w:w w:val="105"/>
                        <w:sz w:val="17"/>
                      </w:rPr>
                      <w:t>xsi:schemaLocation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fldChar w:fldCharType="begin"/>
                    </w:r>
                    <w:r>
                      <w:instrText xml:space="preserve"> HYPERLINK "http://www.springframework.org/schema/beans"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"http://www.springframework.org/schema/beans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1098"/>
                        <w:tab w:val="left" w:pos="1099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instrText xml:space="preserve"> HYPERLINK "http://www.springframework.org/schema/beans/spring-beans.xsd"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http://www.springframework.org/schema/beans/spring-beans.xsd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1098"/>
                        <w:tab w:val="left" w:pos="1099"/>
                      </w:tabs>
                      <w:spacing w:before="101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instrText xml:space="preserve"> HYPERLINK "http://www.springframework.org/schema/context"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http://www.springframework.org/schema/context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3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559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"http://www.springframework.org/schema/context/spring-context.xsd"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http://www.springframework.org/schema/context/spring-context.xsd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"http://www.springframework.org/schema/mvc"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http://www.springframework.org/schema/mvc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"http://www.springframework.org/schema/mvc/spring-mvc.xsd"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https://www.springframework.org/schema/mvc/spring-mvc.xsd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</w:t>
            </w:r>
            <w:r>
              <w:rPr>
                <w:color w:val="AA5400"/>
                <w:w w:val="105"/>
                <w:sz w:val="17"/>
              </w:rPr>
              <w:t>SpringMVC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&lt;!-- 1.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开启</w:t>
            </w:r>
            <w:r>
              <w:rPr>
                <w:color w:val="AA5400"/>
                <w:w w:val="105"/>
                <w:sz w:val="17"/>
              </w:rPr>
              <w:t>SpringMVC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注解驱动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&lt;mvc:annotation-driven 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&lt;!-- 2.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静态资源默认</w:t>
            </w:r>
            <w:r>
              <w:rPr>
                <w:color w:val="AA5400"/>
                <w:w w:val="105"/>
                <w:sz w:val="17"/>
              </w:rPr>
              <w:t>servlet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&lt;mvc:default-servlet-handler/&gt;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&lt;!-- 3.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</w:t>
            </w:r>
            <w:r>
              <w:rPr>
                <w:color w:val="AA5400"/>
                <w:w w:val="105"/>
                <w:sz w:val="17"/>
              </w:rPr>
              <w:t xml:space="preserve">jsp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显示</w:t>
            </w:r>
            <w:r>
              <w:rPr>
                <w:color w:val="AA5400"/>
                <w:w w:val="105"/>
                <w:sz w:val="17"/>
              </w:rPr>
              <w:t>ViewResolver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视图解析器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"org.springframework.web.servlet.view.InternalResourceViewResolver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"viewClass"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"org.springframework.web.servlet.view.JstlView"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"prefix"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"/WEB-INF/jsp/"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"suffix"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".jsp"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&lt;!-- 4.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扫描</w:t>
            </w:r>
            <w:r>
              <w:rPr>
                <w:color w:val="AA5400"/>
                <w:w w:val="105"/>
                <w:sz w:val="17"/>
              </w:rPr>
              <w:t>web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相关的</w:t>
            </w:r>
            <w:r>
              <w:rPr>
                <w:color w:val="AA5400"/>
                <w:w w:val="105"/>
                <w:sz w:val="17"/>
              </w:rPr>
              <w:t>bean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&lt;context:component-scan </w:t>
            </w:r>
            <w:r>
              <w:rPr>
                <w:color w:val="0000CC"/>
                <w:w w:val="105"/>
                <w:sz w:val="17"/>
              </w:rPr>
              <w:t>base-package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"com.kuang.controller"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5"/>
        <w:spacing w:before="9"/>
        <w:rPr>
          <w:rFonts w:ascii="Arial"/>
          <w:b/>
          <w:sz w:val="11"/>
        </w:rPr>
      </w:pPr>
    </w:p>
    <w:p>
      <w:pPr>
        <w:pStyle w:val="9"/>
        <w:numPr>
          <w:ilvl w:val="0"/>
          <w:numId w:val="26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ascii="Arial" w:eastAsia="Arial"/>
          <w:b/>
          <w:sz w:val="19"/>
        </w:rPr>
      </w:pPr>
      <w:r>
        <w:pict>
          <v:shape id="_x0000_s1375" o:spid="_x0000_s1375" style="position:absolute;left:0pt;margin-left:98.4pt;margin-top:-331.95pt;height:324.55pt;width:421.7pt;mso-position-horizontal-relative:page;z-index:-266755072;mso-width-relative:page;mso-height-relative:page;" fillcolor="#F7F7F7" filled="t" stroked="f" coordorigin="1968,-6640" coordsize="8434,6491" path="m10402,-6640l10335,-6640,2516,-6640,1976,-6640,1968,-6640,1968,-182,1969,-177,1973,-168,1976,-164,1976,-156,1983,-156,1987,-154,1996,-150,2001,-149,2006,-149,10365,-149,10402,-182,10402,-6640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376" o:spid="_x0000_s1376" o:spt="203" style="position:absolute;left:0pt;margin-left:98.4pt;margin-top:30.8pt;height:150.85pt;width:421.7pt;mso-position-horizontal-relative:page;z-index:-266754048;mso-width-relative:page;mso-height-relative:page;" coordorigin="1968,616" coordsize="8434,3017">
            <o:lock v:ext="edit"/>
            <v:shape id="_x0000_s1377" o:spid="_x0000_s1377" style="position:absolute;left:1968;top:616;height:3017;width:8434;" fillcolor="#F7F7F7" filled="t" stroked="f" coordorigin="1968,616" coordsize="8434,3017" path="m10365,3633l2006,3633,2001,3633,1971,3610,1969,3605,1968,3600,1968,649,1969,644,1973,635,1976,631,1979,627,1983,624,1987,621,1996,617,2001,616,10370,616,10374,617,10383,621,10388,624,10391,627,10395,631,10397,635,10401,644,10402,649,10402,3600,10401,3605,10399,3610,10397,3614,10370,3633,10365,3633xe">
              <v:path arrowok="t"/>
              <v:fill on="t" focussize="0,0"/>
              <v:stroke on="f"/>
              <v:imagedata o:title=""/>
              <o:lock v:ext="edit"/>
            </v:shape>
            <v:shape id="_x0000_s1378" o:spid="_x0000_s1378" style="position:absolute;left:1975;top:653;height:2972;width:8359;" fillcolor="#F7F7F7" filled="t" stroked="f" coordorigin="1976,654" coordsize="8359,2972" path="m10335,654l2516,654,1976,654,1976,3625,2516,3625,10335,362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eastAsia="Arial"/>
          <w:b/>
          <w:color w:val="333333"/>
          <w:w w:val="105"/>
          <w:sz w:val="19"/>
        </w:rPr>
        <w:t>Spring</w:t>
      </w:r>
      <w:r>
        <w:rPr>
          <w:b/>
          <w:color w:val="333333"/>
          <w:w w:val="105"/>
          <w:sz w:val="19"/>
        </w:rPr>
        <w:t>配置整合文件，</w:t>
      </w:r>
      <w:r>
        <w:rPr>
          <w:rFonts w:ascii="Arial" w:eastAsia="Arial"/>
          <w:b/>
          <w:color w:val="333333"/>
          <w:w w:val="105"/>
          <w:sz w:val="19"/>
        </w:rPr>
        <w:t>applicationContext.xml</w:t>
      </w:r>
    </w:p>
    <w:p>
      <w:pPr>
        <w:pStyle w:val="5"/>
        <w:spacing w:before="5" w:after="1"/>
        <w:rPr>
          <w:rFonts w:ascii="Arial"/>
          <w:b/>
          <w:sz w:val="16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316"/>
              <w:jc w:val="right"/>
              <w:rPr>
                <w:sz w:val="17"/>
              </w:rPr>
            </w:pPr>
            <w:r>
              <w:rPr>
                <w:color w:val="0000CC"/>
                <w:sz w:val="17"/>
              </w:rPr>
              <w:t>xsi:schemaLocation</w:t>
            </w:r>
            <w:r>
              <w:rPr>
                <w:color w:val="333333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"http://www.springframework.org/schema/beans</w:t>
            </w:r>
            <w:r>
              <w:rPr>
                <w:color w:val="AA1111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316"/>
              <w:jc w:val="right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http://www.springframework.org/schema/beans/spring-beans.xsd</w:t>
            </w:r>
            <w:r>
              <w:rPr>
                <w:color w:val="AA1111"/>
                <w:sz w:val="17"/>
              </w:rPr>
              <w:fldChar w:fldCharType="end"/>
            </w:r>
            <w:r>
              <w:rPr>
                <w:color w:val="AA1111"/>
                <w:sz w:val="17"/>
              </w:rPr>
              <w:t>"</w:t>
            </w:r>
            <w:r>
              <w:rPr>
                <w:color w:val="117700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&lt;import </w:t>
            </w:r>
            <w:r>
              <w:rPr>
                <w:color w:val="0000CC"/>
                <w:w w:val="105"/>
                <w:sz w:val="17"/>
              </w:rPr>
              <w:t>resource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"spring-dao.xml"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&lt;import </w:t>
            </w:r>
            <w:r>
              <w:rPr>
                <w:color w:val="0000CC"/>
                <w:w w:val="105"/>
                <w:sz w:val="17"/>
              </w:rPr>
              <w:t>resource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"spring-service.xml"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&lt;import </w:t>
            </w:r>
            <w:r>
              <w:rPr>
                <w:color w:val="0000CC"/>
                <w:w w:val="105"/>
                <w:sz w:val="17"/>
              </w:rPr>
              <w:t>resource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"spring-mvc.xml"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5"/>
        <w:rPr>
          <w:rFonts w:ascii="Arial"/>
          <w:b/>
          <w:sz w:val="26"/>
        </w:rPr>
      </w:pPr>
    </w:p>
    <w:p>
      <w:pPr>
        <w:pStyle w:val="5"/>
        <w:spacing w:before="9"/>
        <w:rPr>
          <w:rFonts w:ascii="Arial"/>
          <w:b/>
          <w:sz w:val="29"/>
        </w:rPr>
      </w:pPr>
    </w:p>
    <w:p>
      <w:pPr>
        <w:spacing w:before="0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微软雅黑" w:eastAsia="微软雅黑"/>
          <w:b/>
          <w:color w:val="333333"/>
          <w:w w:val="105"/>
          <w:sz w:val="19"/>
        </w:rPr>
        <w:t>配置文件，暂时结束！</w:t>
      </w:r>
      <w:r>
        <w:rPr>
          <w:rFonts w:ascii="Arial" w:eastAsia="Arial"/>
          <w:b/>
          <w:color w:val="333333"/>
          <w:w w:val="105"/>
          <w:sz w:val="19"/>
        </w:rPr>
        <w:t xml:space="preserve">Controller </w:t>
      </w:r>
      <w:r>
        <w:rPr>
          <w:rFonts w:hint="eastAsia" w:ascii="微软雅黑" w:eastAsia="微软雅黑"/>
          <w:b/>
          <w:color w:val="333333"/>
          <w:w w:val="105"/>
          <w:sz w:val="19"/>
        </w:rPr>
        <w:t>和 视图层编写</w:t>
      </w:r>
    </w:p>
    <w:p>
      <w:pPr>
        <w:pStyle w:val="9"/>
        <w:numPr>
          <w:ilvl w:val="0"/>
          <w:numId w:val="28"/>
        </w:numPr>
        <w:tabs>
          <w:tab w:val="left" w:pos="581"/>
        </w:tabs>
        <w:spacing w:before="115" w:after="0" w:line="240" w:lineRule="auto"/>
        <w:ind w:left="580" w:right="0" w:hanging="211"/>
        <w:jc w:val="left"/>
        <w:rPr>
          <w:sz w:val="19"/>
        </w:rPr>
      </w:pPr>
      <w:r>
        <w:pict>
          <v:group id="_x0000_s1379" o:spid="_x0000_s1379" o:spt="203" style="position:absolute;left:0pt;margin-left:98.4pt;margin-top:33.65pt;height:187.25pt;width:421.7pt;mso-position-horizontal-relative:page;z-index:-266753024;mso-width-relative:page;mso-height-relative:page;" coordorigin="1968,673" coordsize="8434,3745">
            <o:lock v:ext="edit"/>
            <v:shape id="_x0000_s1380" o:spid="_x0000_s1380" style="position:absolute;left:1968;top:673;height:3745;width:8434;" fillcolor="#F7F7F7" filled="t" stroked="f" coordorigin="1968,673" coordsize="8434,3745" path="m10402,4418l1968,4418,1968,706,1969,701,1973,692,1976,688,1979,684,1983,681,1987,678,1991,676,1996,674,2001,673,10370,673,10391,684,10395,688,10397,692,10401,701,10402,706,10402,4418xe">
              <v:path arrowok="t"/>
              <v:fill on="t" focussize="0,0"/>
              <v:stroke on="f"/>
              <v:imagedata o:title=""/>
              <o:lock v:ext="edit"/>
            </v:shape>
            <v:shape id="_x0000_s1381" o:spid="_x0000_s1381" style="position:absolute;left:1975;top:710;height:3707;width:8359;" fillcolor="#F7F7F7" filled="t" stroked="f" coordorigin="1976,711" coordsize="8359,3707" path="m10335,711l2516,711,1976,711,1976,4418,2516,4418,10335,4418,10335,7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w w:val="105"/>
          <w:sz w:val="19"/>
        </w:rPr>
        <w:t>BookController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4"/>
          <w:w w:val="105"/>
          <w:sz w:val="19"/>
        </w:rPr>
        <w:t>类编写 ， 方法一：查询全部书籍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"/book"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BookController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@Qualifier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"BookServiceImpl"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BookService bookService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"/allBook"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 xml:space="preserve">list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bookService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queryAllBook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"list"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"allBook"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75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46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92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502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9"/>
        <w:numPr>
          <w:ilvl w:val="0"/>
          <w:numId w:val="2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ascii="Arial" w:eastAsia="Arial"/>
          <w:b/>
          <w:sz w:val="19"/>
        </w:rPr>
      </w:pPr>
      <w:r>
        <w:pict>
          <v:shape id="_x0000_s1382" o:spid="_x0000_s1382" style="position:absolute;left:0pt;margin-left:98.4pt;margin-top:-34.8pt;height:27.4pt;width:421.7pt;mso-position-horizontal-relative:page;z-index:-266752000;mso-width-relative:page;mso-height-relative:page;" fillcolor="#F7F7F7" filled="t" stroked="f" coordorigin="1968,-697" coordsize="8434,548" path="m10402,-697l10335,-697,2516,-697,1976,-697,1968,-697,1968,-181,1969,-177,1973,-167,1976,-163,1976,-156,1983,-156,1987,-154,1996,-150,2001,-149,2006,-149,10365,-149,10402,-181,10402,-69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383" o:spid="_x0000_s1383" o:spt="203" style="position:absolute;left:0pt;margin-left:98.4pt;margin-top:30.8pt;height:420.95pt;width:421.7pt;mso-position-horizontal-relative:page;z-index:-266750976;mso-width-relative:page;mso-height-relative:page;" coordorigin="1968,616" coordsize="8434,8419">
            <o:lock v:ext="edit"/>
            <v:shape id="_x0000_s1384" o:spid="_x0000_s1384" style="position:absolute;left:1968;top:616;height:8419;width:8434;" fillcolor="#F7F7F7" filled="t" stroked="f" coordorigin="1968,616" coordsize="8434,8419" path="m10365,9035l2006,9035,2001,9035,1968,9003,1968,649,2001,616,10370,616,10402,649,10402,9003,10365,9035xe">
              <v:path arrowok="t"/>
              <v:fill on="t" focussize="0,0"/>
              <v:stroke on="f"/>
              <v:imagedata o:title=""/>
              <o:lock v:ext="edit"/>
            </v:shape>
            <v:shape id="_x0000_s1385" o:spid="_x0000_s1385" style="position:absolute;left:1975;top:653;height:8374;width:8359;" fillcolor="#F7F7F7" filled="t" stroked="f" coordorigin="1976,654" coordsize="8359,8374" path="m10335,654l2516,654,1976,654,1976,9028,2516,9028,10335,9028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2"/>
          <w:w w:val="105"/>
          <w:sz w:val="19"/>
        </w:rPr>
        <w:t xml:space="preserve">编写首页 </w:t>
      </w:r>
      <w:r>
        <w:rPr>
          <w:rFonts w:ascii="Arial" w:eastAsia="Arial"/>
          <w:b/>
          <w:color w:val="333333"/>
          <w:w w:val="105"/>
          <w:sz w:val="19"/>
        </w:rPr>
        <w:t>index.jsp</w:t>
      </w:r>
    </w:p>
    <w:p>
      <w:pPr>
        <w:pStyle w:val="5"/>
        <w:spacing w:before="5"/>
        <w:rPr>
          <w:rFonts w:ascii="Arial"/>
          <w:b/>
          <w:sz w:val="16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&lt;%@ </w:t>
            </w:r>
            <w:r>
              <w:rPr>
                <w:color w:val="0000CC"/>
                <w:w w:val="105"/>
                <w:sz w:val="17"/>
              </w:rPr>
              <w:t>page language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0000CC"/>
                <w:w w:val="105"/>
                <w:sz w:val="17"/>
              </w:rPr>
              <w:t>contentType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"text/html; charset=UTF-8"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pageEncoding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"UTF-8" </w:t>
            </w:r>
            <w:r>
              <w:rPr>
                <w:color w:val="0000CC"/>
                <w:w w:val="105"/>
                <w:sz w:val="17"/>
              </w:rPr>
              <w:t>%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首页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&lt;style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"text/css"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a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text-decoration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211199"/>
                <w:w w:val="105"/>
                <w:sz w:val="17"/>
              </w:rPr>
              <w:t>none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color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770087"/>
                <w:w w:val="105"/>
                <w:sz w:val="17"/>
              </w:rPr>
              <w:t>black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font-size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18px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h3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width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180px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height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38px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margin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 xml:space="preserve">100px </w:t>
            </w:r>
            <w:r>
              <w:rPr>
                <w:color w:val="211199"/>
                <w:w w:val="105"/>
                <w:sz w:val="17"/>
              </w:rPr>
              <w:t>auto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text-align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211199"/>
                <w:w w:val="105"/>
                <w:sz w:val="17"/>
              </w:rPr>
              <w:t>center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line-height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38px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background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770087"/>
                <w:w w:val="105"/>
                <w:sz w:val="17"/>
              </w:rPr>
              <w:t>deepskyblue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border-radius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4px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&lt;/style&gt;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&lt;h3&gt;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</w:t>
            </w:r>
            <w:r>
              <w:rPr>
                <w:color w:val="117700"/>
                <w:spacing w:val="-61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"${pageContext.request.contextPath}/book/allBook"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点击进入列表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页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&lt;/h3&gt;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9"/>
        <w:numPr>
          <w:ilvl w:val="0"/>
          <w:numId w:val="28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ascii="Arial" w:eastAsia="Arial"/>
          <w:b/>
          <w:sz w:val="19"/>
        </w:rPr>
      </w:pPr>
      <w:r>
        <w:pict>
          <v:group id="_x0000_s1386" o:spid="_x0000_s1386" o:spt="203" style="position:absolute;left:0pt;margin-left:98.4pt;margin-top:37.45pt;height:260pt;width:421.7pt;mso-position-horizontal-relative:page;z-index:-266749952;mso-width-relative:page;mso-height-relative:page;" coordorigin="1968,749" coordsize="8434,5200">
            <o:lock v:ext="edit"/>
            <v:shape id="_x0000_s1387" o:spid="_x0000_s1387" style="position:absolute;left:1968;top:749;height:5200;width:8434;" fillcolor="#F7F7F7" filled="t" stroked="f" coordorigin="1968,749" coordsize="8434,5200" path="m10402,5949l1968,5949,1968,782,2001,749,10370,749,10402,5949xe">
              <v:path arrowok="t"/>
              <v:fill on="t" focussize="0,0"/>
              <v:stroke on="f"/>
              <v:imagedata o:title=""/>
              <o:lock v:ext="edit"/>
            </v:shape>
            <v:shape id="_x0000_s1388" o:spid="_x0000_s1388" style="position:absolute;left:1975;top:786;height:5163;width:8359;" fillcolor="#F7F7F7" filled="t" stroked="f" coordorigin="1976,787" coordsize="8359,5163" path="m10335,787l2516,787,1976,787,1976,5949,2516,5949,10335,5949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2"/>
          <w:w w:val="105"/>
          <w:sz w:val="19"/>
        </w:rPr>
        <w:t xml:space="preserve">书籍列表页面 </w:t>
      </w:r>
      <w:r>
        <w:rPr>
          <w:rFonts w:ascii="Arial" w:eastAsia="Arial"/>
          <w:b/>
          <w:color w:val="333333"/>
          <w:w w:val="105"/>
          <w:sz w:val="19"/>
        </w:rPr>
        <w:t>allbook.jsp</w:t>
      </w:r>
    </w:p>
    <w:p>
      <w:pPr>
        <w:pStyle w:val="5"/>
        <w:spacing w:before="5" w:after="1"/>
        <w:rPr>
          <w:rFonts w:ascii="Arial"/>
          <w:b/>
          <w:sz w:val="16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taglib prefix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"c" </w:t>
            </w:r>
            <w:r>
              <w:rPr>
                <w:w w:val="105"/>
                <w:sz w:val="17"/>
              </w:rPr>
              <w:t>uri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"http://java.sun.com/jsp/jstl/core"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"http://java.sun.com/jsp/jstl/core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 xml:space="preserve">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书籍列表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&lt;meta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"viewport" </w:t>
            </w:r>
            <w:r>
              <w:rPr>
                <w:color w:val="0000CC"/>
                <w:w w:val="105"/>
                <w:sz w:val="17"/>
              </w:rPr>
              <w:t>content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"width=device-width, initial-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scale=1.0"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引入 </w:t>
            </w:r>
            <w:r>
              <w:rPr>
                <w:color w:val="AA5400"/>
                <w:w w:val="105"/>
                <w:sz w:val="17"/>
              </w:rPr>
              <w:t>Bootstrap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&lt;link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"https://cdn.bootcss.com/bootstrap/3.3.7/css/bootstrap.min.css"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rel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"stylesheet"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"container"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"row clearfix"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"col-md-12 column"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"page-header"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&lt;h1&gt;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&lt;small&gt;</w:t>
            </w:r>
            <w:r>
              <w:rPr>
                <w:rFonts w:hint="eastAsia" w:ascii="新宋体" w:hAnsi="新宋体" w:eastAsia="新宋体"/>
                <w:color w:val="333333"/>
                <w:w w:val="105"/>
                <w:sz w:val="17"/>
              </w:rPr>
              <w:t xml:space="preserve">书籍列表 </w:t>
            </w:r>
            <w:r>
              <w:rPr>
                <w:color w:val="333333"/>
                <w:w w:val="105"/>
                <w:sz w:val="17"/>
              </w:rPr>
              <w:t xml:space="preserve">—— </w:t>
            </w:r>
            <w:r>
              <w:rPr>
                <w:rFonts w:hint="eastAsia" w:ascii="新宋体" w:hAnsi="新宋体" w:eastAsia="新宋体"/>
                <w:color w:val="333333"/>
                <w:w w:val="105"/>
                <w:sz w:val="17"/>
              </w:rPr>
              <w:t>显示所有书籍</w:t>
            </w:r>
            <w:r>
              <w:rPr>
                <w:color w:val="117700"/>
                <w:w w:val="105"/>
                <w:sz w:val="17"/>
              </w:rPr>
              <w:t>&lt;/small&gt;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&lt;/h1&gt;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"row"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"col-md-4 column"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 btn-primary"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"${pageContext.request.contextPath}/book/toAddBook"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新增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"row clearfix"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"col-md-12 column"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462" w:right="53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&lt;table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"table table-hover table-striped"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书籍编号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书籍名字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书籍数量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书籍详情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&lt;th&gt;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操作</w:t>
            </w:r>
            <w:r>
              <w:rPr>
                <w:color w:val="117700"/>
                <w:w w:val="105"/>
                <w:sz w:val="17"/>
              </w:rPr>
              <w:t>&lt;/th&gt;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&lt;c:forEach </w:t>
            </w:r>
            <w:r>
              <w:rPr>
                <w:color w:val="0000CC"/>
                <w:w w:val="105"/>
                <w:sz w:val="17"/>
              </w:rPr>
              <w:t>var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items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"${requestScope.get('list')}"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67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  <w:r>
              <w:rPr>
                <w:color w:val="333333"/>
                <w:w w:val="105"/>
                <w:sz w:val="17"/>
              </w:rPr>
              <w:t>${book.getBookID()}</w:t>
            </w: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67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  <w:r>
              <w:rPr>
                <w:color w:val="333333"/>
                <w:w w:val="105"/>
                <w:sz w:val="17"/>
              </w:rPr>
              <w:t>${book.getBookName()}</w:t>
            </w: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67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  <w:r>
              <w:rPr>
                <w:color w:val="333333"/>
                <w:w w:val="105"/>
                <w:sz w:val="17"/>
              </w:rPr>
              <w:t>${book.getBookCounts()}</w:t>
            </w: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67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  <w:r>
              <w:rPr>
                <w:color w:val="333333"/>
                <w:w w:val="105"/>
                <w:sz w:val="17"/>
              </w:rPr>
              <w:t>${book.getDetail()}</w:t>
            </w: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0" w:right="2993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0" w:right="2358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"${pageContext.request.contextPath}/book/toUpdateBook?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id=${book.getBookID()}"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更改</w:t>
            </w:r>
            <w:r>
              <w:rPr>
                <w:color w:val="117700"/>
                <w:w w:val="105"/>
                <w:sz w:val="17"/>
              </w:rPr>
              <w:t xml:space="preserve">&lt;/a&gt; </w:t>
            </w:r>
            <w:r>
              <w:rPr>
                <w:color w:val="333333"/>
                <w:w w:val="105"/>
                <w:sz w:val="17"/>
              </w:rPr>
              <w:t>|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0" w:right="2358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"${pageContext.request.contextPath}/book/del/${book.getBookID()}"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删除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0" w:right="2887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&lt;/c:forEach&gt;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&lt;/table&gt;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</w:tbl>
    <w:p>
      <w:pPr>
        <w:pStyle w:val="5"/>
        <w:spacing w:before="9"/>
        <w:rPr>
          <w:rFonts w:ascii="Arial"/>
          <w:b/>
          <w:sz w:val="11"/>
        </w:rPr>
      </w:pPr>
    </w:p>
    <w:p>
      <w:pPr>
        <w:pStyle w:val="9"/>
        <w:numPr>
          <w:ilvl w:val="0"/>
          <w:numId w:val="2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389" o:spid="_x0000_s1389" style="position:absolute;left:0pt;margin-left:98.4pt;margin-top:-683.1pt;height:675.7pt;width:421.7pt;mso-position-horizontal-relative:page;z-index:-266748928;mso-width-relative:page;mso-height-relative:page;" fillcolor="#F7F7F7" filled="t" stroked="f" coordorigin="1968,-13663" coordsize="8434,13514" path="m10402,-13663l10335,-13663,2516,-13663,1976,-13663,1968,-13663,1968,-181,1969,-177,1973,-168,1976,-164,1976,-156,1983,-156,1987,-154,1996,-150,2001,-149,2006,-149,10365,-149,10402,-181,10402,-1366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  <w:sz w:val="19"/>
        </w:rPr>
        <w:t>BookController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4"/>
          <w:w w:val="105"/>
          <w:sz w:val="19"/>
        </w:rPr>
        <w:t>类编写 ， 方法二：添加书籍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"/toAddBook"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toAddPaper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"addBook"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"/addBook"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addPaper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 books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bookService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"redirect:/book/allBook"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7"/>
        <w:rPr>
          <w:sz w:val="6"/>
        </w:rPr>
      </w:pPr>
    </w:p>
    <w:p>
      <w:pPr>
        <w:pStyle w:val="9"/>
        <w:numPr>
          <w:ilvl w:val="0"/>
          <w:numId w:val="28"/>
        </w:numPr>
        <w:tabs>
          <w:tab w:val="left" w:pos="581"/>
        </w:tabs>
        <w:spacing w:before="57" w:after="0" w:line="240" w:lineRule="auto"/>
        <w:ind w:left="580" w:right="0" w:hanging="211"/>
        <w:jc w:val="left"/>
        <w:rPr>
          <w:rFonts w:ascii="Arial" w:eastAsia="Arial"/>
          <w:b/>
          <w:sz w:val="19"/>
        </w:rPr>
      </w:pPr>
      <w:r>
        <w:pict>
          <v:shape id="_x0000_s1390" o:spid="_x0000_s1390" style="position:absolute;left:0pt;margin-left:98.4pt;margin-top:-158.3pt;height:150.85pt;width:421.7pt;mso-position-horizontal-relative:page;z-index:-266745856;mso-width-relative:page;mso-height-relative:page;" fillcolor="#F7F7F7" filled="t" stroked="f" coordorigin="1968,-3166" coordsize="8434,3017" path="m10402,-3134l10370,-3166,2001,-3166,1968,-3134,1968,-183,1976,-164,1976,-157,1983,-157,1987,-155,1991,-153,1996,-151,2001,-150,2006,-150,10365,-150,10370,-150,10374,-151,10379,-153,10383,-155,10402,-183,10402,-3134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391" o:spid="_x0000_s1391" o:spt="203" style="position:absolute;left:0pt;margin-left:98.4pt;margin-top:30.75pt;height:461.5pt;width:421.7pt;mso-position-horizontal-relative:page;z-index:-266744832;mso-width-relative:page;mso-height-relative:page;" coordorigin="1968,615" coordsize="8434,9230">
            <o:lock v:ext="edit"/>
            <v:shape id="_x0000_s1392" o:spid="_x0000_s1392" style="position:absolute;left:1968;top:615;height:9230;width:8434;" fillcolor="#F7F7F7" filled="t" stroked="f" coordorigin="1968,615" coordsize="8434,9230" path="m10365,9845l2006,9845,2001,9845,1968,9812,1968,648,2001,615,10370,615,10402,648,10402,9812,10365,9845xe">
              <v:path arrowok="t"/>
              <v:fill on="t" focussize="0,0"/>
              <v:stroke on="f"/>
              <v:imagedata o:title=""/>
              <o:lock v:ext="edit"/>
            </v:shape>
            <v:shape id="_x0000_s1393" o:spid="_x0000_s1393" style="position:absolute;left:1975;top:652;height:9185;width:8359;" fillcolor="#F7F7F7" filled="t" stroked="f" coordorigin="1976,653" coordsize="8359,9185" path="m10335,653l2516,653,1976,653,1976,9837,2516,9837,10335,9837,10335,65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添加书籍页面：</w:t>
      </w:r>
      <w:r>
        <w:rPr>
          <w:rFonts w:ascii="Arial" w:eastAsia="Arial"/>
          <w:b/>
          <w:color w:val="333333"/>
          <w:w w:val="105"/>
          <w:sz w:val="19"/>
        </w:rPr>
        <w:t>addBook.jsp</w:t>
      </w:r>
    </w:p>
    <w:p>
      <w:pPr>
        <w:pStyle w:val="5"/>
        <w:spacing w:before="6"/>
        <w:rPr>
          <w:rFonts w:ascii="Arial"/>
          <w:b/>
          <w:sz w:val="16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taglib prefix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"c" </w:t>
            </w:r>
            <w:r>
              <w:rPr>
                <w:w w:val="105"/>
                <w:sz w:val="17"/>
              </w:rPr>
              <w:t>uri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"http://java.sun.com/jsp/jstl/core"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"http://java.sun.com/jsp/jstl/core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 xml:space="preserve">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新增书籍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&lt;meta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"viewport" </w:t>
            </w:r>
            <w:r>
              <w:rPr>
                <w:color w:val="0000CC"/>
                <w:w w:val="105"/>
                <w:sz w:val="17"/>
              </w:rPr>
              <w:t>content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"width=device-width, initial-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scale=1.0"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引入 </w:t>
            </w:r>
            <w:r>
              <w:rPr>
                <w:color w:val="AA5400"/>
                <w:w w:val="105"/>
                <w:sz w:val="17"/>
              </w:rPr>
              <w:t>Bootstrap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&lt;link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"https://cdn.bootcss.com/bootstrap/3.3.7/css/bootstrap.min.css"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rel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"stylesheet"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"container"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"row clearfix"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"col-md-12 column"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"page-header"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&lt;h1&gt;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&lt;small&gt;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新增书籍</w:t>
            </w:r>
            <w:r>
              <w:rPr>
                <w:color w:val="117700"/>
                <w:w w:val="105"/>
                <w:sz w:val="17"/>
              </w:rPr>
              <w:t>&lt;/small&gt;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&lt;/h1&gt;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&lt;form </w:t>
            </w:r>
            <w:r>
              <w:rPr>
                <w:color w:val="0000CC"/>
                <w:w w:val="105"/>
                <w:sz w:val="17"/>
              </w:rPr>
              <w:t>action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"${pageContext.request.contextPath}/book/addBook"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"post"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493" w:right="536"/>
              <w:jc w:val="center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书籍名称：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"bookName"</w:t>
            </w:r>
            <w:r>
              <w:rPr>
                <w:color w:val="117700"/>
                <w:w w:val="105"/>
                <w:sz w:val="17"/>
              </w:rPr>
              <w:t>&gt;&lt;br&gt;&lt;br&gt;&lt;br&gt;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702" w:right="536"/>
              <w:jc w:val="center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书籍数量：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"bookCounts"</w:t>
            </w:r>
            <w:r>
              <w:rPr>
                <w:color w:val="117700"/>
                <w:w w:val="105"/>
                <w:sz w:val="17"/>
              </w:rPr>
              <w:t>&gt;&lt;br&gt;&lt;br&gt;&lt;br&gt;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82" w:right="536"/>
              <w:jc w:val="center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书籍详情：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"detail"</w:t>
            </w:r>
            <w:r>
              <w:rPr>
                <w:color w:val="117700"/>
                <w:w w:val="105"/>
                <w:sz w:val="17"/>
              </w:rPr>
              <w:t>&gt;&lt;br&gt;&lt;br&gt;&lt;br&gt;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"submit"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添加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&lt;/form&gt;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</w:tbl>
    <w:p>
      <w:pPr>
        <w:pStyle w:val="9"/>
        <w:numPr>
          <w:ilvl w:val="0"/>
          <w:numId w:val="28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BookController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4"/>
          <w:w w:val="105"/>
          <w:sz w:val="19"/>
        </w:rPr>
        <w:t>类编写 ， 方法三：修改书籍</w:t>
      </w:r>
    </w:p>
    <w:p>
      <w:pPr>
        <w:pStyle w:val="5"/>
        <w:spacing w:before="10"/>
        <w:rPr>
          <w:sz w:val="8"/>
        </w:rPr>
      </w:pPr>
      <w:r>
        <w:pict>
          <v:group id="_x0000_s1394" o:spid="_x0000_s1394" o:spt="203" style="position:absolute;left:0pt;margin-left:98pt;margin-top:9.85pt;height:96.45pt;width:422.45pt;mso-position-horizontal-relative:page;mso-wrap-distance-bottom:0pt;mso-wrap-distance-top:0pt;z-index:-251456512;mso-width-relative:page;mso-height-relative:page;" coordorigin="1961,198" coordsize="8449,1929">
            <o:lock v:ext="edit"/>
            <v:shape id="_x0000_s1395" o:spid="_x0000_s1395" style="position:absolute;left:1968;top:205;height:1914;width:8434;" fillcolor="#F7F7F7" filled="t" stroked="f" coordorigin="1968,205" coordsize="8434,1914" path="m10402,2119l1968,2119,1968,238,2001,205,10370,205,10402,2119xe">
              <v:path arrowok="t"/>
              <v:fill on="t" focussize="0,0"/>
              <v:stroke on="f"/>
              <v:imagedata o:title=""/>
              <o:lock v:ext="edit"/>
            </v:shape>
            <v:shape id="_x0000_s1396" o:spid="_x0000_s1396" style="position:absolute;left:1968;top:205;height:1914;width:8434;" filled="f" stroked="t" coordorigin="1968,205" coordsize="8434,1914" path="m1968,2119l1968,243,1968,238,1969,233,2001,205,2006,205,10365,205,10370,205,10374,206,10402,243,10402,2119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97" o:spid="_x0000_s1397" o:spt="1" style="position:absolute;left:2515;top:242;height:1876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98" o:spid="_x0000_s1398" o:spt="1" style="position:absolute;left:1975;top:242;height:1876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99" o:spid="_x0000_s1399" o:spt="20" style="position:absolute;left:2508;top:243;height:1876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00" o:spid="_x0000_s1400" o:spt="202" type="#_x0000_t202" style="position:absolute;left:1960;top:197;height:1929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675"/>
                        <w:tab w:val="left" w:pos="676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"/toUpdateBook"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675"/>
                        <w:tab w:val="left" w:pos="676"/>
                      </w:tabs>
                      <w:spacing w:before="100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toUpdateBook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Model 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int </w:t>
                    </w:r>
                    <w:r>
                      <w:rPr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098"/>
                        <w:tab w:val="left" w:pos="1099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Books books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bookService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queryBookById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098"/>
                        <w:tab w:val="left" w:pos="1099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098"/>
                        <w:tab w:val="left" w:pos="1099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addAttribute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"book"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098"/>
                        <w:tab w:val="left" w:pos="1099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</w:t>
                    </w:r>
                    <w:r>
                      <w:rPr>
                        <w:color w:val="770087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"updateBook"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"/updateBook"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updateBook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Model model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Books book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bookService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updateBook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Books books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bookService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queryBookById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getBookID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"books"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"redirect:/book/allBook"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9"/>
        <w:numPr>
          <w:ilvl w:val="0"/>
          <w:numId w:val="2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ascii="Arial" w:eastAsia="Arial"/>
          <w:b/>
          <w:sz w:val="19"/>
        </w:rPr>
      </w:pPr>
      <w:r>
        <w:pict>
          <v:shape id="_x0000_s1401" o:spid="_x0000_s1401" style="position:absolute;left:0pt;margin-left:98.4pt;margin-top:-142.85pt;height:135.45pt;width:421.7pt;mso-position-horizontal-relative:page;z-index:-266743808;mso-width-relative:page;mso-height-relative:page;" fillcolor="#F7F7F7" filled="t" stroked="f" coordorigin="1968,-2858" coordsize="8434,2709" path="m10402,-2858l10335,-2858,2516,-2858,1976,-2858,1968,-2858,1968,-181,1969,-177,1973,-168,1976,-164,1976,-156,1983,-156,1987,-154,1996,-150,2001,-149,2006,-149,10365,-149,10402,-181,10402,-2858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402" o:spid="_x0000_s1402" o:spt="203" style="position:absolute;left:0pt;margin-left:98.4pt;margin-top:30.8pt;height:515.5pt;width:421.7pt;mso-position-horizontal-relative:page;z-index:-266742784;mso-width-relative:page;mso-height-relative:page;" coordorigin="1968,616" coordsize="8434,10310">
            <o:lock v:ext="edit"/>
            <v:shape id="_x0000_s1403" o:spid="_x0000_s1403" style="position:absolute;left:1968;top:616;height:10310;width:8434;" fillcolor="#F7F7F7" filled="t" stroked="f" coordorigin="1968,616" coordsize="8434,10310" path="m10365,10926l2006,10926,2001,10926,1968,10894,1968,649,2001,616,10370,616,10402,649,10402,10894,10365,10926xe">
              <v:path arrowok="t"/>
              <v:fill on="t" focussize="0,0"/>
              <v:stroke on="f"/>
              <v:imagedata o:title=""/>
              <o:lock v:ext="edit"/>
            </v:shape>
            <v:shape id="_x0000_s1404" o:spid="_x0000_s1404" style="position:absolute;left:1975;top:653;height:10265;width:8359;" fillcolor="#F7F7F7" filled="t" stroked="f" coordorigin="1976,654" coordsize="8359,10265" path="m10335,654l2516,654,1976,654,1976,10919,2516,10919,10335,10919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5"/>
          <w:w w:val="105"/>
          <w:sz w:val="19"/>
        </w:rPr>
        <w:t xml:space="preserve">修改书籍页面 </w:t>
      </w:r>
      <w:r>
        <w:rPr>
          <w:rFonts w:ascii="Arial" w:eastAsia="Arial"/>
          <w:b/>
          <w:color w:val="333333"/>
          <w:w w:val="105"/>
          <w:sz w:val="19"/>
        </w:rPr>
        <w:t>updateBook.jsp</w:t>
      </w:r>
    </w:p>
    <w:p>
      <w:pPr>
        <w:pStyle w:val="5"/>
        <w:spacing w:before="5"/>
        <w:rPr>
          <w:rFonts w:ascii="Arial"/>
          <w:b/>
          <w:sz w:val="16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taglib prefix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"c" </w:t>
            </w:r>
            <w:r>
              <w:rPr>
                <w:w w:val="105"/>
                <w:sz w:val="17"/>
              </w:rPr>
              <w:t>uri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"http://java.sun.com/jsp/jstl/core"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"http://java.sun.com/jsp/jstl/core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 xml:space="preserve">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修改信息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&lt;meta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"viewport" </w:t>
            </w:r>
            <w:r>
              <w:rPr>
                <w:color w:val="0000CC"/>
                <w:w w:val="105"/>
                <w:sz w:val="17"/>
              </w:rPr>
              <w:t>content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"width=device-width, initial-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scale=1.0"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引入 </w:t>
            </w:r>
            <w:r>
              <w:rPr>
                <w:color w:val="AA5400"/>
                <w:w w:val="105"/>
                <w:sz w:val="17"/>
              </w:rPr>
              <w:t>Bootstrap 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&lt;link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"https://cdn.bootcss.com/bootstrap/3.3.7/css/bootstrap.min.css"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rel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"stylesheet"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"container"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"row clearfix"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"col-md-12 column"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"page-header"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&lt;h1&gt;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&lt;small&gt;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修改信息</w:t>
            </w:r>
            <w:r>
              <w:rPr>
                <w:color w:val="117700"/>
                <w:w w:val="105"/>
                <w:sz w:val="17"/>
              </w:rPr>
              <w:t>&lt;/small&gt;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&lt;/h1&gt;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&lt;form </w:t>
            </w:r>
            <w:r>
              <w:rPr>
                <w:color w:val="0000CC"/>
                <w:w w:val="105"/>
                <w:sz w:val="17"/>
              </w:rPr>
              <w:t>action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"${pageContext.request.contextPath}/book/updateBook"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"post"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&lt;input</w:t>
            </w:r>
            <w:r>
              <w:rPr>
                <w:color w:val="117700"/>
                <w:spacing w:val="-31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"hidden"</w:t>
            </w:r>
            <w:r>
              <w:rPr>
                <w:color w:val="AA1111"/>
                <w:spacing w:val="-30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"bookID"</w:t>
            </w:r>
            <w:r>
              <w:rPr>
                <w:color w:val="AA1111"/>
                <w:spacing w:val="-30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"${book.getBookID()}"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书籍名称：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"bookName"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"${book.getBookName()}"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书籍数量：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"bookCounts"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"${book.getBookCounts()}"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书籍详情：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"detail"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"${book.getDetail() 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"submit"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提交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&lt;/form&gt;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</w:tbl>
    <w:p>
      <w:pPr>
        <w:pStyle w:val="9"/>
        <w:numPr>
          <w:ilvl w:val="0"/>
          <w:numId w:val="28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BookController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4"/>
          <w:w w:val="105"/>
          <w:sz w:val="19"/>
        </w:rPr>
        <w:t>类编写 ， 方法四：删除书籍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"/del/{bookId}"</w:t>
            </w:r>
            <w:r>
              <w:rPr>
                <w:color w:val="333333"/>
                <w:w w:val="105"/>
                <w:sz w:val="17"/>
              </w:rPr>
              <w:t>)</w:t>
            </w:r>
          </w:p>
          <w:p>
            <w:pPr>
              <w:pStyle w:val="10"/>
              <w:spacing w:before="101" w:line="381" w:lineRule="auto"/>
              <w:ind w:left="559" w:right="1695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</w:t>
            </w:r>
            <w:r>
              <w:rPr>
                <w:color w:val="770087"/>
                <w:spacing w:val="-22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008754"/>
                <w:spacing w:val="-22"/>
                <w:w w:val="105"/>
                <w:sz w:val="17"/>
              </w:rPr>
              <w:t xml:space="preserve"> </w:t>
            </w:r>
            <w:r>
              <w:rPr>
                <w:color w:val="0000FF"/>
                <w:w w:val="105"/>
                <w:sz w:val="17"/>
              </w:rPr>
              <w:t>deleteBook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"bookId"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21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int</w:t>
            </w:r>
            <w:r>
              <w:rPr>
                <w:color w:val="008754"/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21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 xml:space="preserve">{ </w:t>
            </w:r>
            <w:r>
              <w:rPr>
                <w:w w:val="105"/>
                <w:sz w:val="17"/>
              </w:rPr>
              <w:t>bookService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deleteBookById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  <w:p>
            <w:pPr>
              <w:pStyle w:val="10"/>
              <w:spacing w:before="0" w:line="170" w:lineRule="exact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"redirect:/book/allBook"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rPr>
          <w:sz w:val="20"/>
        </w:rPr>
      </w:pPr>
    </w:p>
    <w:p>
      <w:pPr>
        <w:pStyle w:val="5"/>
        <w:spacing w:before="6"/>
        <w:rPr>
          <w:sz w:val="11"/>
        </w:rPr>
      </w:pPr>
    </w:p>
    <w:p>
      <w:pPr>
        <w:pStyle w:val="4"/>
      </w:pPr>
      <w:r>
        <w:pict>
          <v:shape id="_x0000_s1405" o:spid="_x0000_s1405" style="position:absolute;left:0pt;margin-left:98.4pt;margin-top:-99.7pt;height:69.8pt;width:421.7pt;mso-position-horizontal-relative:page;z-index:-266739712;mso-width-relative:page;mso-height-relative:page;" fillcolor="#F7F7F7" filled="t" stroked="f" coordorigin="1968,-1995" coordsize="8434,1396" path="m10402,-1962l10370,-1995,2001,-1995,1968,-1962,1968,-632,1969,-627,1973,-618,1976,-614,1976,-607,1983,-607,1987,-604,1996,-600,2001,-599,2006,-599,10365,-599,10402,-632,10402,-1962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配置</w:t>
      </w:r>
      <w:r>
        <w:rPr>
          <w:rFonts w:ascii="Arial" w:eastAsia="Arial"/>
          <w:color w:val="333333"/>
          <w:w w:val="105"/>
        </w:rPr>
        <w:t>Tomcat</w:t>
      </w:r>
      <w:r>
        <w:rPr>
          <w:color w:val="333333"/>
          <w:w w:val="105"/>
        </w:rPr>
        <w:t>，进行运行！</w:t>
      </w:r>
    </w:p>
    <w:p>
      <w:pPr>
        <w:pStyle w:val="5"/>
        <w:spacing w:before="152" w:line="204" w:lineRule="auto"/>
        <w:ind w:left="130" w:right="191"/>
      </w:pPr>
      <w:r>
        <w:rPr>
          <w:color w:val="333333"/>
        </w:rPr>
        <w:t>到目前为止，这个</w:t>
      </w:r>
      <w:r>
        <w:rPr>
          <w:rFonts w:hint="eastAsia" w:ascii="Arial Unicode MS" w:eastAsia="Arial Unicode MS"/>
          <w:color w:val="333333"/>
        </w:rPr>
        <w:t>SSM</w:t>
      </w:r>
      <w:r>
        <w:rPr>
          <w:color w:val="333333"/>
        </w:rPr>
        <w:t>项目整合已经完全的</w:t>
      </w:r>
      <w:r>
        <w:rPr>
          <w:rFonts w:hint="eastAsia" w:ascii="Arial Unicode MS" w:eastAsia="Arial Unicode MS"/>
          <w:color w:val="333333"/>
        </w:rPr>
        <w:t>OK</w:t>
      </w:r>
      <w:r>
        <w:rPr>
          <w:color w:val="333333"/>
          <w:spacing w:val="-1"/>
        </w:rPr>
        <w:t xml:space="preserve">了，可以直接运行进行测试！这个练习十分的重要，大家 </w:t>
      </w:r>
      <w:r>
        <w:rPr>
          <w:color w:val="333333"/>
          <w:w w:val="105"/>
        </w:rPr>
        <w:t>需要保证，不看任何东西，自己也可以完整的实现出来！</w:t>
      </w:r>
    </w:p>
    <w:p>
      <w:pPr>
        <w:pStyle w:val="4"/>
        <w:spacing w:before="114"/>
      </w:pPr>
      <w:r>
        <w:rPr>
          <w:color w:val="333333"/>
          <w:w w:val="105"/>
        </w:rPr>
        <w:t>项目结构图</w:t>
      </w:r>
    </w:p>
    <w:p>
      <w:pPr>
        <w:pStyle w:val="5"/>
        <w:spacing w:before="10"/>
        <w:rPr>
          <w:b/>
          <w:sz w:val="5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2245360</wp:posOffset>
            </wp:positionH>
            <wp:positionV relativeFrom="paragraph">
              <wp:posOffset>89535</wp:posOffset>
            </wp:positionV>
            <wp:extent cx="3086100" cy="4772025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099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2292985</wp:posOffset>
            </wp:positionH>
            <wp:positionV relativeFrom="paragraph">
              <wp:posOffset>5006340</wp:posOffset>
            </wp:positionV>
            <wp:extent cx="2981325" cy="2133600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3"/>
        <w:rPr>
          <w:b/>
          <w:sz w:val="8"/>
        </w:rPr>
      </w:pPr>
    </w:p>
    <w:p>
      <w:pPr>
        <w:pStyle w:val="9"/>
        <w:numPr>
          <w:ilvl w:val="1"/>
          <w:numId w:val="22"/>
        </w:numPr>
        <w:tabs>
          <w:tab w:val="left" w:pos="577"/>
        </w:tabs>
        <w:spacing w:before="118" w:after="0" w:line="240" w:lineRule="auto"/>
        <w:ind w:left="576" w:right="0" w:hanging="447"/>
        <w:jc w:val="left"/>
        <w:rPr>
          <w:b/>
          <w:sz w:val="31"/>
        </w:rPr>
      </w:pPr>
      <w:bookmarkStart w:id="65" w:name="7.7、小结及展望"/>
      <w:bookmarkEnd w:id="65"/>
      <w:bookmarkStart w:id="66" w:name="7.7、小结及展望"/>
      <w:bookmarkEnd w:id="66"/>
      <w:r>
        <w:rPr>
          <w:b/>
          <w:color w:val="333333"/>
          <w:sz w:val="31"/>
        </w:rPr>
        <w:t>、小结及展望</w:t>
      </w:r>
    </w:p>
    <w:p>
      <w:pPr>
        <w:spacing w:after="0" w:line="240" w:lineRule="auto"/>
        <w:jc w:val="left"/>
        <w:rPr>
          <w:sz w:val="31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spacing w:before="36"/>
        <w:ind w:left="130"/>
      </w:pPr>
      <w:r>
        <w:rPr>
          <w:color w:val="333333"/>
        </w:rPr>
        <w:t>这个是同学们的第一个</w:t>
      </w:r>
      <w:r>
        <w:rPr>
          <w:rFonts w:hint="eastAsia" w:ascii="Arial Unicode MS" w:eastAsia="Arial Unicode MS"/>
          <w:color w:val="333333"/>
        </w:rPr>
        <w:t>SSM</w:t>
      </w:r>
      <w:r>
        <w:rPr>
          <w:color w:val="333333"/>
        </w:rPr>
        <w:t>整合案例，一定要烂熟于心！</w:t>
      </w:r>
    </w:p>
    <w:p>
      <w:pPr>
        <w:pStyle w:val="5"/>
        <w:spacing w:before="133" w:line="204" w:lineRule="auto"/>
        <w:ind w:left="130" w:right="267"/>
        <w:jc w:val="both"/>
      </w:pPr>
      <w:r>
        <w:rPr>
          <w:rFonts w:hint="eastAsia" w:ascii="Arial Unicode MS" w:eastAsia="Arial Unicode MS"/>
          <w:color w:val="333333"/>
        </w:rPr>
        <w:t>SSM</w:t>
      </w:r>
      <w:r>
        <w:rPr>
          <w:color w:val="333333"/>
          <w:spacing w:val="-1"/>
        </w:rPr>
        <w:t xml:space="preserve">框架的重要程度是不言而喻的，学到这里，大家已经可以进行基本网站的单独开发。但是这只是增 删改查的基本操作。可以说学到这里，大家才算是真正的步入了后台开发的门。也就是能找一个后台相  </w:t>
      </w:r>
      <w:r>
        <w:rPr>
          <w:color w:val="333333"/>
          <w:w w:val="105"/>
        </w:rPr>
        <w:t>关工作的底线。</w:t>
      </w:r>
    </w:p>
    <w:p>
      <w:pPr>
        <w:pStyle w:val="5"/>
        <w:spacing w:before="132" w:line="309" w:lineRule="auto"/>
        <w:ind w:left="130" w:right="2608"/>
        <w:jc w:val="both"/>
      </w:pPr>
      <w:r>
        <w:rPr>
          <w:color w:val="333333"/>
          <w:spacing w:val="-1"/>
        </w:rPr>
        <w:t xml:space="preserve">或许很多人，工作就做这些事情，但是对于个人的提高来说，还远远不够！ </w:t>
      </w:r>
      <w:r>
        <w:rPr>
          <w:color w:val="333333"/>
          <w:spacing w:val="-1"/>
          <w:w w:val="105"/>
        </w:rPr>
        <w:t xml:space="preserve">我们后面还要学习一些 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rFonts w:hint="eastAsia" w:ascii="Arial Unicode MS" w:eastAsia="Arial Unicode MS"/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的知识！</w:t>
      </w:r>
    </w:p>
    <w:p>
      <w:pPr>
        <w:pStyle w:val="5"/>
        <w:spacing w:before="45" w:line="204" w:lineRule="auto"/>
        <w:ind w:left="580" w:right="7230"/>
      </w:pPr>
      <w:r>
        <w:pict>
          <v:shape id="_x0000_s1406" o:spid="_x0000_s1406" style="position:absolute;left:0pt;margin-left:86pt;margin-top:7.65pt;height:3.8pt;width:3.8pt;mso-position-horizontal-relative:page;z-index:251868160;mso-width-relative:page;mso-height-relative:page;" fillcolor="#333333" filled="t" stroked="f" coordorigin="1721,154" coordsize="76,76" path="m1758,229l1721,196,1721,186,1753,154,1763,154,1796,186,1796,196,1758,22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7" o:spid="_x0000_s1407" style="position:absolute;left:0pt;margin-left:86pt;margin-top:22.65pt;height:3.8pt;width:3.8pt;mso-position-horizontal-relative:page;z-index:251869184;mso-width-relative:page;mso-height-relative:page;" fillcolor="#333333" filled="t" stroked="f" coordorigin="1721,454" coordsize="76,76" path="m1758,529l1721,496,1721,486,1721,481,1725,472,1728,468,1732,465,1735,461,1739,458,1744,457,1748,455,1753,454,1763,454,1768,455,1772,457,1777,458,1781,461,1785,465,1788,468,1791,472,1795,481,1796,486,1796,496,1763,529,1758,52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8" o:spid="_x0000_s1408" style="position:absolute;left:0pt;margin-left:86pt;margin-top:37.65pt;height:3.8pt;width:3.8pt;mso-position-horizontal-relative:page;z-index:251870208;mso-width-relative:page;mso-height-relative:page;" fillcolor="#333333" filled="t" stroked="f" coordorigin="1721,754" coordsize="76,76" path="m1758,829l1753,829,1748,828,1744,826,1739,824,1721,796,1721,786,1721,782,1725,772,1728,768,1732,765,1735,761,1739,759,1748,755,1753,754,1763,754,1768,755,1777,759,1781,761,1785,765,1788,768,1791,772,1795,782,1796,786,1796,796,1772,826,1768,828,1763,829,1758,82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Ajax </w:t>
      </w:r>
      <w:r>
        <w:rPr>
          <w:color w:val="333333"/>
          <w:spacing w:val="29"/>
          <w:w w:val="105"/>
        </w:rPr>
        <w:t xml:space="preserve">和 </w:t>
      </w:r>
      <w:r>
        <w:rPr>
          <w:rFonts w:hint="eastAsia" w:ascii="Arial Unicode MS" w:eastAsia="Arial Unicode MS"/>
          <w:color w:val="333333"/>
          <w:w w:val="105"/>
        </w:rPr>
        <w:t xml:space="preserve">Json </w:t>
      </w:r>
      <w:r>
        <w:rPr>
          <w:color w:val="333333"/>
          <w:spacing w:val="-3"/>
        </w:rPr>
        <w:t>文件上传和下载</w:t>
      </w:r>
      <w:r>
        <w:rPr>
          <w:color w:val="333333"/>
          <w:w w:val="105"/>
        </w:rPr>
        <w:t>拦截器</w:t>
      </w:r>
    </w:p>
    <w:p>
      <w:pPr>
        <w:pStyle w:val="5"/>
        <w:spacing w:before="117"/>
        <w:ind w:left="130"/>
      </w:pPr>
      <w:r>
        <w:rPr>
          <w:rFonts w:hint="eastAsia" w:ascii="Arial Unicode MS" w:eastAsia="Arial Unicode MS"/>
          <w:color w:val="333333"/>
          <w:w w:val="105"/>
        </w:rPr>
        <w:t>SpringBoot</w:t>
      </w:r>
      <w:r>
        <w:rPr>
          <w:color w:val="333333"/>
          <w:w w:val="105"/>
        </w:rPr>
        <w:t>、</w:t>
      </w:r>
      <w:r>
        <w:rPr>
          <w:rFonts w:hint="eastAsia" w:ascii="Arial Unicode MS" w:eastAsia="Arial Unicode MS"/>
          <w:color w:val="333333"/>
          <w:w w:val="105"/>
        </w:rPr>
        <w:t>SpringCloud</w:t>
      </w:r>
      <w:r>
        <w:rPr>
          <w:color w:val="333333"/>
          <w:w w:val="105"/>
        </w:rPr>
        <w:t>开发！</w:t>
      </w:r>
    </w:p>
    <w:p>
      <w:pPr>
        <w:pStyle w:val="5"/>
        <w:spacing w:before="4"/>
        <w:rPr>
          <w:sz w:val="29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67" w:name="7.8、实现查询书籍功能"/>
      <w:bookmarkEnd w:id="67"/>
      <w:bookmarkStart w:id="68" w:name="7.8、实现查询书籍功能"/>
      <w:bookmarkEnd w:id="68"/>
      <w:r>
        <w:rPr>
          <w:color w:val="333333"/>
        </w:rPr>
        <w:t>、实现查询书籍功能</w:t>
      </w:r>
    </w:p>
    <w:p>
      <w:pPr>
        <w:pStyle w:val="9"/>
        <w:numPr>
          <w:ilvl w:val="0"/>
          <w:numId w:val="30"/>
        </w:numPr>
        <w:tabs>
          <w:tab w:val="left" w:pos="581"/>
        </w:tabs>
        <w:spacing w:before="112" w:after="0" w:line="240" w:lineRule="auto"/>
        <w:ind w:left="580" w:right="0" w:hanging="211"/>
        <w:jc w:val="left"/>
        <w:rPr>
          <w:sz w:val="19"/>
        </w:rPr>
      </w:pPr>
      <w:r>
        <w:pict>
          <v:shape id="_x0000_s1409" o:spid="_x0000_s1409" style="position:absolute;left:0pt;margin-left:98.4pt;margin-top:33.5pt;height:123.85pt;width:421.7pt;mso-position-horizontal-relative:page;z-index:-266735616;mso-width-relative:page;mso-height-relative:page;" fillcolor="#F7F7F7" filled="t" stroked="f" coordorigin="1968,670" coordsize="8434,2477" path="m10402,703l10370,670,2001,670,1968,703,1968,3114,1969,3119,1971,3123,1973,3128,1976,3132,1976,3139,1983,3139,1987,3142,1991,3144,1996,3146,2001,3147,10370,3147,10374,3146,10379,3144,10383,3142,10402,3114,10402,70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前端页面增加一个输入框和查询按钮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0"/>
              <w:spacing w:before="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0"/>
              <w:spacing w:before="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"col-md-4 column"</w:t>
            </w:r>
            <w:r>
              <w:rPr>
                <w:color w:val="117700"/>
                <w:w w:val="105"/>
                <w:sz w:val="17"/>
              </w:rPr>
              <w:t>&gt;&lt;/div&gt;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"col-md-4 column"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100" w:line="381" w:lineRule="auto"/>
              <w:ind w:left="136" w:right="636" w:firstLine="42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&lt;form</w:t>
            </w:r>
            <w:r>
              <w:rPr>
                <w:color w:val="117700"/>
                <w:spacing w:val="-39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"form-inline"</w:t>
            </w:r>
            <w:r>
              <w:rPr>
                <w:color w:val="AA1111"/>
                <w:spacing w:val="-39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action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"/book/queryBook"</w:t>
            </w:r>
            <w:r>
              <w:rPr>
                <w:color w:val="AA1111"/>
                <w:spacing w:val="-39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"post" </w:t>
            </w:r>
            <w:r>
              <w:rPr>
                <w:color w:val="0000CC"/>
                <w:w w:val="105"/>
                <w:sz w:val="17"/>
              </w:rPr>
              <w:t>style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"float:</w:t>
            </w:r>
            <w:r>
              <w:rPr>
                <w:color w:val="AA1111"/>
                <w:spacing w:val="-3"/>
                <w:w w:val="105"/>
                <w:sz w:val="17"/>
              </w:rPr>
              <w:t xml:space="preserve"> </w:t>
            </w:r>
            <w:r>
              <w:rPr>
                <w:color w:val="AA1111"/>
                <w:w w:val="105"/>
                <w:sz w:val="17"/>
              </w:rPr>
              <w:t>right"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0" w:line="331" w:lineRule="auto"/>
              <w:ind w:left="136" w:right="637" w:firstLine="84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&lt;input</w:t>
            </w:r>
            <w:r>
              <w:rPr>
                <w:color w:val="117700"/>
                <w:spacing w:val="-37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"text"</w:t>
            </w:r>
            <w:r>
              <w:rPr>
                <w:color w:val="AA1111"/>
                <w:spacing w:val="-37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"queryBookName"</w:t>
            </w:r>
            <w:r>
              <w:rPr>
                <w:color w:val="AA1111"/>
                <w:spacing w:val="-37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"form-control" </w:t>
            </w:r>
            <w:r>
              <w:rPr>
                <w:color w:val="0000CC"/>
                <w:w w:val="105"/>
                <w:sz w:val="17"/>
              </w:rPr>
              <w:t>placeholder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输入查询书名</w:t>
            </w:r>
            <w:r>
              <w:rPr>
                <w:color w:val="AA1111"/>
                <w:spacing w:val="-2"/>
                <w:w w:val="105"/>
                <w:sz w:val="17"/>
              </w:rPr>
              <w:t xml:space="preserve">" </w:t>
            </w:r>
            <w:r>
              <w:rPr>
                <w:color w:val="0000CC"/>
                <w:w w:val="105"/>
                <w:sz w:val="17"/>
              </w:rPr>
              <w:t>required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0" w:line="187" w:lineRule="exact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"submit"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查询</w:t>
            </w:r>
            <w:r>
              <w:rPr>
                <w:color w:val="AA1111"/>
                <w:w w:val="105"/>
                <w:sz w:val="17"/>
              </w:rPr>
              <w:t xml:space="preserve">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"btn btn-primary"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88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&lt;/form&gt;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</w:tbl>
    <w:p>
      <w:pPr>
        <w:pStyle w:val="9"/>
        <w:numPr>
          <w:ilvl w:val="0"/>
          <w:numId w:val="3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410" o:spid="_x0000_s1410" o:spt="203" style="position:absolute;left:0pt;margin-left:98.4pt;margin-top:37.45pt;height:83.3pt;width:421.7pt;mso-position-horizontal-relative:page;z-index:-266734592;mso-width-relative:page;mso-height-relative:page;" coordorigin="1968,749" coordsize="8434,1666">
            <o:lock v:ext="edit"/>
            <v:shape id="_x0000_s1411" o:spid="_x0000_s1411" style="position:absolute;left:1968;top:749;height:1666;width:8434;" fillcolor="#F7F7F7" filled="t" stroked="f" coordorigin="1968,749" coordsize="8434,1666" path="m10365,2415l2006,2415,2001,2415,1968,2383,1968,782,1969,777,1973,768,1976,764,1979,760,1983,757,1987,754,1991,752,1996,750,2001,749,10370,749,10391,760,10395,764,10397,768,10401,777,10402,782,10402,2383,10370,2415,10365,2415xe">
              <v:path arrowok="t"/>
              <v:fill on="t" focussize="0,0"/>
              <v:stroke on="f"/>
              <v:imagedata o:title=""/>
              <o:lock v:ext="edit"/>
            </v:shape>
            <v:shape id="_x0000_s1412" o:spid="_x0000_s1412" style="position:absolute;left:1975;top:786;height:1621;width:8359;" fillcolor="#F7F7F7" filled="t" stroked="f" coordorigin="1976,787" coordsize="8359,1621" path="m10335,787l2396,787,1976,787,1976,2408,2396,2408,10335,240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10"/>
          <w:sz w:val="19"/>
        </w:rPr>
        <w:t>编写查询的</w:t>
      </w:r>
      <w:r>
        <w:rPr>
          <w:rFonts w:hint="eastAsia" w:ascii="Arial Unicode MS" w:eastAsia="Arial Unicode MS"/>
          <w:color w:val="333333"/>
          <w:w w:val="110"/>
          <w:sz w:val="19"/>
        </w:rPr>
        <w:t>Controller</w:t>
      </w:r>
    </w:p>
    <w:p>
      <w:pPr>
        <w:pStyle w:val="5"/>
        <w:spacing w:before="15" w:after="1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"/queryBook"</w:t>
            </w:r>
            <w:r>
              <w:rPr>
                <w:color w:val="333333"/>
                <w:w w:val="105"/>
                <w:sz w:val="17"/>
              </w:rPr>
              <w:t>)</w:t>
            </w:r>
          </w:p>
          <w:p>
            <w:pPr>
              <w:pStyle w:val="10"/>
              <w:spacing w:before="100" w:line="331" w:lineRule="auto"/>
              <w:ind w:left="559" w:right="1608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queryBook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queryBookName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 xml:space="preserve">Model </w:t>
            </w:r>
            <w:r>
              <w:rPr>
                <w:spacing w:val="-3"/>
                <w:w w:val="105"/>
                <w:sz w:val="17"/>
              </w:rPr>
              <w:t>model</w:t>
            </w:r>
            <w:r>
              <w:rPr>
                <w:color w:val="333333"/>
                <w:spacing w:val="-3"/>
                <w:w w:val="105"/>
                <w:sz w:val="17"/>
              </w:rPr>
              <w:t xml:space="preserve">){ </w:t>
            </w: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要查询的书籍</w:t>
            </w:r>
            <w:r>
              <w:rPr>
                <w:color w:val="AA1111"/>
                <w:w w:val="105"/>
                <w:sz w:val="17"/>
              </w:rPr>
              <w:t>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queryBookName</w:t>
            </w:r>
            <w:r>
              <w:rPr>
                <w:color w:val="333333"/>
                <w:w w:val="105"/>
                <w:sz w:val="17"/>
              </w:rPr>
              <w:t>);</w:t>
            </w:r>
          </w:p>
          <w:p>
            <w:pPr>
              <w:pStyle w:val="10"/>
              <w:spacing w:before="0" w:line="187" w:lineRule="exact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业务逻辑还没有写</w:t>
            </w:r>
          </w:p>
          <w:p>
            <w:pPr>
              <w:pStyle w:val="10"/>
              <w:spacing w:before="88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"allBook"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3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由于底层没有实现，所以我们要将底层代码先搞定</w:t>
      </w:r>
    </w:p>
    <w:p>
      <w:pPr>
        <w:pStyle w:val="9"/>
        <w:numPr>
          <w:ilvl w:val="0"/>
          <w:numId w:val="30"/>
        </w:numPr>
        <w:tabs>
          <w:tab w:val="left" w:pos="581"/>
        </w:tabs>
        <w:spacing w:before="52" w:after="0" w:line="240" w:lineRule="auto"/>
        <w:ind w:left="580" w:right="0" w:hanging="211"/>
        <w:jc w:val="left"/>
        <w:rPr>
          <w:sz w:val="19"/>
        </w:rPr>
      </w:pPr>
      <w:r>
        <w:pict>
          <v:group id="_x0000_s1413" o:spid="_x0000_s1413" o:spt="203" style="position:absolute;left:0pt;margin-left:98.4pt;margin-top:30.5pt;height:29.3pt;width:421.7pt;mso-position-horizontal-relative:page;z-index:-266733568;mso-width-relative:page;mso-height-relative:page;" coordorigin="1968,610" coordsize="8434,586">
            <o:lock v:ext="edit"/>
            <v:shape id="_x0000_s1414" o:spid="_x0000_s1414" style="position:absolute;left:1968;top:610;height:586;width:8434;" fillcolor="#F7F7F7" filled="t" stroked="f" coordorigin="1968,610" coordsize="8434,586" path="m10365,1196l2006,1196,2001,1196,1971,1172,1969,1168,1968,1163,1968,643,2001,610,10370,610,10402,643,10402,1163,10401,1168,10399,1172,10397,1177,10370,1196,10365,1196xe">
              <v:path arrowok="t"/>
              <v:fill on="t" focussize="0,0"/>
              <v:stroke on="f"/>
              <v:imagedata o:title=""/>
              <o:lock v:ext="edit"/>
            </v:shape>
            <v:shape id="_x0000_s1415" o:spid="_x0000_s1415" style="position:absolute;left:1975;top:647;height:541;width:8359;" fillcolor="#F7F7F7" filled="t" stroked="f" coordorigin="1976,648" coordsize="8359,541" path="m10335,648l2396,648,1976,648,1976,1188,2396,1188,10335,1188,10335,64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w w:val="105"/>
          <w:sz w:val="19"/>
        </w:rPr>
        <w:t>Mapper</w:t>
      </w:r>
      <w:r>
        <w:rPr>
          <w:color w:val="333333"/>
          <w:w w:val="105"/>
          <w:sz w:val="19"/>
        </w:rPr>
        <w:t>接口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根据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查询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返回一个</w:t>
            </w:r>
            <w:r>
              <w:rPr>
                <w:color w:val="AA5400"/>
                <w:w w:val="105"/>
                <w:sz w:val="17"/>
              </w:rPr>
              <w:t>Book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Books </w:t>
            </w:r>
            <w:r>
              <w:rPr>
                <w:color w:val="0000FF"/>
                <w:w w:val="105"/>
                <w:sz w:val="17"/>
              </w:rPr>
              <w:t>queryBookByName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bookName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pStyle w:val="9"/>
        <w:numPr>
          <w:ilvl w:val="0"/>
          <w:numId w:val="30"/>
        </w:numPr>
        <w:tabs>
          <w:tab w:val="left" w:pos="581"/>
        </w:tabs>
        <w:spacing w:before="214" w:after="0" w:line="240" w:lineRule="auto"/>
        <w:ind w:left="580" w:right="0" w:hanging="211"/>
        <w:jc w:val="left"/>
        <w:rPr>
          <w:rFonts w:ascii="Arial Unicode MS"/>
          <w:sz w:val="19"/>
        </w:rPr>
      </w:pPr>
      <w:r>
        <w:pict>
          <v:group id="_x0000_s1416" o:spid="_x0000_s1416" o:spt="203" style="position:absolute;left:0pt;margin-left:98.4pt;margin-top:37.45pt;height:69.8pt;width:421.7pt;mso-position-horizontal-relative:page;z-index:-266732544;mso-width-relative:page;mso-height-relative:page;" coordorigin="1968,749" coordsize="8434,1396">
            <o:lock v:ext="edit"/>
            <v:shape id="_x0000_s1417" o:spid="_x0000_s1417" style="position:absolute;left:1968;top:749;height:1396;width:8434;" fillcolor="#F7F7F7" filled="t" stroked="f" coordorigin="1968,749" coordsize="8434,1396" path="m10365,2145l2006,2145,2001,2145,1968,2112,1968,782,2001,749,10370,749,10402,782,10402,2112,10365,2145xe">
              <v:path arrowok="t"/>
              <v:fill on="t" focussize="0,0"/>
              <v:stroke on="f"/>
              <v:imagedata o:title=""/>
              <o:lock v:ext="edit"/>
            </v:shape>
            <v:shape id="_x0000_s1418" o:spid="_x0000_s1418" style="position:absolute;left:1975;top:786;height:1351;width:8359;" fillcolor="#F7F7F7" filled="t" stroked="f" coordorigin="1976,787" coordsize="8359,1351" path="m10335,787l2396,787,1976,787,1976,2137,2396,2137,10335,213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 Unicode MS"/>
          <w:color w:val="333333"/>
          <w:w w:val="110"/>
          <w:sz w:val="19"/>
        </w:rPr>
        <w:t>Mapper.xml</w:t>
      </w:r>
    </w:p>
    <w:p>
      <w:pPr>
        <w:pStyle w:val="5"/>
        <w:spacing w:before="15" w:after="1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根据书名查询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返回一个</w:t>
            </w:r>
            <w:r>
              <w:rPr>
                <w:color w:val="AA5400"/>
                <w:w w:val="105"/>
                <w:sz w:val="17"/>
              </w:rPr>
              <w:t>Book--&gt;</w:t>
            </w:r>
          </w:p>
          <w:p>
            <w:pPr>
              <w:pStyle w:val="10"/>
              <w:spacing w:before="88" w:line="381" w:lineRule="auto"/>
              <w:ind w:left="560" w:right="2756" w:hanging="424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</w:t>
            </w:r>
            <w:r>
              <w:rPr>
                <w:color w:val="117700"/>
                <w:spacing w:val="-47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"queryBookByName"</w:t>
            </w:r>
            <w:r>
              <w:rPr>
                <w:color w:val="AA1111"/>
                <w:spacing w:val="-47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"Books"</w:t>
            </w:r>
            <w:r>
              <w:rPr>
                <w:color w:val="117700"/>
                <w:w w:val="105"/>
                <w:sz w:val="17"/>
              </w:rPr>
              <w:t xml:space="preserve">&gt; </w:t>
            </w:r>
            <w:r>
              <w:rPr>
                <w:color w:val="333333"/>
                <w:w w:val="105"/>
                <w:sz w:val="17"/>
              </w:rPr>
              <w:t>select * from</w:t>
            </w:r>
            <w:r>
              <w:rPr>
                <w:color w:val="333333"/>
                <w:spacing w:val="-14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ssmbuild.books</w:t>
            </w:r>
          </w:p>
          <w:p>
            <w:pPr>
              <w:pStyle w:val="10"/>
              <w:spacing w:before="0" w:line="170" w:lineRule="exact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where bookName =</w:t>
            </w:r>
            <w:r>
              <w:rPr>
                <w:color w:val="333333"/>
                <w:spacing w:val="-51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#{bookName}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</w:tbl>
    <w:p>
      <w:pPr>
        <w:pStyle w:val="9"/>
        <w:numPr>
          <w:ilvl w:val="0"/>
          <w:numId w:val="3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sz w:val="19"/>
        </w:rPr>
        <w:t>Service</w:t>
      </w:r>
      <w:r>
        <w:rPr>
          <w:color w:val="333333"/>
          <w:sz w:val="19"/>
        </w:rPr>
        <w:t>接口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9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根据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查询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返回一个</w:t>
            </w:r>
            <w:r>
              <w:rPr>
                <w:color w:val="AA5400"/>
                <w:w w:val="105"/>
                <w:sz w:val="17"/>
              </w:rPr>
              <w:t>Book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Books </w:t>
            </w:r>
            <w:r>
              <w:rPr>
                <w:color w:val="0000FF"/>
                <w:w w:val="105"/>
                <w:sz w:val="17"/>
              </w:rPr>
              <w:t>queryBookByName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bookName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pStyle w:val="5"/>
        <w:spacing w:before="16"/>
        <w:rPr>
          <w:sz w:val="6"/>
        </w:rPr>
      </w:pPr>
    </w:p>
    <w:p>
      <w:pPr>
        <w:pStyle w:val="9"/>
        <w:numPr>
          <w:ilvl w:val="0"/>
          <w:numId w:val="30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419" o:spid="_x0000_s1419" style="position:absolute;left:0pt;margin-left:98.4pt;margin-top:-36.7pt;height:29.3pt;width:421.7pt;mso-position-horizontal-relative:page;z-index:-266727424;mso-width-relative:page;mso-height-relative:page;" fillcolor="#F7F7F7" filled="t" stroked="f" coordorigin="1968,-734" coordsize="8434,586" path="m10402,-702l10370,-734,2001,-734,1968,-702,1968,-182,1976,-163,1976,-156,1983,-156,1987,-154,1996,-150,2001,-149,2006,-149,10365,-149,10370,-149,10374,-150,10379,-152,10383,-154,10402,-182,10402,-702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420" o:spid="_x0000_s1420" o:spt="203" style="position:absolute;left:0pt;margin-left:98.4pt;margin-top:30.8pt;height:42.8pt;width:421.7pt;mso-position-horizontal-relative:page;z-index:-266726400;mso-width-relative:page;mso-height-relative:page;" coordorigin="1968,616" coordsize="8434,856">
            <o:lock v:ext="edit"/>
            <v:shape id="_x0000_s1421" o:spid="_x0000_s1421" style="position:absolute;left:1968;top:616;height:856;width:8434;" fillcolor="#F7F7F7" filled="t" stroked="f" coordorigin="1968,616" coordsize="8434,856" path="m10365,1472l2006,1472,2001,1472,1996,1471,1991,1469,1987,1467,1968,1439,1968,649,2001,616,10370,616,10374,617,10379,619,10383,621,10402,649,10402,1439,10379,1469,10374,1471,10370,1472,10365,1472xe">
              <v:path arrowok="t"/>
              <v:fill on="t" focussize="0,0"/>
              <v:stroke on="f"/>
              <v:imagedata o:title=""/>
              <o:lock v:ext="edit"/>
            </v:shape>
            <v:shape id="_x0000_s1422" o:spid="_x0000_s1422" style="position:absolute;left:1975;top:653;height:811;width:8359;" fillcolor="#F7F7F7" filled="t" stroked="f" coordorigin="1976,654" coordsize="8359,811" path="m10335,654l2396,654,1976,654,1976,1464,2396,1464,10335,1464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sz w:val="19"/>
        </w:rPr>
        <w:t>Service</w:t>
      </w:r>
      <w:r>
        <w:rPr>
          <w:color w:val="333333"/>
          <w:sz w:val="19"/>
        </w:rPr>
        <w:t>实现类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 w:line="381" w:lineRule="auto"/>
              <w:ind w:left="559" w:right="2756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 xml:space="preserve">Books </w:t>
            </w:r>
            <w:r>
              <w:rPr>
                <w:color w:val="0000FF"/>
                <w:w w:val="105"/>
                <w:sz w:val="17"/>
              </w:rPr>
              <w:t>queryBookByName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bookName</w:t>
            </w:r>
            <w:r>
              <w:rPr>
                <w:color w:val="333333"/>
                <w:w w:val="105"/>
                <w:sz w:val="17"/>
              </w:rPr>
              <w:t xml:space="preserve">) { </w:t>
            </w:r>
            <w:r>
              <w:rPr>
                <w:color w:val="770087"/>
                <w:sz w:val="17"/>
              </w:rPr>
              <w:t xml:space="preserve">return </w:t>
            </w:r>
            <w:r>
              <w:rPr>
                <w:sz w:val="17"/>
              </w:rPr>
              <w:t>bookMapper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queryBookByName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bookName</w:t>
            </w:r>
            <w:r>
              <w:rPr>
                <w:color w:val="333333"/>
                <w:sz w:val="17"/>
              </w:rPr>
              <w:t>);</w:t>
            </w:r>
          </w:p>
          <w:p>
            <w:pPr>
              <w:pStyle w:val="10"/>
              <w:spacing w:before="0" w:line="170" w:lineRule="exact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3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423" o:spid="_x0000_s1423" o:spt="203" style="position:absolute;left:0pt;margin-left:98.4pt;margin-top:37.45pt;height:123.85pt;width:421.7pt;mso-position-horizontal-relative:page;z-index:-266725376;mso-width-relative:page;mso-height-relative:page;" coordorigin="1968,749" coordsize="8434,2477">
            <o:lock v:ext="edit"/>
            <v:shape id="_x0000_s1424" o:spid="_x0000_s1424" style="position:absolute;left:1968;top:749;height:2477;width:8434;" fillcolor="#F7F7F7" filled="t" stroked="f" coordorigin="1968,749" coordsize="8434,2477" path="m10365,3226l2006,3226,2001,3226,1968,3193,1968,782,1969,777,1973,768,1976,764,1979,760,1983,757,1987,754,1996,750,2001,749,10370,749,10374,750,10383,754,10388,757,10391,760,10395,764,10397,768,10401,777,10402,782,10402,3193,10370,3226,10365,3226xe">
              <v:path arrowok="t"/>
              <v:fill on="t" focussize="0,0"/>
              <v:stroke on="f"/>
              <v:imagedata o:title=""/>
              <o:lock v:ext="edit"/>
            </v:shape>
            <v:shape id="_x0000_s1425" o:spid="_x0000_s1425" style="position:absolute;left:1975;top:786;height:2432;width:8359;" fillcolor="#F7F7F7" filled="t" stroked="f" coordorigin="1976,787" coordsize="8359,2432" path="m10335,787l2396,787,1976,787,1976,3218,2396,3218,10335,321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10"/>
          <w:sz w:val="19"/>
        </w:rPr>
        <w:t>完善</w:t>
      </w:r>
      <w:r>
        <w:rPr>
          <w:rFonts w:hint="eastAsia" w:ascii="Arial Unicode MS" w:eastAsia="Arial Unicode MS"/>
          <w:color w:val="333333"/>
          <w:w w:val="110"/>
          <w:sz w:val="19"/>
        </w:rPr>
        <w:t>Controller</w:t>
      </w:r>
    </w:p>
    <w:p>
      <w:pPr>
        <w:pStyle w:val="5"/>
        <w:spacing w:before="15" w:after="1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"/queryBook"</w:t>
            </w:r>
            <w:r>
              <w:rPr>
                <w:color w:val="333333"/>
                <w:w w:val="105"/>
                <w:sz w:val="17"/>
              </w:rPr>
              <w:t>)</w:t>
            </w:r>
          </w:p>
          <w:p>
            <w:pPr>
              <w:pStyle w:val="10"/>
              <w:spacing w:before="100" w:line="331" w:lineRule="auto"/>
              <w:ind w:left="559" w:right="1608" w:hanging="42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queryBook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queryBookName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 xml:space="preserve">Model </w:t>
            </w:r>
            <w:r>
              <w:rPr>
                <w:spacing w:val="-3"/>
                <w:w w:val="105"/>
                <w:sz w:val="17"/>
              </w:rPr>
              <w:t>model</w:t>
            </w:r>
            <w:r>
              <w:rPr>
                <w:color w:val="333333"/>
                <w:spacing w:val="-3"/>
                <w:w w:val="105"/>
                <w:sz w:val="17"/>
              </w:rPr>
              <w:t xml:space="preserve">){ </w:t>
            </w: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要查询的书籍</w:t>
            </w:r>
            <w:r>
              <w:rPr>
                <w:color w:val="AA1111"/>
                <w:w w:val="105"/>
                <w:sz w:val="17"/>
              </w:rPr>
              <w:t>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queryBookName</w:t>
            </w:r>
            <w:r>
              <w:rPr>
                <w:color w:val="333333"/>
                <w:w w:val="105"/>
                <w:sz w:val="17"/>
              </w:rPr>
              <w:t>);</w:t>
            </w:r>
          </w:p>
          <w:p>
            <w:pPr>
              <w:pStyle w:val="10"/>
              <w:spacing w:before="5" w:line="381" w:lineRule="auto"/>
              <w:ind w:left="559" w:right="1383"/>
              <w:rPr>
                <w:sz w:val="17"/>
              </w:rPr>
            </w:pPr>
            <w:r>
              <w:rPr>
                <w:w w:val="105"/>
                <w:sz w:val="17"/>
              </w:rPr>
              <w:t>Books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books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bookService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queryBookByName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queryBookName</w:t>
            </w:r>
            <w:r>
              <w:rPr>
                <w:color w:val="333333"/>
                <w:w w:val="105"/>
                <w:sz w:val="17"/>
              </w:rPr>
              <w:t xml:space="preserve">);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 xml:space="preserve">list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ArrayList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981A1A"/>
                <w:w w:val="105"/>
                <w:sz w:val="17"/>
              </w:rPr>
              <w:t>&gt;</w:t>
            </w:r>
            <w:r>
              <w:rPr>
                <w:color w:val="333333"/>
                <w:w w:val="105"/>
                <w:sz w:val="17"/>
              </w:rPr>
              <w:t xml:space="preserve">();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);</w:t>
            </w:r>
          </w:p>
          <w:p>
            <w:pPr>
              <w:pStyle w:val="10"/>
              <w:spacing w:before="0" w:line="381" w:lineRule="auto"/>
              <w:ind w:left="559" w:right="3853"/>
              <w:rPr>
                <w:sz w:val="17"/>
              </w:rPr>
            </w:pPr>
            <w:r>
              <w:rPr>
                <w:w w:val="105"/>
                <w:sz w:val="17"/>
              </w:rPr>
              <w:t>model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"list"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 xml:space="preserve">); </w:t>
            </w: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"allBook"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0"/>
              <w:spacing w:before="0" w:line="170" w:lineRule="exact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3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测试，查询功能</w:t>
      </w:r>
      <w:r>
        <w:rPr>
          <w:rFonts w:hint="eastAsia" w:ascii="Arial Unicode MS" w:eastAsia="Arial Unicode MS"/>
          <w:color w:val="333333"/>
          <w:sz w:val="19"/>
        </w:rPr>
        <w:t>OK</w:t>
      </w:r>
      <w:r>
        <w:rPr>
          <w:color w:val="333333"/>
          <w:sz w:val="19"/>
        </w:rPr>
        <w:t>！</w:t>
      </w:r>
    </w:p>
    <w:p>
      <w:pPr>
        <w:pStyle w:val="9"/>
        <w:numPr>
          <w:ilvl w:val="0"/>
          <w:numId w:val="30"/>
        </w:numPr>
        <w:tabs>
          <w:tab w:val="left" w:pos="581"/>
        </w:tabs>
        <w:spacing w:before="89" w:after="0" w:line="204" w:lineRule="auto"/>
        <w:ind w:left="580" w:right="207" w:hanging="331"/>
        <w:jc w:val="left"/>
        <w:rPr>
          <w:sz w:val="19"/>
        </w:rPr>
      </w:pPr>
      <w:r>
        <w:rPr>
          <w:color w:val="333333"/>
          <w:spacing w:val="-1"/>
          <w:sz w:val="19"/>
        </w:rPr>
        <w:t xml:space="preserve">无聊优化！我们发现查询的东西不存在的时候，查出来的页面是空的，我们可以提高一下用户的体  </w:t>
      </w:r>
      <w:r>
        <w:rPr>
          <w:color w:val="333333"/>
          <w:w w:val="105"/>
          <w:sz w:val="19"/>
        </w:rPr>
        <w:t>验性！</w:t>
      </w:r>
    </w:p>
    <w:p>
      <w:pPr>
        <w:pStyle w:val="9"/>
        <w:numPr>
          <w:ilvl w:val="1"/>
          <w:numId w:val="30"/>
        </w:numPr>
        <w:tabs>
          <w:tab w:val="left" w:pos="1031"/>
        </w:tabs>
        <w:spacing w:before="54" w:after="0" w:line="240" w:lineRule="auto"/>
        <w:ind w:left="103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在前端添加一个展示全部书籍的按钮</w:t>
      </w:r>
    </w:p>
    <w:p>
      <w:pPr>
        <w:pStyle w:val="5"/>
        <w:spacing w:before="13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138430</wp:posOffset>
            </wp:positionV>
            <wp:extent cx="5105400" cy="1388110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242" cy="1388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9"/>
        <w:numPr>
          <w:ilvl w:val="1"/>
          <w:numId w:val="30"/>
        </w:numPr>
        <w:tabs>
          <w:tab w:val="left" w:pos="1031"/>
        </w:tabs>
        <w:spacing w:before="109" w:after="0" w:line="240" w:lineRule="auto"/>
        <w:ind w:left="103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并在后台增加一些判断性的代码！</w:t>
      </w:r>
    </w:p>
    <w:p>
      <w:pPr>
        <w:pStyle w:val="5"/>
        <w:spacing w:before="10"/>
        <w:rPr>
          <w:sz w:val="8"/>
        </w:rPr>
      </w:pPr>
      <w:r>
        <w:pict>
          <v:group id="_x0000_s1426" o:spid="_x0000_s1426" o:spt="203" style="position:absolute;left:0pt;margin-left:120.5pt;margin-top:9.85pt;height:219.15pt;width:399.95pt;mso-position-horizontal-relative:page;mso-wrap-distance-bottom:0pt;mso-wrap-distance-top:0pt;z-index:-251438080;mso-width-relative:page;mso-height-relative:page;" coordorigin="2411,198" coordsize="7999,4383">
            <o:lock v:ext="edit"/>
            <v:shape id="_x0000_s1427" o:spid="_x0000_s1427" style="position:absolute;left:2418;top:205;height:4368;width:7984;" fillcolor="#F7F7F7" filled="t" stroked="f" coordorigin="2418,205" coordsize="7984,4368" path="m10365,4572l2456,4572,2451,4572,2418,4540,2418,238,2419,233,2423,224,2426,220,2429,216,2433,213,2437,210,2442,208,2446,206,2451,205,10370,205,10391,216,10395,220,10397,224,10401,233,10402,238,10402,4540,10370,4572,10365,4572xe">
              <v:path arrowok="t"/>
              <v:fill on="t" focussize="0,0"/>
              <v:stroke on="f"/>
              <v:imagedata o:title=""/>
              <o:lock v:ext="edit"/>
            </v:shape>
            <v:shape id="_x0000_s1428" o:spid="_x0000_s1428" style="position:absolute;left:2418;top:205;height:4368;width:7984;" filled="f" stroked="t" coordorigin="2418,205" coordsize="7984,4368" path="m2418,4535l2418,243,2418,238,2419,233,2421,228,2423,224,2426,220,2429,216,2433,213,2437,210,2442,208,2446,206,2451,205,2456,205,10365,205,10370,205,10374,206,10379,208,10383,210,10388,213,10391,216,10395,220,10397,224,10399,228,10401,233,10402,238,10402,243,10402,4535,10379,4569,10374,4571,10370,4572,10365,4572,2456,4572,2451,4572,2446,4571,2442,4569,2437,4568,2421,4549,2419,4545,2418,4540,2418,4535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29" o:spid="_x0000_s1429" o:spt="1" style="position:absolute;left:2966;top:242;height:4322;width:73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30" o:spid="_x0000_s1430" o:spt="1" style="position:absolute;left:2425;top:242;height:432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31" o:spid="_x0000_s1431" o:spt="20" style="position:absolute;left:2959;top:243;height:432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32" o:spid="_x0000_s1432" o:spt="202" type="#_x0000_t202" style="position:absolute;left:2966;top:220;height:4337;width:741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"/queryBook"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 w:line="331" w:lineRule="auto"/>
                      <w:ind w:left="543" w:right="1059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queryBook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queryBookName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 xml:space="preserve">Model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 xml:space="preserve">){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要查询的书籍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:"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+</w:t>
                    </w:r>
                    <w:r>
                      <w:rPr>
                        <w:w w:val="105"/>
                        <w:sz w:val="17"/>
                      </w:rPr>
                      <w:t>queryBookName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0" w:line="187" w:lineRule="exact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如果查询的数据存在空格，则优化</w:t>
                    </w:r>
                  </w:p>
                  <w:p>
                    <w:pPr>
                      <w:spacing w:before="88" w:line="381" w:lineRule="auto"/>
                      <w:ind w:left="120" w:right="1059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Books books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sz w:val="17"/>
                      </w:rPr>
                      <w:t>bookService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queryBookByName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queryBookName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trim</w:t>
                    </w:r>
                    <w:r>
                      <w:rPr>
                        <w:color w:val="333333"/>
                        <w:sz w:val="17"/>
                      </w:rPr>
                      <w:t>());</w:t>
                    </w:r>
                  </w:p>
                  <w:p>
                    <w:pPr>
                      <w:spacing w:before="0" w:line="381" w:lineRule="auto"/>
                      <w:ind w:left="543" w:right="2336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 xml:space="preserve">list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new </w:t>
                    </w:r>
                    <w:r>
                      <w:rPr>
                        <w:w w:val="105"/>
                        <w:sz w:val="17"/>
                      </w:rPr>
                      <w:t>ArrayList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(); </w:t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0" w:line="182" w:lineRule="exact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如果没有查出来书籍，则返回全部书籍列表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books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==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</w:t>
                    </w:r>
                  </w:p>
                  <w:p>
                    <w:pPr>
                      <w:spacing w:before="100" w:line="331" w:lineRule="auto"/>
                      <w:ind w:left="966" w:right="1739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list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w w:val="105"/>
                        <w:sz w:val="17"/>
                      </w:rPr>
                      <w:t>bookService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queryAllBook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();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addAttribute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"error"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没有找到本书！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5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 w:line="381" w:lineRule="auto"/>
                      <w:ind w:left="543" w:right="330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addAttribute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"list"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"allBook"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433" o:spid="_x0000_s1433" o:spt="202" type="#_x0000_t202" style="position:absolute;left:2437;top:220;height:4337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9"/>
        <w:numPr>
          <w:ilvl w:val="1"/>
          <w:numId w:val="30"/>
        </w:numPr>
        <w:tabs>
          <w:tab w:val="left" w:pos="1031"/>
        </w:tabs>
        <w:spacing w:before="58" w:after="0" w:line="240" w:lineRule="auto"/>
        <w:ind w:left="103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将错误信息展示在前台页面！完整的查询栏代码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ind w:left="1030"/>
        <w:rPr>
          <w:sz w:val="20"/>
        </w:rPr>
      </w:pPr>
      <w:r>
        <w:rPr>
          <w:sz w:val="20"/>
        </w:rPr>
        <w:pict>
          <v:group id="_x0000_s1434" o:spid="_x0000_s1434" o:spt="203" style="height:273.15pt;width:399.95pt;" coordsize="7999,5463">
            <o:lock v:ext="edit"/>
            <v:shape id="_x0000_s1435" o:spid="_x0000_s1435" style="position:absolute;left:7;top:7;height:5448;width:7984;" fillcolor="#F7F7F7" filled="t" stroked="f" coordorigin="8,8" coordsize="7984,5448" path="m7954,5455l45,5455,40,5455,8,5422,8,40,8,35,12,26,15,22,18,19,22,15,26,12,35,8,40,8,7959,8,7980,19,7984,22,7986,26,7990,35,7991,40,7991,5422,7959,5455,7954,5455xe">
              <v:path arrowok="t"/>
              <v:fill on="t" focussize="0,0"/>
              <v:stroke on="f"/>
              <v:imagedata o:title=""/>
              <o:lock v:ext="edit"/>
            </v:shape>
            <v:shape id="_x0000_s1436" o:spid="_x0000_s1436" style="position:absolute;left:7;top:7;height:5448;width:7984;" filled="f" stroked="t" coordorigin="8,8" coordsize="7984,5448" path="m8,5418l8,45,8,40,8,35,10,31,12,26,15,22,18,19,22,15,26,12,31,10,35,8,40,8,45,8,7954,8,7959,8,7963,8,7968,10,7973,12,7977,15,7980,19,7984,22,7986,26,7988,31,7990,35,7991,40,7991,45,7991,5418,7991,5422,7990,5427,7988,5432,7986,5436,7954,5455,45,5455,10,5432,8,5427,8,5422,8,5418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37" o:spid="_x0000_s1437" o:spt="1" style="position:absolute;left:555;top:45;height:5403;width:73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38" o:spid="_x0000_s1438" o:spt="1" style="position:absolute;left:15;top:45;height:5403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39" o:spid="_x0000_s1439" o:spt="20" style="position:absolute;left:548;top:45;height:540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40" o:spid="_x0000_s1440" o:spt="202" type="#_x0000_t202" style="position:absolute;left:555;top:22;height:5417;width:741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"row"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"col-md-4 column"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 w:line="331" w:lineRule="auto"/>
                      <w:ind w:left="120" w:right="0" w:firstLine="846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sz w:val="17"/>
                      </w:rPr>
                      <w:t xml:space="preserve">&lt;a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 xml:space="preserve">"btn btn-primary" </w:t>
                    </w:r>
                    <w:r>
                      <w:rPr>
                        <w:color w:val="0000CC"/>
                        <w:spacing w:val="-1"/>
                        <w:sz w:val="17"/>
                      </w:rPr>
                      <w:t>href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=</w:t>
                    </w:r>
                    <w:r>
                      <w:rPr>
                        <w:color w:val="AA1111"/>
                        <w:spacing w:val="-1"/>
                        <w:sz w:val="17"/>
                      </w:rPr>
                      <w:t>"${pageContext.request.contextPath}/book/toAddBook"</w:t>
                    </w:r>
                    <w:r>
                      <w:rPr>
                        <w:color w:val="117700"/>
                        <w:spacing w:val="-1"/>
                        <w:sz w:val="17"/>
                      </w:rPr>
                      <w:t>&gt;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新增</w:t>
                    </w:r>
                    <w:r>
                      <w:rPr>
                        <w:color w:val="117700"/>
                        <w:spacing w:val="-4"/>
                        <w:sz w:val="17"/>
                      </w:rPr>
                      <w:t>&lt;/a&gt;</w:t>
                    </w:r>
                  </w:p>
                  <w:p>
                    <w:pPr>
                      <w:spacing w:before="5" w:line="331" w:lineRule="auto"/>
                      <w:ind w:left="120" w:right="423" w:firstLine="846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117700"/>
                        <w:sz w:val="17"/>
                      </w:rPr>
                      <w:t xml:space="preserve">&lt;a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 xml:space="preserve">"btn btn-primary" </w:t>
                    </w:r>
                    <w:r>
                      <w:rPr>
                        <w:color w:val="0000CC"/>
                        <w:spacing w:val="-1"/>
                        <w:sz w:val="17"/>
                      </w:rPr>
                      <w:t>href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=</w:t>
                    </w:r>
                    <w:r>
                      <w:rPr>
                        <w:color w:val="AA1111"/>
                        <w:spacing w:val="-1"/>
                        <w:sz w:val="17"/>
                      </w:rPr>
                      <w:t>"${pageContext.request.contextPath}/book/allBook"</w:t>
                    </w:r>
                    <w:r>
                      <w:rPr>
                        <w:color w:val="117700"/>
                        <w:spacing w:val="-1"/>
                        <w:sz w:val="17"/>
                      </w:rPr>
                      <w:t>&gt;</w:t>
                    </w:r>
                    <w:r>
                      <w:rPr>
                        <w:rFonts w:hint="eastAsia" w:ascii="新宋体" w:eastAsia="新宋体"/>
                        <w:color w:val="333333"/>
                        <w:spacing w:val="-3"/>
                        <w:sz w:val="17"/>
                      </w:rPr>
                      <w:t>显示全部书籍</w:t>
                    </w:r>
                  </w:p>
                  <w:p>
                    <w:pPr>
                      <w:spacing w:before="5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"col-md-8 column"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1" w:line="381" w:lineRule="auto"/>
                      <w:ind w:left="120" w:right="1150" w:firstLine="846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&lt;form</w:t>
                    </w:r>
                    <w:r>
                      <w:rPr>
                        <w:color w:val="117700"/>
                        <w:spacing w:val="-4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"form-inline"</w:t>
                    </w:r>
                    <w:r>
                      <w:rPr>
                        <w:color w:val="AA1111"/>
                        <w:spacing w:val="-4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action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"/book/queryBook"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method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"post"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style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"float:</w:t>
                    </w:r>
                    <w:r>
                      <w:rPr>
                        <w:color w:val="AA1111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right"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0" w:line="170" w:lineRule="exact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&lt;span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style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"color:red;font-weight: bold"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${error}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&lt;/span&gt;</w:t>
                    </w:r>
                  </w:p>
                  <w:p>
                    <w:pPr>
                      <w:spacing w:before="100" w:line="331" w:lineRule="auto"/>
                      <w:ind w:left="120" w:right="519" w:firstLine="1269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</w:t>
                    </w:r>
                    <w:r>
                      <w:rPr>
                        <w:color w:val="117700"/>
                        <w:spacing w:val="-3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"text"</w:t>
                    </w:r>
                    <w:r>
                      <w:rPr>
                        <w:color w:val="AA1111"/>
                        <w:spacing w:val="-3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"queryBookName"</w:t>
                    </w:r>
                    <w:r>
                      <w:rPr>
                        <w:color w:val="AA1111"/>
                        <w:spacing w:val="-3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"form- control"</w:t>
                    </w:r>
                    <w:r>
                      <w:rPr>
                        <w:color w:val="AA1111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placeholder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输入查询书名</w:t>
                    </w:r>
                    <w:r>
                      <w:rPr>
                        <w:color w:val="AA1111"/>
                        <w:spacing w:val="-3"/>
                        <w:w w:val="105"/>
                        <w:sz w:val="17"/>
                      </w:rPr>
                      <w:t xml:space="preserve">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required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0" w:line="187" w:lineRule="exact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"submit"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查询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"btn btn-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1111"/>
                        <w:w w:val="105"/>
                        <w:sz w:val="17"/>
                      </w:rPr>
                      <w:t>primary"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&lt;/form&gt;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</w:txbxContent>
              </v:textbox>
            </v:shape>
            <v:shape id="_x0000_s1441" o:spid="_x0000_s1441" o:spt="202" type="#_x0000_t202" style="position:absolute;left:223;top:1977;height:3418;width:23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</w:txbxContent>
              </v:textbox>
            </v:shape>
            <v:shape id="_x0000_s1442" o:spid="_x0000_s1442" o:spt="202" type="#_x0000_t202" style="position:absolute;left:329;top:86;height:1257;width:12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pStyle w:val="5"/>
        <w:spacing w:before="9"/>
        <w:rPr>
          <w:sz w:val="10"/>
        </w:rPr>
      </w:pPr>
    </w:p>
    <w:p>
      <w:pPr>
        <w:pStyle w:val="2"/>
      </w:pPr>
      <w:bookmarkStart w:id="69" w:name="8、Json"/>
      <w:bookmarkEnd w:id="69"/>
      <w:r>
        <w:rPr>
          <w:color w:val="333333"/>
        </w:rPr>
        <w:t>8</w:t>
      </w:r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Json</w:t>
      </w:r>
    </w:p>
    <w:p>
      <w:pPr>
        <w:pStyle w:val="5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443" o:spid="_x0000_s1443" o:spt="203" style="height:0.75pt;width:445pt;" coordsize="8900,15">
            <o:lock v:ext="edit"/>
            <v:line id="_x0000_s1444" o:spid="_x0000_s1444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31"/>
        </w:numPr>
        <w:tabs>
          <w:tab w:val="left" w:pos="577"/>
        </w:tabs>
        <w:spacing w:before="103" w:after="0" w:line="240" w:lineRule="auto"/>
        <w:ind w:left="576" w:right="0" w:hanging="447"/>
        <w:jc w:val="left"/>
      </w:pPr>
      <w:bookmarkStart w:id="70" w:name="8.1、什么是JSON？"/>
      <w:bookmarkEnd w:id="70"/>
      <w:bookmarkStart w:id="71" w:name="8.1、什么是JSON？"/>
      <w:bookmarkEnd w:id="71"/>
      <w:r>
        <w:rPr>
          <w:color w:val="333333"/>
        </w:rPr>
        <w:t>、什么是</w:t>
      </w:r>
      <w:r>
        <w:rPr>
          <w:rFonts w:ascii="Arial" w:eastAsia="Arial"/>
          <w:color w:val="333333"/>
        </w:rPr>
        <w:t>JSON</w:t>
      </w:r>
      <w:r>
        <w:rPr>
          <w:color w:val="333333"/>
        </w:rPr>
        <w:t>？</w:t>
      </w:r>
    </w:p>
    <w:p>
      <w:pPr>
        <w:pStyle w:val="5"/>
        <w:spacing w:before="149" w:line="204" w:lineRule="auto"/>
        <w:ind w:left="580" w:right="393"/>
      </w:pPr>
      <w:r>
        <w:pict>
          <v:shape id="_x0000_s1445" o:spid="_x0000_s1445" style="position:absolute;left:0pt;margin-left:86pt;margin-top:12.85pt;height:3.8pt;width:3.8pt;mso-position-horizontal-relative:page;z-index:251887616;mso-width-relative:page;mso-height-relative:page;" fillcolor="#333333" filled="t" stroked="f" coordorigin="1721,258" coordsize="76,76" path="m1758,333l1721,300,1721,290,1722,285,1725,276,1728,272,1732,269,1735,265,1739,262,1748,259,1753,258,1763,258,1768,259,1777,262,1781,265,1785,269,1788,272,1791,276,1795,285,1796,290,1796,300,1763,333,1758,3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 xml:space="preserve">JSON( JavaScript Object Notation, JS </w:t>
      </w:r>
      <w:r>
        <w:rPr>
          <w:color w:val="333333"/>
        </w:rPr>
        <w:t>对象标记</w:t>
      </w:r>
      <w:r>
        <w:rPr>
          <w:rFonts w:hint="eastAsia" w:ascii="Arial Unicode MS" w:eastAsia="Arial Unicode MS"/>
          <w:color w:val="333333"/>
        </w:rPr>
        <w:t xml:space="preserve">) </w:t>
      </w:r>
      <w:r>
        <w:rPr>
          <w:color w:val="333333"/>
        </w:rPr>
        <w:t>是一种轻量级的数据交换格式，目前使用特别广泛。</w:t>
      </w:r>
    </w:p>
    <w:p>
      <w:pPr>
        <w:pStyle w:val="5"/>
        <w:spacing w:line="289" w:lineRule="exact"/>
        <w:ind w:left="580"/>
      </w:pPr>
      <w:r>
        <w:pict>
          <v:shape id="_x0000_s1446" o:spid="_x0000_s1446" style="position:absolute;left:0pt;margin-left:86pt;margin-top:5.5pt;height:3.8pt;width:3.8pt;mso-position-horizontal-relative:page;z-index:251888640;mso-width-relative:page;mso-height-relative:page;" fillcolor="#333333" filled="t" stroked="f" coordorigin="1721,110" coordsize="76,76" path="m1758,185l1721,152,1721,143,1753,110,1763,110,1796,143,1796,152,1758,18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采用完全独立于编程语言的</w:t>
      </w:r>
      <w:r>
        <w:rPr>
          <w:b/>
          <w:color w:val="333333"/>
          <w:w w:val="105"/>
        </w:rPr>
        <w:t>文本格式</w:t>
      </w:r>
      <w:r>
        <w:rPr>
          <w:color w:val="333333"/>
          <w:w w:val="105"/>
        </w:rPr>
        <w:t>来存储和表示数据。</w:t>
      </w:r>
    </w:p>
    <w:p>
      <w:pPr>
        <w:pStyle w:val="5"/>
        <w:spacing w:line="302" w:lineRule="exact"/>
        <w:ind w:left="580"/>
      </w:pPr>
      <w:r>
        <w:pict>
          <v:shape id="_x0000_s1447" o:spid="_x0000_s1447" style="position:absolute;left:0pt;margin-left:86pt;margin-top:6pt;height:3.8pt;width:3.8pt;mso-position-horizontal-relative:page;z-index:251889664;mso-width-relative:page;mso-height-relative:page;" fillcolor="#333333" filled="t" stroked="f" coordorigin="1721,121" coordsize="76,76" path="m1758,196l1721,163,1721,153,1753,121,1763,121,1796,153,1796,163,1758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简洁和清晰的层次结构使得 </w:t>
      </w:r>
      <w:r>
        <w:rPr>
          <w:rFonts w:hint="eastAsia" w:ascii="Arial Unicode MS" w:eastAsia="Arial Unicode MS"/>
          <w:color w:val="333333"/>
        </w:rPr>
        <w:t xml:space="preserve">JSON </w:t>
      </w:r>
      <w:r>
        <w:rPr>
          <w:color w:val="333333"/>
        </w:rPr>
        <w:t>成为理想的数据交换语言。</w:t>
      </w:r>
    </w:p>
    <w:p>
      <w:pPr>
        <w:pStyle w:val="5"/>
        <w:spacing w:line="323" w:lineRule="exact"/>
        <w:ind w:left="580"/>
      </w:pPr>
      <w:r>
        <w:pict>
          <v:shape id="_x0000_s1448" o:spid="_x0000_s1448" style="position:absolute;left:0pt;margin-left:86pt;margin-top:5.9pt;height:3.8pt;width:3.8pt;mso-position-horizontal-relative:page;z-index:251890688;mso-width-relative:page;mso-height-relative:page;" fillcolor="#333333" filled="t" stroked="f" coordorigin="1721,119" coordsize="76,76" path="m1758,194l1721,161,1721,151,1753,119,1763,119,1768,120,1772,122,1777,124,1796,151,1796,161,1763,194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易于人阅读和编写，同时也易于机器解析和生成，并有效地提升网络传输效率。</w:t>
      </w:r>
    </w:p>
    <w:p>
      <w:pPr>
        <w:pStyle w:val="5"/>
        <w:spacing w:before="152" w:line="204" w:lineRule="auto"/>
        <w:ind w:left="130" w:right="323"/>
      </w:pPr>
      <w:r>
        <w:rPr>
          <w:color w:val="333333"/>
        </w:rPr>
        <w:t xml:space="preserve">在 </w:t>
      </w:r>
      <w:r>
        <w:rPr>
          <w:rFonts w:hint="eastAsia" w:ascii="Arial Unicode MS" w:eastAsia="Arial Unicode MS"/>
          <w:color w:val="333333"/>
        </w:rPr>
        <w:t xml:space="preserve">JavaScript </w:t>
      </w:r>
      <w:r>
        <w:rPr>
          <w:color w:val="333333"/>
        </w:rPr>
        <w:t>语言中，一切都是对象。因此，任何</w:t>
      </w:r>
      <w:r>
        <w:rPr>
          <w:rFonts w:hint="eastAsia" w:ascii="Arial Unicode MS" w:eastAsia="Arial Unicode MS"/>
          <w:color w:val="333333"/>
        </w:rPr>
        <w:t xml:space="preserve">JavaScript </w:t>
      </w:r>
      <w:r>
        <w:rPr>
          <w:color w:val="333333"/>
        </w:rPr>
        <w:t xml:space="preserve">支持的类型都可以通过 </w:t>
      </w:r>
      <w:r>
        <w:rPr>
          <w:rFonts w:hint="eastAsia" w:ascii="Arial Unicode MS" w:eastAsia="Arial Unicode MS"/>
          <w:color w:val="333333"/>
        </w:rPr>
        <w:t xml:space="preserve">JSON </w:t>
      </w:r>
      <w:r>
        <w:rPr>
          <w:color w:val="333333"/>
        </w:rPr>
        <w:t>来表示，例如字符串、数字、对象、数组等。看看他的要求和语法格式：</w:t>
      </w:r>
    </w:p>
    <w:p>
      <w:pPr>
        <w:pStyle w:val="5"/>
        <w:spacing w:before="150" w:line="206" w:lineRule="auto"/>
        <w:ind w:left="580" w:right="5475"/>
      </w:pPr>
      <w:r>
        <w:pict>
          <v:shape id="_x0000_s1449" o:spid="_x0000_s1449" style="position:absolute;left:0pt;margin-left:86pt;margin-top:13pt;height:3.8pt;width:3.8pt;mso-position-horizontal-relative:page;z-index:251891712;mso-width-relative:page;mso-height-relative:page;" fillcolor="#333333" filled="t" stroked="f" coordorigin="1721,261" coordsize="76,76" path="m1763,336l1753,336,1748,335,1721,303,1721,293,1753,261,1763,261,1796,293,1796,303,1772,333,1768,335,1763,33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50" o:spid="_x0000_s1450" style="position:absolute;left:0pt;margin-left:86pt;margin-top:28pt;height:3.8pt;width:3.8pt;mso-position-horizontal-relative:page;z-index:251892736;mso-width-relative:page;mso-height-relative:page;" fillcolor="#333333" filled="t" stroked="f" coordorigin="1721,561" coordsize="76,76" path="m1758,636l1721,603,1721,593,1721,588,1725,579,1728,575,1732,572,1735,568,1739,565,1748,562,1753,561,1763,561,1768,562,1777,565,1781,568,1785,572,1788,575,1791,579,1795,588,1796,593,1796,603,1763,636,1758,63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2"/>
        </w:rPr>
        <w:t>对象表示为键值对，数据由逗号分隔</w:t>
      </w:r>
      <w:r>
        <w:rPr>
          <w:color w:val="333333"/>
          <w:w w:val="105"/>
        </w:rPr>
        <w:t>花括号保存对象</w:t>
      </w:r>
    </w:p>
    <w:p>
      <w:pPr>
        <w:pStyle w:val="5"/>
        <w:spacing w:line="313" w:lineRule="exact"/>
        <w:ind w:left="580"/>
      </w:pPr>
      <w:r>
        <w:pict>
          <v:shape id="_x0000_s1451" o:spid="_x0000_s1451" style="position:absolute;left:0pt;margin-left:86pt;margin-top:5.4pt;height:3.8pt;width:3.8pt;mso-position-horizontal-relative:page;z-index:251893760;mso-width-relative:page;mso-height-relative:page;" fillcolor="#333333" filled="t" stroked="f" coordorigin="1721,109" coordsize="76,76" path="m1758,184l1721,151,1721,141,1721,136,1725,127,1728,123,1732,119,1735,116,1739,113,1748,109,1753,109,1763,109,1768,109,1777,113,1781,116,1785,119,1788,123,1791,127,1795,136,1796,141,1796,151,1763,183,1758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方括号保存数组</w:t>
      </w:r>
    </w:p>
    <w:p>
      <w:pPr>
        <w:pStyle w:val="5"/>
        <w:spacing w:before="137" w:line="204" w:lineRule="auto"/>
        <w:ind w:left="130" w:right="224"/>
      </w:pPr>
      <w:r>
        <w:pict>
          <v:group id="_x0000_s1452" o:spid="_x0000_s1452" o:spt="203" style="position:absolute;left:0pt;margin-left:75.85pt;margin-top:47.9pt;height:42.8pt;width:444.25pt;mso-position-horizontal-relative:page;z-index:-266712064;mso-width-relative:page;mso-height-relative:page;" coordorigin="1518,958" coordsize="8885,856">
            <o:lock v:ext="edit"/>
            <v:shape id="_x0000_s1453" o:spid="_x0000_s1453" style="position:absolute;left:1517;top:958;height:856;width:8885;" fillcolor="#F7F7F7" filled="t" stroked="f" coordorigin="1518,958" coordsize="8885,856" path="m10365,1814l1555,1814,1550,1814,1546,1813,1541,1811,1536,1809,1518,1781,1518,991,1519,986,1523,977,1525,973,1529,969,1532,966,1536,963,1546,959,1550,958,10370,958,10374,959,10383,963,10388,966,10391,969,10395,973,10397,977,10401,986,10402,991,10402,1781,10379,1811,10374,1813,10370,1814,10365,1814xe">
              <v:path arrowok="t"/>
              <v:fill on="t" focussize="0,0"/>
              <v:stroke on="f"/>
              <v:imagedata o:title=""/>
              <o:lock v:ext="edit"/>
            </v:shape>
            <v:shape id="_x0000_s1454" o:spid="_x0000_s1454" style="position:absolute;left:1525;top:996;height:811;width:8810;" fillcolor="#F7F7F7" filled="t" stroked="f" coordorigin="1525,996" coordsize="8810,811" path="m10335,996l1946,996,1525,996,1525,1806,1946,1806,10335,1806,10335,99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eastAsia="Arial"/>
          <w:b/>
          <w:color w:val="333333"/>
        </w:rPr>
        <w:t xml:space="preserve">JSON </w:t>
      </w:r>
      <w:r>
        <w:rPr>
          <w:b/>
          <w:color w:val="333333"/>
        </w:rPr>
        <w:t>键值对</w:t>
      </w:r>
      <w:r>
        <w:rPr>
          <w:color w:val="333333"/>
        </w:rPr>
        <w:t xml:space="preserve">是用来保存 </w:t>
      </w:r>
      <w:r>
        <w:rPr>
          <w:rFonts w:hint="eastAsia" w:ascii="Arial Unicode MS" w:eastAsia="Arial Unicode MS"/>
          <w:color w:val="333333"/>
        </w:rPr>
        <w:t xml:space="preserve">JavaScript </w:t>
      </w:r>
      <w:r>
        <w:rPr>
          <w:color w:val="333333"/>
        </w:rPr>
        <w:t xml:space="preserve">对象的一种方式，和 </w:t>
      </w:r>
      <w:r>
        <w:rPr>
          <w:rFonts w:hint="eastAsia" w:ascii="Arial Unicode MS" w:eastAsia="Arial Unicode MS"/>
          <w:color w:val="333333"/>
        </w:rPr>
        <w:t xml:space="preserve">JavaScript </w:t>
      </w:r>
      <w:r>
        <w:rPr>
          <w:color w:val="333333"/>
        </w:rPr>
        <w:t>对象的写法也大同小异，键</w:t>
      </w:r>
      <w:r>
        <w:rPr>
          <w:rFonts w:hint="eastAsia" w:ascii="Arial Unicode MS" w:eastAsia="Arial Unicode MS"/>
          <w:color w:val="333333"/>
        </w:rPr>
        <w:t>/</w:t>
      </w:r>
      <w:r>
        <w:rPr>
          <w:color w:val="333333"/>
        </w:rPr>
        <w:t>值对组</w:t>
      </w:r>
      <w:r>
        <w:rPr>
          <w:color w:val="333333"/>
          <w:w w:val="105"/>
        </w:rPr>
        <w:t xml:space="preserve">合中的键名写在前面并用双引号 </w:t>
      </w:r>
      <w:r>
        <w:rPr>
          <w:rFonts w:hint="eastAsia" w:ascii="Arial Unicode MS" w:eastAsia="Arial Unicode MS"/>
          <w:color w:val="333333"/>
          <w:w w:val="105"/>
        </w:rPr>
        <w:t xml:space="preserve">"" </w:t>
      </w:r>
      <w:r>
        <w:rPr>
          <w:color w:val="333333"/>
          <w:w w:val="105"/>
        </w:rPr>
        <w:t xml:space="preserve">包裹，使用冒号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color w:val="333333"/>
          <w:w w:val="105"/>
        </w:rPr>
        <w:t>分隔，然后紧接着值：</w:t>
      </w:r>
    </w:p>
    <w:p>
      <w:pPr>
        <w:pStyle w:val="5"/>
        <w:spacing w:before="1"/>
        <w:rPr>
          <w:sz w:val="11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{</w:t>
            </w:r>
            <w:r>
              <w:rPr>
                <w:w w:val="105"/>
                <w:sz w:val="17"/>
              </w:rPr>
              <w:t>"name"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AA1111"/>
                <w:w w:val="105"/>
                <w:sz w:val="17"/>
              </w:rPr>
              <w:t>"QinJiang"</w:t>
            </w:r>
            <w:r>
              <w:rPr>
                <w:color w:val="333333"/>
                <w:w w:val="105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{</w:t>
            </w:r>
            <w:r>
              <w:rPr>
                <w:w w:val="105"/>
                <w:sz w:val="17"/>
              </w:rPr>
              <w:t>"age"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AA1111"/>
                <w:w w:val="105"/>
                <w:sz w:val="17"/>
              </w:rPr>
              <w:t>"3"</w:t>
            </w:r>
            <w:r>
              <w:rPr>
                <w:color w:val="333333"/>
                <w:w w:val="105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{</w:t>
            </w:r>
            <w:r>
              <w:rPr>
                <w:w w:val="105"/>
                <w:sz w:val="17"/>
              </w:rPr>
              <w:t>"sex"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}</w:t>
            </w:r>
          </w:p>
        </w:tc>
      </w:tr>
    </w:tbl>
    <w:p>
      <w:pPr>
        <w:pStyle w:val="5"/>
        <w:spacing w:before="11"/>
        <w:rPr>
          <w:sz w:val="35"/>
        </w:rPr>
      </w:pPr>
    </w:p>
    <w:p>
      <w:pPr>
        <w:pStyle w:val="5"/>
        <w:ind w:left="130"/>
      </w:pPr>
      <w:r>
        <w:rPr>
          <w:color w:val="333333"/>
        </w:rPr>
        <w:t xml:space="preserve">很多人搞不清楚 </w:t>
      </w:r>
      <w:r>
        <w:rPr>
          <w:rFonts w:hint="eastAsia" w:ascii="Arial Unicode MS" w:eastAsia="Arial Unicode MS"/>
          <w:color w:val="333333"/>
        </w:rPr>
        <w:t xml:space="preserve">JSON </w:t>
      </w:r>
      <w:r>
        <w:rPr>
          <w:color w:val="333333"/>
        </w:rPr>
        <w:t xml:space="preserve">和 </w:t>
      </w:r>
      <w:r>
        <w:rPr>
          <w:rFonts w:hint="eastAsia" w:ascii="Arial Unicode MS" w:eastAsia="Arial Unicode MS"/>
          <w:color w:val="333333"/>
        </w:rPr>
        <w:t xml:space="preserve">JavaScript </w:t>
      </w:r>
      <w:r>
        <w:rPr>
          <w:color w:val="333333"/>
        </w:rPr>
        <w:t>对象的关系，甚至连谁是谁都不清楚。其实，可以这么理解：</w:t>
      </w:r>
    </w:p>
    <w:p>
      <w:pPr>
        <w:pStyle w:val="5"/>
        <w:spacing w:before="134" w:line="204" w:lineRule="auto"/>
        <w:ind w:left="580" w:right="403"/>
      </w:pPr>
      <w:r>
        <w:pict>
          <v:shape id="_x0000_s1455" o:spid="_x0000_s1455" style="position:absolute;left:0pt;margin-left:86pt;margin-top:12.1pt;height:3.8pt;width:3.8pt;mso-position-horizontal-relative:page;z-index:251895808;mso-width-relative:page;mso-height-relative:page;" fillcolor="#333333" filled="t" stroked="f" coordorigin="1721,243" coordsize="76,76" path="m1758,318l1753,318,1748,317,1744,315,1739,313,1721,285,1721,275,1721,270,1725,261,1728,257,1732,254,1735,250,1739,247,1744,245,1748,244,1753,243,1763,243,1785,254,1788,257,1791,261,1795,270,1796,275,1796,285,1772,315,1768,317,1763,318,1758,31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 xml:space="preserve">JSON </w:t>
      </w:r>
      <w:r>
        <w:rPr>
          <w:color w:val="333333"/>
        </w:rPr>
        <w:t xml:space="preserve">是 </w:t>
      </w:r>
      <w:r>
        <w:rPr>
          <w:rFonts w:hint="eastAsia" w:ascii="Arial Unicode MS" w:eastAsia="Arial Unicode MS"/>
          <w:color w:val="333333"/>
        </w:rPr>
        <w:t xml:space="preserve">JavaScript </w:t>
      </w:r>
      <w:r>
        <w:rPr>
          <w:color w:val="333333"/>
        </w:rPr>
        <w:t xml:space="preserve">对象的字符串表示法，它使用文本表示一个 </w:t>
      </w:r>
      <w:r>
        <w:rPr>
          <w:rFonts w:hint="eastAsia" w:ascii="Arial Unicode MS" w:eastAsia="Arial Unicode MS"/>
          <w:color w:val="333333"/>
        </w:rPr>
        <w:t xml:space="preserve">JS </w:t>
      </w:r>
      <w:r>
        <w:rPr>
          <w:color w:val="333333"/>
        </w:rPr>
        <w:t>对象的信息，本质是一个字符串。</w:t>
      </w:r>
    </w:p>
    <w:p>
      <w:pPr>
        <w:spacing w:after="0" w:line="204" w:lineRule="auto"/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5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0"/>
              <w:spacing w:before="0" w:line="90" w:lineRule="exact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9" w:line="297" w:lineRule="auto"/>
              <w:ind w:left="136" w:right="92"/>
              <w:rPr>
                <w:rFonts w:hint="eastAsia" w:ascii="新宋体" w:eastAsia="新宋体"/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obj </w:t>
            </w:r>
            <w:r>
              <w:rPr>
                <w:color w:val="981A1A"/>
                <w:spacing w:val="-10"/>
                <w:w w:val="105"/>
                <w:sz w:val="17"/>
              </w:rPr>
              <w:t xml:space="preserve">= </w:t>
            </w:r>
            <w:r>
              <w:rPr>
                <w:color w:val="333333"/>
                <w:w w:val="105"/>
                <w:sz w:val="17"/>
              </w:rPr>
              <w:t>{</w:t>
            </w:r>
            <w:r>
              <w:rPr>
                <w:w w:val="105"/>
                <w:sz w:val="17"/>
              </w:rPr>
              <w:t>a</w:t>
            </w:r>
            <w:r>
              <w:rPr>
                <w:color w:val="333333"/>
                <w:spacing w:val="-10"/>
                <w:w w:val="105"/>
                <w:sz w:val="17"/>
              </w:rPr>
              <w:t xml:space="preserve">: </w:t>
            </w:r>
            <w:r>
              <w:rPr>
                <w:color w:val="AA1111"/>
                <w:w w:val="105"/>
                <w:sz w:val="17"/>
              </w:rPr>
              <w:t>'Hello'</w:t>
            </w:r>
            <w:r>
              <w:rPr>
                <w:color w:val="333333"/>
                <w:spacing w:val="-10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b</w:t>
            </w:r>
            <w:r>
              <w:rPr>
                <w:color w:val="333333"/>
                <w:spacing w:val="-10"/>
                <w:w w:val="105"/>
                <w:sz w:val="17"/>
              </w:rPr>
              <w:t xml:space="preserve">: </w:t>
            </w:r>
            <w:r>
              <w:rPr>
                <w:color w:val="AA1111"/>
                <w:w w:val="105"/>
                <w:sz w:val="17"/>
              </w:rPr>
              <w:t>'World'</w:t>
            </w:r>
            <w:r>
              <w:rPr>
                <w:color w:val="333333"/>
                <w:spacing w:val="-6"/>
                <w:w w:val="105"/>
                <w:sz w:val="17"/>
              </w:rPr>
              <w:t xml:space="preserve">};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spacing w:val="-1"/>
                <w:w w:val="105"/>
                <w:sz w:val="17"/>
              </w:rPr>
              <w:t>这是一个对象，注意键名也是可以使用引号包裹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</w:t>
            </w:r>
          </w:p>
          <w:p>
            <w:pPr>
              <w:pStyle w:val="10"/>
              <w:spacing w:before="0" w:line="126" w:lineRule="exact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json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AA1111"/>
                <w:w w:val="105"/>
                <w:sz w:val="17"/>
              </w:rPr>
              <w:t>'{"a": "Hello", "b": "World"}'</w:t>
            </w:r>
            <w:r>
              <w:rPr>
                <w:color w:val="333333"/>
                <w:w w:val="105"/>
                <w:sz w:val="17"/>
              </w:rPr>
              <w:t xml:space="preserve">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这是一个 </w:t>
            </w:r>
            <w:r>
              <w:rPr>
                <w:color w:val="AA5400"/>
                <w:w w:val="105"/>
                <w:sz w:val="17"/>
              </w:rPr>
              <w:t xml:space="preserve">JSON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字符串，本质是一个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434" w:type="dxa"/>
            <w:gridSpan w:val="2"/>
            <w:tcBorders>
              <w:top w:val="nil"/>
            </w:tcBorders>
            <w:shd w:val="clear" w:color="auto" w:fill="F7F7F7"/>
          </w:tcPr>
          <w:p>
            <w:pPr>
              <w:pStyle w:val="10"/>
              <w:spacing w:before="124"/>
              <w:ind w:left="544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字符串</w:t>
            </w:r>
          </w:p>
        </w:tc>
      </w:tr>
    </w:tbl>
    <w:p>
      <w:pPr>
        <w:pStyle w:val="5"/>
        <w:rPr>
          <w:sz w:val="20"/>
        </w:rPr>
      </w:pPr>
    </w:p>
    <w:p>
      <w:pPr>
        <w:pStyle w:val="5"/>
        <w:spacing w:before="6"/>
        <w:rPr>
          <w:sz w:val="11"/>
        </w:rPr>
      </w:pPr>
    </w:p>
    <w:p>
      <w:pPr>
        <w:pStyle w:val="4"/>
      </w:pPr>
      <w:r>
        <w:pict>
          <v:shape id="_x0000_s1456" o:spid="_x0000_s1456" style="position:absolute;left:0pt;margin-left:98.4pt;margin-top:-86.2pt;height:56.3pt;width:421.7pt;mso-position-horizontal-relative:page;z-index:-266710016;mso-width-relative:page;mso-height-relative:page;" fillcolor="#F7F7F7" filled="t" stroked="f" coordorigin="1968,-1725" coordsize="8434,1126" path="m10402,-1692l10401,-1697,10397,-1706,10395,-1710,10391,-1714,10388,-1717,10383,-1720,10374,-1724,10370,-1725,2001,-1725,1996,-1724,1987,-1720,1983,-1717,1979,-1714,1976,-1710,1973,-1706,1969,-1697,1968,-1692,1968,-632,1969,-627,1973,-618,1976,-614,1976,-607,1983,-607,1987,-604,1996,-600,2001,-599,2006,-599,10365,-599,10402,-632,10402,-1692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color w:val="333333"/>
        </w:rPr>
        <w:t xml:space="preserve">JSON </w:t>
      </w:r>
      <w:r>
        <w:rPr>
          <w:color w:val="333333"/>
        </w:rPr>
        <w:t xml:space="preserve">和 </w:t>
      </w:r>
      <w:r>
        <w:rPr>
          <w:rFonts w:ascii="Arial" w:eastAsia="Arial"/>
          <w:color w:val="333333"/>
        </w:rPr>
        <w:t xml:space="preserve">JavaScript </w:t>
      </w:r>
      <w:r>
        <w:rPr>
          <w:color w:val="333333"/>
        </w:rPr>
        <w:t>对象互转</w:t>
      </w:r>
    </w:p>
    <w:p>
      <w:pPr>
        <w:pStyle w:val="5"/>
        <w:spacing w:before="115"/>
        <w:ind w:left="580"/>
      </w:pPr>
      <w:r>
        <w:pict>
          <v:shape id="_x0000_s1457" o:spid="_x0000_s1457" style="position:absolute;left:0pt;margin-left:86pt;margin-top:13pt;height:3.8pt;width:3.8pt;mso-position-horizontal-relative:page;z-index:251897856;mso-width-relative:page;mso-height-relative:page;" fillcolor="#333333" filled="t" stroked="f" coordorigin="1721,261" coordsize="76,76" path="m1758,336l1721,303,1721,293,1721,288,1725,279,1728,275,1732,272,1735,268,1739,265,1748,262,1753,261,1763,261,1768,262,1777,265,1781,268,1785,272,1788,275,1791,279,1795,288,1796,293,1796,303,1763,336,1758,33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458" o:spid="_x0000_s1458" o:spt="203" style="position:absolute;left:0pt;margin-left:98.4pt;margin-top:33.65pt;height:29.3pt;width:421.7pt;mso-position-horizontal-relative:page;z-index:-266707968;mso-width-relative:page;mso-height-relative:page;" coordorigin="1968,673" coordsize="8434,586">
            <o:lock v:ext="edit"/>
            <v:shape id="_x0000_s1459" o:spid="_x0000_s1459" style="position:absolute;left:1968;top:673;height:586;width:8434;" fillcolor="#F7F7F7" filled="t" stroked="f" coordorigin="1968,673" coordsize="8434,586" path="m10365,1259l2006,1259,2001,1259,1971,1235,1969,1231,1968,1226,1968,706,1969,701,1973,692,1976,688,1979,684,1983,681,1987,678,1996,674,2001,673,10370,673,10374,674,10383,678,10388,681,10391,684,10395,688,10397,692,10401,701,10402,706,10402,1226,10370,1259,10365,1259xe">
              <v:path arrowok="t"/>
              <v:fill on="t" focussize="0,0"/>
              <v:stroke on="f"/>
              <v:imagedata o:title=""/>
              <o:lock v:ext="edit"/>
            </v:shape>
            <v:shape id="_x0000_s1460" o:spid="_x0000_s1460" style="position:absolute;left:1975;top:710;height:541;width:8359;" fillcolor="#F7F7F7" filled="t" stroked="f" coordorigin="1976,711" coordsize="8359,541" path="m10335,711l2396,711,1976,711,1976,1251,2396,1251,10335,1251,10335,7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</w:rPr>
        <w:t>要实现从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字符串转换为</w:t>
      </w:r>
      <w:r>
        <w:rPr>
          <w:rFonts w:hint="eastAsia" w:ascii="Arial Unicode MS" w:eastAsia="Arial Unicode MS"/>
          <w:color w:val="333333"/>
        </w:rPr>
        <w:t xml:space="preserve">JavaScript </w:t>
      </w:r>
      <w:r>
        <w:rPr>
          <w:color w:val="333333"/>
        </w:rPr>
        <w:t xml:space="preserve">对象，使用 </w:t>
      </w:r>
      <w:r>
        <w:rPr>
          <w:rFonts w:hint="eastAsia" w:ascii="Arial Unicode MS" w:eastAsia="Arial Unicode MS"/>
          <w:color w:val="333333"/>
        </w:rPr>
        <w:t xml:space="preserve">JSON.parse() </w:t>
      </w:r>
      <w:r>
        <w:rPr>
          <w:color w:val="333333"/>
        </w:rPr>
        <w:t>方法：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920"/>
        <w:gridCol w:w="3069"/>
        <w:gridCol w:w="530"/>
        <w:gridCol w:w="3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20" w:type="dxa"/>
            <w:tcBorders>
              <w:top w:val="single" w:color="E7E9EC" w:sz="18" w:space="0"/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920" w:type="dxa"/>
            <w:tcBorders>
              <w:top w:val="single" w:color="E7E9EC" w:sz="18" w:space="0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30"/>
              <w:jc w:val="right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>obj</w:t>
            </w:r>
          </w:p>
        </w:tc>
        <w:tc>
          <w:tcPr>
            <w:tcW w:w="3069" w:type="dxa"/>
            <w:tcBorders>
              <w:top w:val="single" w:color="E7E9EC" w:sz="18" w:space="0"/>
            </w:tcBorders>
            <w:shd w:val="clear" w:color="auto" w:fill="F7F7F7"/>
          </w:tcPr>
          <w:p>
            <w:pPr>
              <w:pStyle w:val="10"/>
              <w:spacing w:before="61"/>
              <w:ind w:left="72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parse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'{"a":</w:t>
            </w:r>
            <w:r>
              <w:rPr>
                <w:color w:val="AA1111"/>
                <w:spacing w:val="-47"/>
                <w:w w:val="105"/>
                <w:sz w:val="17"/>
              </w:rPr>
              <w:t xml:space="preserve"> </w:t>
            </w:r>
            <w:r>
              <w:rPr>
                <w:color w:val="AA1111"/>
                <w:w w:val="105"/>
                <w:sz w:val="17"/>
              </w:rPr>
              <w:t>"Hello",</w:t>
            </w:r>
          </w:p>
        </w:tc>
        <w:tc>
          <w:tcPr>
            <w:tcW w:w="530" w:type="dxa"/>
            <w:tcBorders>
              <w:top w:val="single" w:color="E7E9EC" w:sz="18" w:space="0"/>
            </w:tcBorders>
            <w:shd w:val="clear" w:color="auto" w:fill="F7F7F7"/>
          </w:tcPr>
          <w:p>
            <w:pPr>
              <w:pStyle w:val="10"/>
              <w:spacing w:before="61"/>
              <w:ind w:left="71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"b":</w:t>
            </w:r>
          </w:p>
        </w:tc>
        <w:tc>
          <w:tcPr>
            <w:tcW w:w="3498" w:type="dxa"/>
            <w:tcBorders>
              <w:top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61"/>
              <w:ind w:left="70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"World"}'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2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920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right="32"/>
              <w:jc w:val="right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sz w:val="17"/>
              </w:rPr>
              <w:t>结果是</w:t>
            </w:r>
          </w:p>
        </w:tc>
        <w:tc>
          <w:tcPr>
            <w:tcW w:w="3069" w:type="dxa"/>
            <w:tcBorders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spacing w:before="58"/>
              <w:ind w:left="70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{a: 'Hello', b: 'World'}</w:t>
            </w:r>
          </w:p>
        </w:tc>
        <w:tc>
          <w:tcPr>
            <w:tcW w:w="530" w:type="dxa"/>
            <w:tcBorders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98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5"/>
        <w:spacing w:before="191"/>
        <w:ind w:left="580"/>
      </w:pPr>
      <w:r>
        <w:pict>
          <v:shape id="_x0000_s1461" o:spid="_x0000_s1461" style="position:absolute;left:0pt;margin-left:86pt;margin-top:16.8pt;height:3.8pt;width:3.8pt;mso-position-horizontal-relative:page;z-index:251899904;mso-width-relative:page;mso-height-relative:page;" fillcolor="#333333" filled="t" stroked="f" coordorigin="1721,337" coordsize="76,76" path="m1758,412l1721,379,1721,369,1753,337,1763,337,1796,369,1796,379,1758,4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462" o:spid="_x0000_s1462" o:spt="203" style="position:absolute;left:0pt;margin-left:98.4pt;margin-top:37.45pt;height:29.3pt;width:421.7pt;mso-position-horizontal-relative:page;z-index:-266705920;mso-width-relative:page;mso-height-relative:page;" coordorigin="1968,749" coordsize="8434,586">
            <o:lock v:ext="edit"/>
            <v:shape id="_x0000_s1463" o:spid="_x0000_s1463" style="position:absolute;left:1968;top:749;height:586;width:8434;" fillcolor="#F7F7F7" filled="t" stroked="f" coordorigin="1968,749" coordsize="8434,586" path="m10365,1335l2006,1335,2001,1335,1968,1302,1968,782,2001,749,10370,749,10402,782,10402,1302,10365,1335xe">
              <v:path arrowok="t"/>
              <v:fill on="t" focussize="0,0"/>
              <v:stroke on="f"/>
              <v:imagedata o:title=""/>
              <o:lock v:ext="edit"/>
            </v:shape>
            <v:shape id="_x0000_s1464" o:spid="_x0000_s1464" style="position:absolute;left:1975;top:786;height:541;width:8359;" fillcolor="#F7F7F7" filled="t" stroked="f" coordorigin="1976,787" coordsize="8359,541" path="m10335,787l2396,787,1976,787,1976,1327,2396,1327,10335,1327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</w:rPr>
        <w:t>要实现从</w:t>
      </w:r>
      <w:r>
        <w:rPr>
          <w:rFonts w:hint="eastAsia" w:ascii="Arial Unicode MS" w:eastAsia="Arial Unicode MS"/>
          <w:color w:val="333333"/>
        </w:rPr>
        <w:t xml:space="preserve">JavaScript </w:t>
      </w:r>
      <w:r>
        <w:rPr>
          <w:color w:val="333333"/>
        </w:rPr>
        <w:t>对象转换为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 xml:space="preserve">字符串，使用 </w:t>
      </w:r>
      <w:r>
        <w:rPr>
          <w:rFonts w:hint="eastAsia" w:ascii="Arial Unicode MS" w:eastAsia="Arial Unicode MS"/>
          <w:color w:val="333333"/>
        </w:rPr>
        <w:t xml:space="preserve">JSON.stringify() </w:t>
      </w:r>
      <w:r>
        <w:rPr>
          <w:color w:val="333333"/>
        </w:rPr>
        <w:t>方法：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json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stringify</w:t>
            </w:r>
            <w:r>
              <w:rPr>
                <w:color w:val="333333"/>
                <w:w w:val="105"/>
                <w:sz w:val="17"/>
              </w:rPr>
              <w:t>({</w:t>
            </w:r>
            <w:r>
              <w:rPr>
                <w:w w:val="105"/>
                <w:sz w:val="17"/>
              </w:rPr>
              <w:t>a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AA1111"/>
                <w:w w:val="105"/>
                <w:sz w:val="17"/>
              </w:rPr>
              <w:t>'Hello'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b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AA1111"/>
                <w:w w:val="105"/>
                <w:sz w:val="17"/>
              </w:rPr>
              <w:t>'World'</w:t>
            </w:r>
            <w:r>
              <w:rPr>
                <w:color w:val="333333"/>
                <w:w w:val="105"/>
                <w:sz w:val="17"/>
              </w:rPr>
              <w:t>});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结果是 </w:t>
            </w:r>
            <w:r>
              <w:rPr>
                <w:color w:val="AA5400"/>
                <w:w w:val="105"/>
                <w:sz w:val="17"/>
              </w:rPr>
              <w:t>'{"a": "Hello", "b": "World"}'</w:t>
            </w:r>
          </w:p>
        </w:tc>
      </w:tr>
    </w:tbl>
    <w:p>
      <w:pPr>
        <w:pStyle w:val="5"/>
        <w:spacing w:before="15"/>
        <w:rPr>
          <w:sz w:val="34"/>
        </w:rPr>
      </w:pPr>
    </w:p>
    <w:p>
      <w:pPr>
        <w:pStyle w:val="4"/>
        <w:spacing w:before="0"/>
      </w:pPr>
      <w:r>
        <w:rPr>
          <w:color w:val="333333"/>
          <w:w w:val="105"/>
        </w:rPr>
        <w:t>代码测试</w:t>
      </w:r>
    </w:p>
    <w:p>
      <w:pPr>
        <w:pStyle w:val="9"/>
        <w:numPr>
          <w:ilvl w:val="0"/>
          <w:numId w:val="32"/>
        </w:numPr>
        <w:tabs>
          <w:tab w:val="left" w:pos="581"/>
        </w:tabs>
        <w:spacing w:before="115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</w:t>
      </w:r>
      <w:r>
        <w:rPr>
          <w:rFonts w:hint="eastAsia" w:ascii="Arial Unicode MS" w:eastAsia="Arial Unicode MS"/>
          <w:color w:val="333333"/>
          <w:w w:val="105"/>
          <w:sz w:val="19"/>
        </w:rPr>
        <w:t>module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，</w:t>
      </w:r>
      <w:r>
        <w:rPr>
          <w:rFonts w:hint="eastAsia" w:ascii="Arial Unicode MS" w:eastAsia="Arial Unicode MS"/>
          <w:color w:val="333333"/>
          <w:w w:val="105"/>
          <w:sz w:val="19"/>
        </w:rPr>
        <w:t>springmvc-05-json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添加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color w:val="333333"/>
          <w:w w:val="105"/>
          <w:sz w:val="19"/>
        </w:rPr>
        <w:t>的支持</w:t>
      </w:r>
    </w:p>
    <w:p>
      <w:pPr>
        <w:pStyle w:val="9"/>
        <w:numPr>
          <w:ilvl w:val="0"/>
          <w:numId w:val="32"/>
        </w:numPr>
        <w:tabs>
          <w:tab w:val="left" w:pos="581"/>
        </w:tabs>
        <w:spacing w:before="36" w:after="0" w:line="240" w:lineRule="auto"/>
        <w:ind w:left="580" w:right="0" w:hanging="211"/>
        <w:jc w:val="left"/>
        <w:rPr>
          <w:sz w:val="19"/>
        </w:rPr>
      </w:pPr>
      <w:r>
        <w:pict>
          <v:group id="_x0000_s1465" o:spid="_x0000_s1465" o:spt="203" style="position:absolute;left:0pt;margin-left:98.4pt;margin-top:29.7pt;height:366.95pt;width:421.7pt;mso-position-horizontal-relative:page;z-index:-266704896;mso-width-relative:page;mso-height-relative:page;" coordorigin="1968,594" coordsize="8434,7339">
            <o:lock v:ext="edit"/>
            <v:shape id="_x0000_s1466" o:spid="_x0000_s1466" style="position:absolute;left:1968;top:594;height:7339;width:8434;" fillcolor="#F7F7F7" filled="t" stroked="f" coordorigin="1968,594" coordsize="8434,7339" path="m10365,7933l2006,7933,2001,7933,1968,7900,1968,627,1969,622,1973,613,1976,609,1979,605,1983,602,1987,599,1996,595,2001,594,10370,594,10374,595,10379,597,10383,599,10388,602,10391,605,10395,609,10397,613,10401,622,10402,627,10402,7900,10370,7933,10365,7933xe">
              <v:path arrowok="t"/>
              <v:fill on="t" focussize="0,0"/>
              <v:stroke on="f"/>
              <v:imagedata o:title=""/>
              <o:lock v:ext="edit"/>
            </v:shape>
            <v:shape id="_x0000_s1467" o:spid="_x0000_s1467" style="position:absolute;left:1975;top:631;height:7294;width:8359;" fillcolor="#F7F7F7" filled="t" stroked="f" coordorigin="1976,632" coordsize="8359,7294" path="m10335,632l2516,632,1976,632,1976,7925,2516,7925,10335,7925,10335,632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在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color w:val="333333"/>
          <w:spacing w:val="-2"/>
          <w:w w:val="105"/>
          <w:sz w:val="19"/>
        </w:rPr>
        <w:t xml:space="preserve">目录下新建一个 </w:t>
      </w:r>
      <w:r>
        <w:rPr>
          <w:rFonts w:hint="eastAsia" w:ascii="Arial Unicode MS" w:eastAsia="Arial Unicode MS"/>
          <w:color w:val="333333"/>
          <w:w w:val="105"/>
          <w:sz w:val="19"/>
        </w:rPr>
        <w:t>json-1.html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编写测试内容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&lt;html </w:t>
            </w:r>
            <w:r>
              <w:rPr>
                <w:color w:val="0000CC"/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&lt;meta </w:t>
            </w:r>
            <w:r>
              <w:rPr>
                <w:color w:val="0000CC"/>
                <w:w w:val="105"/>
                <w:sz w:val="17"/>
              </w:rPr>
              <w:t>charset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JSON_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秦疆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&lt;script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"text/javascript"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编写一个</w:t>
            </w:r>
            <w:r>
              <w:rPr>
                <w:color w:val="AA5400"/>
                <w:w w:val="105"/>
                <w:sz w:val="17"/>
              </w:rPr>
              <w:t>js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user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age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sex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</w:t>
            </w:r>
            <w:r>
              <w:rPr>
                <w:color w:val="AA5400"/>
                <w:w w:val="105"/>
                <w:sz w:val="17"/>
              </w:rPr>
              <w:t>js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对象转换成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字符串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str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stringify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console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字符串转换为</w:t>
            </w:r>
            <w:r>
              <w:rPr>
                <w:color w:val="AA5400"/>
                <w:w w:val="105"/>
                <w:sz w:val="17"/>
              </w:rPr>
              <w:t>js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user2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parse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console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user2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age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user2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user2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sex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9"/>
        <w:numPr>
          <w:ilvl w:val="0"/>
          <w:numId w:val="32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在</w:t>
      </w:r>
      <w:r>
        <w:rPr>
          <w:rFonts w:hint="eastAsia" w:ascii="Arial Unicode MS" w:eastAsia="Arial Unicode MS"/>
          <w:color w:val="333333"/>
          <w:sz w:val="19"/>
        </w:rPr>
        <w:t>IDEA</w:t>
      </w:r>
      <w:r>
        <w:rPr>
          <w:color w:val="333333"/>
          <w:sz w:val="19"/>
        </w:rPr>
        <w:t>中使用浏览器打开，查看控制台输出！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ind w:left="1736"/>
        <w:rPr>
          <w:sz w:val="20"/>
        </w:rPr>
      </w:pPr>
      <w:r>
        <w:rPr>
          <w:sz w:val="20"/>
        </w:rPr>
        <w:drawing>
          <wp:inline distT="0" distB="0" distL="0" distR="0">
            <wp:extent cx="3905250" cy="1276350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97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sz w:val="20"/>
        </w:rPr>
      </w:pPr>
    </w:p>
    <w:p>
      <w:pPr>
        <w:pStyle w:val="5"/>
        <w:spacing w:before="12"/>
        <w:rPr>
          <w:sz w:val="12"/>
        </w:rPr>
      </w:pPr>
    </w:p>
    <w:p>
      <w:pPr>
        <w:pStyle w:val="3"/>
        <w:numPr>
          <w:ilvl w:val="1"/>
          <w:numId w:val="31"/>
        </w:numPr>
        <w:tabs>
          <w:tab w:val="left" w:pos="577"/>
        </w:tabs>
        <w:spacing w:before="25" w:after="0" w:line="240" w:lineRule="auto"/>
        <w:ind w:left="576" w:right="0" w:hanging="447"/>
        <w:jc w:val="left"/>
      </w:pPr>
      <w:bookmarkStart w:id="72" w:name="8.2、Controller返回JSON数据"/>
      <w:bookmarkEnd w:id="72"/>
      <w:bookmarkStart w:id="73" w:name="8.2、Controller返回JSON数据"/>
      <w:bookmarkEnd w:id="73"/>
      <w:r>
        <w:rPr>
          <w:color w:val="333333"/>
        </w:rPr>
        <w:t>、</w:t>
      </w:r>
      <w:r>
        <w:rPr>
          <w:rFonts w:ascii="Arial" w:eastAsia="Arial"/>
          <w:color w:val="333333"/>
        </w:rPr>
        <w:t>Controller</w:t>
      </w:r>
      <w:r>
        <w:rPr>
          <w:color w:val="333333"/>
        </w:rPr>
        <w:t>返回</w:t>
      </w:r>
      <w:r>
        <w:rPr>
          <w:rFonts w:ascii="Arial" w:eastAsia="Arial"/>
          <w:color w:val="333333"/>
        </w:rPr>
        <w:t>JSON</w:t>
      </w:r>
      <w:r>
        <w:rPr>
          <w:color w:val="333333"/>
        </w:rPr>
        <w:t>数据</w:t>
      </w:r>
    </w:p>
    <w:p>
      <w:pPr>
        <w:pStyle w:val="5"/>
        <w:spacing w:before="112"/>
        <w:ind w:left="580"/>
      </w:pPr>
      <w:r>
        <w:pict>
          <v:shape id="_x0000_s1468" o:spid="_x0000_s1468" style="position:absolute;left:0pt;margin-left:86pt;margin-top:12.85pt;height:3.8pt;width:3.8pt;mso-position-horizontal-relative:page;z-index:251902976;mso-width-relative:page;mso-height-relative:page;" fillcolor="#333333" filled="t" stroked="f" coordorigin="1721,258" coordsize="76,76" path="m1758,333l1753,333,1748,332,1744,330,1739,328,1721,300,1721,290,1721,285,1725,276,1728,272,1732,269,1735,265,1739,262,1744,260,1748,259,1753,258,1763,258,1768,259,1772,261,1777,262,1781,265,1785,269,1788,272,1791,276,1795,285,1796,290,1796,300,1772,330,1768,332,1763,333,1758,3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Jackson</w:t>
      </w:r>
      <w:r>
        <w:rPr>
          <w:color w:val="333333"/>
        </w:rPr>
        <w:t>应该是目前比较好的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解析工具了</w:t>
      </w:r>
    </w:p>
    <w:p>
      <w:pPr>
        <w:pStyle w:val="5"/>
        <w:spacing w:before="52" w:line="264" w:lineRule="auto"/>
        <w:ind w:left="580" w:right="3486"/>
      </w:pPr>
      <w:r>
        <w:pict>
          <v:shape id="_x0000_s1469" o:spid="_x0000_s1469" style="position:absolute;left:0pt;margin-left:86pt;margin-top:9.85pt;height:3.8pt;width:3.8pt;mso-position-horizontal-relative:page;z-index:251904000;mso-width-relative:page;mso-height-relative:page;" fillcolor="#333333" filled="t" stroked="f" coordorigin="1721,198" coordsize="76,76" path="m1758,273l1721,240,1721,230,1721,225,1725,216,1728,212,1732,209,1735,205,1739,202,1748,199,1753,198,1763,198,1768,199,1777,202,1781,205,1785,209,1788,212,1791,216,1795,225,1796,230,1796,240,1763,273,1758,27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70" o:spid="_x0000_s1470" style="position:absolute;left:0pt;margin-left:86pt;margin-top:29.35pt;height:3.8pt;width:3.8pt;mso-position-horizontal-relative:page;z-index:251905024;mso-width-relative:page;mso-height-relative:page;" fillcolor="#333333" filled="t" stroked="f" coordorigin="1721,588" coordsize="76,76" path="m1758,663l1721,630,1721,620,1753,588,1763,588,1796,620,1796,630,1758,66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71" o:spid="_x0000_s1471" style="position:absolute;left:0pt;margin-left:98.4pt;margin-top:50pt;height:110.35pt;width:421.7pt;mso-position-horizontal-relative:page;z-index:-266700800;mso-width-relative:page;mso-height-relative:page;" fillcolor="#F7F7F7" filled="t" stroked="f" coordorigin="1968,1001" coordsize="8434,2207" path="m10402,1033l10370,1001,2001,1001,1968,1033,1968,3174,1969,3179,1973,3188,1976,3192,1976,3199,1983,3199,1987,3202,1991,3204,1996,3206,2001,3207,2006,3207,10365,3207,10402,3174,10402,103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当然工具不止这一个，比如还有阿里巴巴的 </w:t>
      </w:r>
      <w:r>
        <w:rPr>
          <w:rFonts w:hint="eastAsia" w:ascii="Arial Unicode MS" w:eastAsia="Arial Unicode MS"/>
          <w:color w:val="333333"/>
        </w:rPr>
        <w:t xml:space="preserve">fastjson </w:t>
      </w:r>
      <w:r>
        <w:rPr>
          <w:color w:val="333333"/>
        </w:rPr>
        <w:t>等等。我们这里使用</w:t>
      </w:r>
      <w:r>
        <w:rPr>
          <w:rFonts w:hint="eastAsia" w:ascii="Arial Unicode MS" w:eastAsia="Arial Unicode MS"/>
          <w:color w:val="333333"/>
        </w:rPr>
        <w:t>Jackson</w:t>
      </w:r>
      <w:r>
        <w:rPr>
          <w:color w:val="333333"/>
        </w:rPr>
        <w:t>，使用它需要导入它的</w:t>
      </w:r>
      <w:r>
        <w:rPr>
          <w:rFonts w:hint="eastAsia" w:ascii="Arial Unicode MS" w:eastAsia="Arial Unicode MS"/>
          <w:color w:val="333333"/>
        </w:rPr>
        <w:t>jar</w:t>
      </w:r>
      <w:r>
        <w:rPr>
          <w:color w:val="333333"/>
        </w:rPr>
        <w:t>包；</w:t>
      </w:r>
    </w:p>
    <w:p>
      <w:pPr>
        <w:pStyle w:val="5"/>
        <w:spacing w:before="8"/>
        <w:rPr>
          <w:sz w:val="8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13"/>
              <w:rPr>
                <w:rFonts w:ascii="微软雅黑"/>
                <w:sz w:val="16"/>
              </w:rPr>
            </w:pPr>
          </w:p>
          <w:p>
            <w:pPr>
              <w:pStyle w:val="10"/>
              <w:spacing w:before="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</w:p>
          <w:p>
            <w:pPr>
              <w:pStyle w:val="10"/>
              <w:spacing w:before="100" w:line="381" w:lineRule="auto"/>
              <w:ind w:left="136" w:right="265"/>
              <w:rPr>
                <w:sz w:val="17"/>
              </w:rPr>
            </w:pPr>
            <w:r>
              <w:rPr>
                <w:color w:val="AA5400"/>
                <w:sz w:val="17"/>
              </w:rPr>
              <w:t xml:space="preserve">https://mvnrepository.com/artifact/com.fasterxml.jackson.core/jackson- </w:t>
            </w:r>
            <w:r>
              <w:rPr>
                <w:color w:val="AA5400"/>
                <w:w w:val="105"/>
                <w:sz w:val="17"/>
              </w:rPr>
              <w:t>core --&gt;</w:t>
            </w:r>
          </w:p>
          <w:p>
            <w:pPr>
              <w:pStyle w:val="10"/>
              <w:spacing w:before="0" w:line="170" w:lineRule="exact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&lt;dependency&gt;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&lt;groupId&gt;</w:t>
            </w:r>
            <w:r>
              <w:rPr>
                <w:color w:val="333333"/>
                <w:w w:val="105"/>
                <w:sz w:val="17"/>
              </w:rPr>
              <w:t>com.fasterxml.jackson.core</w:t>
            </w:r>
            <w:r>
              <w:rPr>
                <w:color w:val="117700"/>
                <w:w w:val="105"/>
                <w:sz w:val="17"/>
              </w:rPr>
              <w:t>&lt;/groupId&gt;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&lt;artifactId&gt;</w:t>
            </w:r>
            <w:r>
              <w:rPr>
                <w:color w:val="333333"/>
                <w:w w:val="105"/>
                <w:sz w:val="17"/>
              </w:rPr>
              <w:t>jackson-databind</w:t>
            </w:r>
            <w:r>
              <w:rPr>
                <w:color w:val="117700"/>
                <w:w w:val="105"/>
                <w:sz w:val="17"/>
              </w:rPr>
              <w:t>&lt;/artifactId&gt;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&lt;version&gt;</w:t>
            </w:r>
            <w:r>
              <w:rPr>
                <w:color w:val="333333"/>
                <w:w w:val="105"/>
                <w:sz w:val="17"/>
              </w:rPr>
              <w:t>2.9.8</w:t>
            </w:r>
            <w:r>
              <w:rPr>
                <w:color w:val="117700"/>
                <w:w w:val="105"/>
                <w:sz w:val="17"/>
              </w:rPr>
              <w:t>&lt;/version&gt;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&lt;/dependency&gt;</w:t>
            </w:r>
          </w:p>
        </w:tc>
      </w:tr>
    </w:tbl>
    <w:p>
      <w:pPr>
        <w:pStyle w:val="5"/>
        <w:spacing w:before="191"/>
        <w:ind w:left="580"/>
      </w:pPr>
      <w:r>
        <w:pict>
          <v:shape id="_x0000_s1472" o:spid="_x0000_s1472" style="position:absolute;left:0pt;margin-left:86pt;margin-top:16.8pt;height:3.8pt;width:3.8pt;mso-position-horizontal-relative:page;z-index:251907072;mso-width-relative:page;mso-height-relative:page;" fillcolor="#333333" filled="t" stroked="f" coordorigin="1721,337" coordsize="76,76" path="m1758,412l1721,379,1721,369,1753,337,1763,337,1796,369,1796,379,1758,41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配置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w w:val="105"/>
        </w:rPr>
        <w:t>需要的配置</w:t>
      </w:r>
    </w:p>
    <w:p>
      <w:pPr>
        <w:pStyle w:val="5"/>
        <w:spacing w:before="75"/>
        <w:ind w:left="580"/>
        <w:rPr>
          <w:rFonts w:ascii="Arial Unicode MS"/>
        </w:rPr>
      </w:pPr>
      <w:r>
        <w:pict>
          <v:group id="_x0000_s1473" o:spid="_x0000_s1473" o:spt="203" style="position:absolute;left:0pt;margin-left:98.4pt;margin-top:30.5pt;height:382.35pt;width:421.7pt;mso-position-horizontal-relative:page;z-index:-266698752;mso-width-relative:page;mso-height-relative:page;" coordorigin="1968,610" coordsize="8434,7647">
            <o:lock v:ext="edit"/>
            <v:shape id="_x0000_s1474" o:spid="_x0000_s1474" style="position:absolute;left:1968;top:610;height:7647;width:8434;" fillcolor="#F7F7F7" filled="t" stroked="f" coordorigin="1968,610" coordsize="8434,7647" path="m10402,8256l1968,8256,1968,643,1969,638,1973,629,1976,625,1979,621,1983,618,1987,615,1996,611,2001,610,10370,610,10374,611,10383,615,10388,618,10391,621,10395,625,10397,629,10401,638,10402,643,10402,8256xe">
              <v:path arrowok="t"/>
              <v:fill on="t" focussize="0,0"/>
              <v:stroke on="f"/>
              <v:imagedata o:title=""/>
              <o:lock v:ext="edit"/>
            </v:shape>
            <v:shape id="_x0000_s1475" o:spid="_x0000_s1475" style="position:absolute;left:1975;top:647;height:7609;width:8359;" fillcolor="#F7F7F7" filled="t" stroked="f" coordorigin="1976,648" coordsize="8359,7609" path="m10335,648l2516,648,1976,648,1976,8256,2516,8256,10335,8256,10335,64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 Unicode MS"/>
          <w:color w:val="333333"/>
          <w:w w:val="110"/>
        </w:rPr>
        <w:t>web.xml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&lt;web-app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463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6" w:right="536"/>
              <w:jc w:val="center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"http://xmlns.jcp.org/xml/ns/javaee"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"http://xmlns.jcp.org/xml/ns/javaee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"http://xmlns.jcp.org/xml/ns/javaee/web-app_4_0.xsd"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http://xmlns.jcp.org/xml/ns/javaee/web-app_4_0.xsd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088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version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"4.0"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&lt;!--1.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注册</w:t>
            </w:r>
            <w:r>
              <w:rPr>
                <w:color w:val="AA5400"/>
                <w:w w:val="105"/>
                <w:sz w:val="17"/>
              </w:rPr>
              <w:t>servlet--&gt;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SpringMVC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class&gt;</w:t>
            </w:r>
            <w:r>
              <w:rPr>
                <w:color w:val="333333"/>
                <w:w w:val="105"/>
                <w:sz w:val="17"/>
              </w:rPr>
              <w:t>org.springframework.web.servlet.DispatcherServlet</w:t>
            </w:r>
            <w:r>
              <w:rPr>
                <w:color w:val="117700"/>
                <w:w w:val="105"/>
                <w:sz w:val="17"/>
              </w:rPr>
              <w:t>&lt;/servlet-class&gt;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通过初始化参数指定</w:t>
            </w:r>
            <w:r>
              <w:rPr>
                <w:color w:val="AA5400"/>
                <w:w w:val="105"/>
                <w:sz w:val="17"/>
              </w:rPr>
              <w:t>SpringMVC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配置文件的位置，进行关联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7" w:right="53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&lt;param-name&gt;</w:t>
            </w:r>
            <w:r>
              <w:rPr>
                <w:color w:val="333333"/>
                <w:w w:val="105"/>
                <w:sz w:val="17"/>
              </w:rPr>
              <w:t>contextConfigLocation</w:t>
            </w:r>
            <w:r>
              <w:rPr>
                <w:color w:val="117700"/>
                <w:w w:val="105"/>
                <w:sz w:val="17"/>
              </w:rPr>
              <w:t>&lt;/param-name&gt;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&lt;param-value&gt;</w:t>
            </w:r>
            <w:r>
              <w:rPr>
                <w:color w:val="333333"/>
                <w:w w:val="105"/>
                <w:sz w:val="17"/>
              </w:rPr>
              <w:t>classpath:springmvc-servlet.xml</w:t>
            </w:r>
            <w:r>
              <w:rPr>
                <w:color w:val="117700"/>
                <w:w w:val="105"/>
                <w:sz w:val="17"/>
              </w:rPr>
              <w:t>&lt;/param-value&gt;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启动顺序，数字越小，启动越早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&lt;load-on-startup&gt;</w:t>
            </w:r>
            <w:r>
              <w:rPr>
                <w:color w:val="333333"/>
                <w:w w:val="105"/>
                <w:sz w:val="17"/>
              </w:rPr>
              <w:t>1</w:t>
            </w:r>
            <w:r>
              <w:rPr>
                <w:color w:val="117700"/>
                <w:w w:val="105"/>
                <w:sz w:val="17"/>
              </w:rPr>
              <w:t>&lt;/load-on-startup&gt;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所有请求都会被</w:t>
            </w:r>
            <w:r>
              <w:rPr>
                <w:color w:val="AA5400"/>
                <w:w w:val="105"/>
                <w:sz w:val="17"/>
              </w:rPr>
              <w:t>springmvc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拦截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&lt;servlet-name&gt;</w:t>
            </w:r>
            <w:r>
              <w:rPr>
                <w:color w:val="333333"/>
                <w:w w:val="105"/>
                <w:sz w:val="17"/>
              </w:rPr>
              <w:t>SpringMVC</w:t>
            </w:r>
            <w:r>
              <w:rPr>
                <w:color w:val="117700"/>
                <w:w w:val="105"/>
                <w:sz w:val="17"/>
              </w:rPr>
              <w:t>&lt;/servlet-name&gt;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&lt;url-pattern&gt;</w:t>
            </w:r>
            <w:r>
              <w:rPr>
                <w:color w:val="333333"/>
                <w:w w:val="105"/>
                <w:sz w:val="17"/>
              </w:rPr>
              <w:t>/</w:t>
            </w:r>
            <w:r>
              <w:rPr>
                <w:color w:val="117700"/>
                <w:w w:val="105"/>
                <w:sz w:val="17"/>
              </w:rPr>
              <w:t>&lt;/url-pattern&gt;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&lt;/servlet-mapping&gt;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&lt;filter-name&gt;</w:t>
            </w:r>
            <w:r>
              <w:rPr>
                <w:color w:val="333333"/>
                <w:w w:val="105"/>
                <w:sz w:val="17"/>
              </w:rPr>
              <w:t>encoding</w:t>
            </w:r>
            <w:r>
              <w:rPr>
                <w:color w:val="117700"/>
                <w:w w:val="105"/>
                <w:sz w:val="17"/>
              </w:rPr>
              <w:t>&lt;/filter-name&gt;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class&gt;</w:t>
            </w:r>
            <w:r>
              <w:rPr>
                <w:color w:val="333333"/>
                <w:w w:val="105"/>
                <w:sz w:val="17"/>
              </w:rPr>
              <w:t>org.springframework.web.filter.CharacterEncodingFilter</w:t>
            </w:r>
            <w:r>
              <w:rPr>
                <w:color w:val="117700"/>
                <w:w w:val="105"/>
                <w:sz w:val="17"/>
              </w:rPr>
              <w:t>&lt;/filter-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class&gt;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&lt;param-name&gt;</w:t>
            </w:r>
            <w:r>
              <w:rPr>
                <w:color w:val="333333"/>
                <w:w w:val="105"/>
                <w:sz w:val="17"/>
              </w:rPr>
              <w:t>encoding</w:t>
            </w:r>
            <w:r>
              <w:rPr>
                <w:color w:val="117700"/>
                <w:w w:val="105"/>
                <w:sz w:val="17"/>
              </w:rPr>
              <w:t>&lt;/param-name&gt;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&lt;param-value&gt;</w:t>
            </w:r>
            <w:r>
              <w:rPr>
                <w:color w:val="333333"/>
                <w:w w:val="105"/>
                <w:sz w:val="17"/>
              </w:rPr>
              <w:t>utf-8</w:t>
            </w:r>
            <w:r>
              <w:rPr>
                <w:color w:val="117700"/>
                <w:w w:val="105"/>
                <w:sz w:val="17"/>
              </w:rPr>
              <w:t>&lt;/param-value&gt;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&lt;/init-param&gt;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&lt;/filter&gt;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&lt;filter-name&gt;</w:t>
            </w:r>
            <w:r>
              <w:rPr>
                <w:color w:val="333333"/>
                <w:w w:val="105"/>
                <w:sz w:val="17"/>
              </w:rPr>
              <w:t>encoding</w:t>
            </w:r>
            <w:r>
              <w:rPr>
                <w:color w:val="117700"/>
                <w:w w:val="105"/>
                <w:sz w:val="17"/>
              </w:rPr>
              <w:t>&lt;/filter-name&gt;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&lt;url-pattern&gt;</w:t>
            </w:r>
            <w:r>
              <w:rPr>
                <w:color w:val="333333"/>
                <w:w w:val="105"/>
                <w:sz w:val="17"/>
              </w:rPr>
              <w:t>/</w:t>
            </w:r>
            <w:r>
              <w:rPr>
                <w:color w:val="117700"/>
                <w:w w:val="105"/>
                <w:sz w:val="17"/>
              </w:rPr>
              <w:t>&lt;/url-pattern&gt;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&lt;/filter-mapping&gt;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&lt;/web-app&gt;</w:t>
            </w:r>
          </w:p>
        </w:tc>
      </w:tr>
    </w:tbl>
    <w:p>
      <w:pPr>
        <w:pStyle w:val="5"/>
        <w:spacing w:before="14"/>
        <w:rPr>
          <w:rFonts w:ascii="Arial Unicode MS"/>
          <w:sz w:val="7"/>
        </w:rPr>
      </w:pPr>
    </w:p>
    <w:p>
      <w:pPr>
        <w:pStyle w:val="5"/>
        <w:spacing w:before="81"/>
        <w:ind w:left="580"/>
        <w:rPr>
          <w:rFonts w:ascii="Arial Unicode MS"/>
        </w:rPr>
      </w:pPr>
      <w:r>
        <w:pict>
          <v:shape id="_x0000_s1476" o:spid="_x0000_s1476" style="position:absolute;left:0pt;margin-left:98.4pt;margin-top:-210.4pt;height:203pt;width:421.7pt;mso-position-horizontal-relative:page;z-index:-266697728;mso-width-relative:page;mso-height-relative:page;" fillcolor="#F7F7F7" filled="t" stroked="f" coordorigin="1968,-4208" coordsize="8434,4060" path="m10402,-4208l10335,-4208,2516,-4208,1976,-4208,1968,-4208,1968,-181,1969,-177,1971,-172,1973,-168,1976,-164,1976,-156,1983,-156,1987,-154,1996,-150,2001,-149,2006,-149,10365,-149,10402,-181,10402,-4208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477" o:spid="_x0000_s1477" o:spt="203" style="position:absolute;left:0pt;margin-left:98.4pt;margin-top:30.8pt;height:380.45pt;width:421.7pt;mso-position-horizontal-relative:page;z-index:-266696704;mso-width-relative:page;mso-height-relative:page;" coordorigin="1968,616" coordsize="8434,7609">
            <o:lock v:ext="edit"/>
            <v:shape id="_x0000_s1478" o:spid="_x0000_s1478" style="position:absolute;left:1968;top:616;height:7609;width:8434;" fillcolor="#F7F7F7" filled="t" stroked="f" coordorigin="1968,616" coordsize="8434,7609" path="m10365,8225l2006,8225,2001,8225,1968,8192,1968,649,2001,616,10370,616,10402,649,10402,8192,10365,8225xe">
              <v:path arrowok="t"/>
              <v:fill on="t" focussize="0,0"/>
              <v:stroke on="f"/>
              <v:imagedata o:title=""/>
              <o:lock v:ext="edit"/>
            </v:shape>
            <v:shape id="_x0000_s1479" o:spid="_x0000_s1479" style="position:absolute;left:1975;top:653;height:7564;width:8359;" fillcolor="#F7F7F7" filled="t" stroked="f" coordorigin="1976,654" coordsize="8359,7564" path="m10335,654l2516,654,1976,654,1976,8217,2516,8217,10335,8217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 Unicode MS"/>
          <w:color w:val="333333"/>
          <w:w w:val="110"/>
        </w:rPr>
        <w:t>springmvc-servlet.xml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xmlns:context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xmlns:mvc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"http://www.springframework.org/schema/mvc"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"http://www.springframework.org/schema/mvc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http://www.springframework.org/schema/beans/spring-beans.xsd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7" w:right="536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"http://www.springframework.org/schema/context/spring-"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https://www.springframework.org/schema/context/spring-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context.xsd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"http://www.springframework.org/schema/mvc"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http://www.springframework.org/schema/mvc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83" w:right="536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"http://www.springframework.org/schema/mvc/spring-mvc.xsd"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https://www.springframework.org/schema/mvc/spring-mvc.xsd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自动扫描指定的包，下面所有注解类交给</w:t>
            </w:r>
            <w:r>
              <w:rPr>
                <w:color w:val="AA5400"/>
                <w:w w:val="105"/>
                <w:sz w:val="17"/>
              </w:rPr>
              <w:t>IOC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容器管理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&lt;context:component-scan </w:t>
            </w:r>
            <w:r>
              <w:rPr>
                <w:color w:val="0000CC"/>
                <w:w w:val="105"/>
                <w:sz w:val="17"/>
              </w:rPr>
              <w:t>base-package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"com.kuang.controller"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视图解析器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"org.springframework.web.servlet.view.InternalResourceViewResolver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3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194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"internalResourceViewResolver"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前缀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"prefix"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"/WEB-INF/jsp/"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后缀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"suffix"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".jsp"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5"/>
        <w:spacing w:before="191"/>
        <w:ind w:left="580"/>
      </w:pPr>
      <w:r>
        <w:pict>
          <v:shape id="_x0000_s1480" o:spid="_x0000_s1480" style="position:absolute;left:0pt;margin-left:86pt;margin-top:16.8pt;height:3.8pt;width:3.8pt;mso-position-horizontal-relative:page;z-index:251911168;mso-width-relative:page;mso-height-relative:page;" fillcolor="#333333" filled="t" stroked="f" coordorigin="1721,337" coordsize="76,76" path="m1758,412l1721,379,1721,369,1721,364,1725,355,1728,351,1732,348,1735,344,1739,341,1748,338,1753,337,1763,337,1768,338,1777,341,1781,344,1785,348,1788,351,1791,355,1795,364,1796,369,1796,379,1763,412,1758,4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481" o:spid="_x0000_s1481" o:spt="203" style="position:absolute;left:0pt;margin-left:98.4pt;margin-top:37.45pt;height:124.95pt;width:421.7pt;mso-position-horizontal-relative:page;z-index:-266694656;mso-width-relative:page;mso-height-relative:page;" coordorigin="1968,749" coordsize="8434,2499">
            <o:lock v:ext="edit"/>
            <v:shape id="_x0000_s1482" o:spid="_x0000_s1482" style="position:absolute;left:1968;top:749;height:2499;width:8434;" fillcolor="#F7F7F7" filled="t" stroked="f" coordorigin="1968,749" coordsize="8434,2499" path="m10402,3248l1968,3248,1968,782,1969,777,1973,768,1976,764,1979,760,1983,757,1987,754,1996,750,2001,749,10370,749,10374,750,10383,754,10388,757,10391,760,10395,764,10397,768,10401,777,10402,782,10402,3248xe">
              <v:path arrowok="t"/>
              <v:fill on="t" focussize="0,0"/>
              <v:stroke on="f"/>
              <v:imagedata o:title=""/>
              <o:lock v:ext="edit"/>
            </v:shape>
            <v:shape id="_x0000_s1483" o:spid="_x0000_s1483" style="position:absolute;left:1975;top:786;height:2462;width:8359;" fillcolor="#F7F7F7" filled="t" stroked="f" coordorigin="1976,787" coordsize="8359,2462" path="m10335,787l2516,787,1976,787,1976,3248,2516,3248,10335,324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我们随便编写一个</w:t>
      </w:r>
      <w:r>
        <w:rPr>
          <w:rFonts w:hint="eastAsia" w:ascii="Arial Unicode MS" w:eastAsia="Arial Unicode MS"/>
          <w:color w:val="333333"/>
          <w:w w:val="105"/>
        </w:rPr>
        <w:t>User</w:t>
      </w:r>
      <w:r>
        <w:rPr>
          <w:color w:val="333333"/>
          <w:w w:val="105"/>
        </w:rPr>
        <w:t>的实体类，然后我们去编写我们的测试</w:t>
      </w:r>
      <w:r>
        <w:rPr>
          <w:rFonts w:hint="eastAsia" w:ascii="Arial Unicode MS" w:eastAsia="Arial Unicode MS"/>
          <w:color w:val="333333"/>
          <w:w w:val="105"/>
        </w:rPr>
        <w:t>Controller</w:t>
      </w:r>
      <w:r>
        <w:rPr>
          <w:color w:val="333333"/>
          <w:w w:val="105"/>
        </w:rPr>
        <w:t>；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AllArgsConstructor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NoArgsConstructor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需要导入</w:t>
            </w:r>
            <w:r>
              <w:rPr>
                <w:color w:val="AA5400"/>
                <w:w w:val="105"/>
                <w:sz w:val="17"/>
              </w:rPr>
              <w:t>lombok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@Data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@AllArgsConstructor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5"/>
        <w:ind w:left="580"/>
        <w:rPr>
          <w:sz w:val="20"/>
        </w:rPr>
      </w:pPr>
      <w:r>
        <w:rPr>
          <w:sz w:val="20"/>
        </w:rPr>
        <w:pict>
          <v:group id="_x0000_s1484" o:spid="_x0000_s1484" o:spt="203" style="height:109.2pt;width:422.45pt;" coordsize="8449,2184">
            <o:lock v:ext="edit"/>
            <v:shape id="_x0000_s1485" o:spid="_x0000_s1485" style="position:absolute;left:7;top:7;height:2169;width:8434;" fillcolor="#F7F7F7" filled="t" stroked="f" coordorigin="8,8" coordsize="8434,2169" path="m8404,2176l45,2176,40,2176,10,2153,8,2148,8,2143,8,8,8441,8,8441,2143,8409,2176,8404,2176xe">
              <v:path arrowok="t"/>
              <v:fill on="t" focussize="0,0"/>
              <v:stroke on="f"/>
              <v:imagedata o:title=""/>
              <o:lock v:ext="edit"/>
            </v:shape>
            <v:line id="_x0000_s1486" o:spid="_x0000_s1486" o:spt="20" style="position:absolute;left:8;top:8;flip:y;height:2131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487" o:spid="_x0000_s1487" style="position:absolute;left:7;top:7;height:2169;width:8434;" filled="f" stroked="t" coordorigin="8,8" coordsize="8434,2169" path="m8441,8l8441,2139,8441,2143,8404,2176,45,2176,40,2176,35,2175,31,2173,26,2171,10,2153,8,2148,8,2143,8,2139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88" o:spid="_x0000_s1488" o:spt="1" style="position:absolute;left:555;top:7;height:2162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89" o:spid="_x0000_s1489" o:spt="1" style="position:absolute;left:15;top:7;height:216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90" o:spid="_x0000_s1490" o:spt="20" style="position:absolute;left:548;top:8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91" o:spid="_x0000_s1491" o:spt="202" type="#_x0000_t202" style="position:absolute;left:223;top:49;height:2067;width:23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13</w:t>
                    </w:r>
                  </w:p>
                  <w:p>
                    <w:pPr>
                      <w:spacing w:before="10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14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16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17</w:t>
                    </w:r>
                  </w:p>
                </w:txbxContent>
              </v:textbox>
            </v:shape>
            <v:shape id="_x0000_s1492" o:spid="_x0000_s1492" o:spt="202" type="#_x0000_t202" style="position:absolute;left:675;top:49;height:446;width:203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@NoArgsConstructor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0000FF"/>
                        <w:spacing w:val="-3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</w:txbxContent>
              </v:textbox>
            </v:shape>
            <v:shape id="_x0000_s1493" o:spid="_x0000_s1493" o:spt="202" type="#_x0000_t202" style="position:absolute;left:1098;top:859;height:716;width:213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 w:line="381" w:lineRule="auto"/>
                      <w:ind w:left="0" w:right="-1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spacing w:val="-5"/>
                        <w:w w:val="105"/>
                        <w:sz w:val="17"/>
                      </w:rPr>
                      <w:t xml:space="preserve"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int </w:t>
                    </w:r>
                    <w:r>
                      <w:rPr>
                        <w:w w:val="105"/>
                        <w:sz w:val="17"/>
                      </w:rPr>
                      <w:t>age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70" w:lineRule="exact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sex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</w:txbxContent>
              </v:textbox>
            </v:shape>
            <v:shape id="_x0000_s1494" o:spid="_x0000_s1494" o:spt="202" type="#_x0000_t202" style="position:absolute;left:675;top:1939;height:176;width:12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17"/>
        <w:rPr>
          <w:sz w:val="5"/>
        </w:rPr>
      </w:pPr>
    </w:p>
    <w:p>
      <w:pPr>
        <w:pStyle w:val="5"/>
        <w:spacing w:before="95" w:line="204" w:lineRule="auto"/>
        <w:ind w:left="580" w:right="308"/>
      </w:pPr>
      <w:r>
        <w:pict>
          <v:shape id="_x0000_s1495" o:spid="_x0000_s1495" style="position:absolute;left:0pt;margin-left:86pt;margin-top:10.15pt;height:3.8pt;width:3.8pt;mso-position-horizontal-relative:page;z-index:251920384;mso-width-relative:page;mso-height-relative:page;" fillcolor="#333333" filled="t" stroked="f" coordorigin="1721,204" coordsize="76,76" path="m1758,279l1721,246,1721,236,1753,204,1763,204,1796,236,1796,246,1758,27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这里我们需要两个新东西，一个是</w:t>
      </w:r>
      <w:r>
        <w:rPr>
          <w:rFonts w:hint="eastAsia" w:ascii="Arial Unicode MS" w:eastAsia="Arial Unicode MS"/>
          <w:color w:val="333333"/>
        </w:rPr>
        <w:t>@ResponseBody</w:t>
      </w:r>
      <w:r>
        <w:rPr>
          <w:color w:val="333333"/>
        </w:rPr>
        <w:t>，一个是</w:t>
      </w:r>
      <w:r>
        <w:rPr>
          <w:rFonts w:hint="eastAsia" w:ascii="Arial Unicode MS" w:eastAsia="Arial Unicode MS"/>
          <w:color w:val="333333"/>
        </w:rPr>
        <w:t>ObjectMapper</w:t>
      </w:r>
      <w:r>
        <w:rPr>
          <w:color w:val="333333"/>
          <w:spacing w:val="-2"/>
        </w:rPr>
        <w:t xml:space="preserve">对象，我们看下具体    </w:t>
      </w:r>
      <w:r>
        <w:rPr>
          <w:color w:val="333333"/>
          <w:w w:val="105"/>
        </w:rPr>
        <w:t>的用法</w:t>
      </w:r>
    </w:p>
    <w:p>
      <w:pPr>
        <w:pStyle w:val="5"/>
        <w:spacing w:before="69"/>
        <w:ind w:left="580"/>
      </w:pPr>
      <w:r>
        <w:pict>
          <v:group id="_x0000_s1496" o:spid="_x0000_s1496" o:spt="203" style="position:absolute;left:0pt;margin-left:98.4pt;margin-top:31.35pt;height:231.9pt;width:421.7pt;mso-position-horizontal-relative:page;z-index:-266685440;mso-width-relative:page;mso-height-relative:page;" coordorigin="1968,627" coordsize="8434,4638">
            <o:lock v:ext="edit"/>
            <v:shape id="_x0000_s1497" o:spid="_x0000_s1497" style="position:absolute;left:1968;top:627;height:4638;width:8434;" fillcolor="#F7F7F7" filled="t" stroked="f" coordorigin="1968,627" coordsize="8434,4638" path="m10365,5265l2006,5265,2001,5265,1968,5232,1968,660,2001,627,10370,627,10402,660,10402,5232,10365,5265xe">
              <v:path arrowok="t"/>
              <v:fill on="t" focussize="0,0"/>
              <v:stroke on="f"/>
              <v:imagedata o:title=""/>
              <o:lock v:ext="edit"/>
            </v:shape>
            <v:shape id="_x0000_s1498" o:spid="_x0000_s1498" style="position:absolute;left:1975;top:664;height:4593;width:8359;" fillcolor="#F7F7F7" filled="t" stroked="f" coordorigin="1976,665" coordsize="8359,4593" path="m10335,665l2516,665,1976,665,1976,5257,2516,5257,10335,5257,10335,665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编写一个</w:t>
      </w:r>
      <w:r>
        <w:rPr>
          <w:rFonts w:hint="eastAsia" w:ascii="Arial Unicode MS" w:eastAsia="Arial Unicode MS"/>
          <w:color w:val="333333"/>
          <w:w w:val="105"/>
        </w:rPr>
        <w:t>Controller</w:t>
      </w:r>
      <w:r>
        <w:rPr>
          <w:color w:val="333333"/>
          <w:w w:val="105"/>
        </w:rPr>
        <w:t>；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"/json1"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@ResponseBody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json1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JsonProcessingException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创建一个</w:t>
            </w:r>
            <w:r>
              <w:rPr>
                <w:color w:val="AA5400"/>
                <w:w w:val="105"/>
                <w:sz w:val="17"/>
              </w:rPr>
              <w:t>jackson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的对象映射器，用来解析数据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ObjectMapper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ObjectMapper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创建一个对象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1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将我们的对象解析成为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格式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str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writeValueAsString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483" w:right="536"/>
              <w:jc w:val="center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由于</w:t>
            </w:r>
            <w:r>
              <w:rPr>
                <w:color w:val="AA5400"/>
                <w:w w:val="105"/>
                <w:sz w:val="17"/>
              </w:rPr>
              <w:t>@ResponseBody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注解，这里会将</w:t>
            </w:r>
            <w:r>
              <w:rPr>
                <w:color w:val="AA5400"/>
                <w:w w:val="105"/>
                <w:sz w:val="17"/>
              </w:rPr>
              <w:t>str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转成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格式返回；十分方便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580"/>
      </w:pPr>
      <w:r>
        <w:pict>
          <v:shape id="_x0000_s1499" o:spid="_x0000_s1499" style="position:absolute;left:0pt;margin-left:86pt;margin-top:16.8pt;height:3.8pt;width:3.8pt;mso-position-horizontal-relative:page;z-index:251922432;mso-width-relative:page;mso-height-relative:page;" fillcolor="#333333" filled="t" stroked="f" coordorigin="1721,337" coordsize="76,76" path="m1758,412l1753,412,1748,411,1744,409,1739,407,1721,379,1721,369,1721,364,1725,355,1728,351,1732,348,1735,344,1739,341,1744,339,1748,338,1753,337,1763,337,1785,348,1788,351,1791,355,1795,364,1796,369,1796,379,1772,409,1768,411,1763,412,1758,41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配置</w:t>
      </w:r>
      <w:r>
        <w:rPr>
          <w:rFonts w:hint="eastAsia" w:ascii="Arial Unicode MS" w:eastAsia="Arial Unicode MS"/>
          <w:color w:val="333333"/>
          <w:w w:val="105"/>
        </w:rPr>
        <w:t xml:space="preserve">Tomcat </w:t>
      </w:r>
      <w:r>
        <w:rPr>
          <w:color w:val="333333"/>
          <w:w w:val="105"/>
        </w:rPr>
        <w:t>， 启动测试一下！</w:t>
      </w:r>
    </w:p>
    <w:p>
      <w:pPr>
        <w:pStyle w:val="5"/>
        <w:spacing w:before="60"/>
        <w:ind w:left="580"/>
        <w:rPr>
          <w:rFonts w:ascii="Arial Unicode MS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1482725</wp:posOffset>
            </wp:positionH>
            <wp:positionV relativeFrom="paragraph">
              <wp:posOffset>296545</wp:posOffset>
            </wp:positionV>
            <wp:extent cx="4895850" cy="933450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/>
          <w:color w:val="4082C3"/>
          <w:w w:val="110"/>
          <w:u w:val="single" w:color="4082C3"/>
        </w:rPr>
        <w:t>http://localhost:8080/json1</w:t>
      </w:r>
    </w:p>
    <w:p>
      <w:pPr>
        <w:pStyle w:val="5"/>
        <w:rPr>
          <w:rFonts w:ascii="Arial Unicode MS"/>
          <w:sz w:val="15"/>
        </w:rPr>
      </w:pPr>
    </w:p>
    <w:p>
      <w:pPr>
        <w:pStyle w:val="5"/>
        <w:spacing w:line="276" w:lineRule="auto"/>
        <w:ind w:left="580" w:right="1339"/>
      </w:pPr>
      <w:r>
        <w:pict>
          <v:shape id="_x0000_s1500" o:spid="_x0000_s1500" style="position:absolute;left:0pt;margin-left:86pt;margin-top:7.25pt;height:3.8pt;width:3.8pt;mso-position-horizontal-relative:page;z-index:251923456;mso-width-relative:page;mso-height-relative:page;" fillcolor="#333333" filled="t" stroked="f" coordorigin="1721,146" coordsize="76,76" path="m1758,221l1721,188,1721,178,1721,173,1725,164,1728,160,1732,157,1735,153,1739,150,1744,148,1748,147,1753,146,1763,146,1785,157,1788,160,1791,164,1795,173,1796,178,1796,188,1772,218,1768,220,1763,221,1758,22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01" o:spid="_x0000_s1501" style="position:absolute;left:0pt;margin-left:86pt;margin-top:27.5pt;height:3.8pt;width:3.8pt;mso-position-horizontal-relative:page;z-index:251924480;mso-width-relative:page;mso-height-relative:page;" fillcolor="#333333" filled="t" stroked="f" coordorigin="1721,551" coordsize="76,76" path="m1758,626l1753,626,1748,625,1744,623,1739,621,1735,618,1728,611,1725,607,1723,603,1721,598,1721,593,1721,583,1721,579,1725,569,1728,565,1732,562,1735,558,1739,556,1744,554,1748,552,1753,551,1763,551,1768,552,1777,556,1781,558,1785,562,1788,565,1791,569,1795,579,1796,583,1796,593,1772,623,1768,625,1763,626,1758,62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02" o:spid="_x0000_s1502" style="position:absolute;left:0pt;margin-left:98.4pt;margin-top:48.15pt;height:42.8pt;width:421.7pt;mso-position-horizontal-relative:page;z-index:-266681344;mso-width-relative:page;mso-height-relative:page;" fillcolor="#F7F7F7" filled="t" stroked="f" coordorigin="1968,964" coordsize="8434,856" path="m10402,996l10401,991,10397,982,10395,978,10391,975,10388,971,10383,968,10374,965,10370,964,2001,964,1979,975,1976,978,1973,982,1969,991,1968,996,1968,1786,1976,1804,1976,1812,1983,1812,1987,1814,1996,1818,2001,1819,2006,1819,10365,1819,10402,1786,10402,996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发现出现了乱码问题，我们需要设置一下他的编码格式为</w:t>
      </w:r>
      <w:r>
        <w:rPr>
          <w:rFonts w:hint="eastAsia" w:ascii="Arial Unicode MS" w:eastAsia="Arial Unicode MS"/>
          <w:color w:val="333333"/>
        </w:rPr>
        <w:t>utf-8</w:t>
      </w:r>
      <w:r>
        <w:rPr>
          <w:color w:val="333333"/>
          <w:spacing w:val="-2"/>
        </w:rPr>
        <w:t xml:space="preserve">，以及它返回的类型；  </w:t>
      </w:r>
      <w:r>
        <w:rPr>
          <w:color w:val="333333"/>
          <w:w w:val="105"/>
        </w:rPr>
        <w:t>通过</w:t>
      </w:r>
      <w:r>
        <w:rPr>
          <w:rFonts w:hint="eastAsia" w:ascii="Arial Unicode MS" w:eastAsia="Arial Unicode MS"/>
          <w:color w:val="333333"/>
          <w:w w:val="105"/>
        </w:rPr>
        <w:t>@RequestMaping</w:t>
      </w:r>
      <w:r>
        <w:rPr>
          <w:color w:val="333333"/>
          <w:w w:val="105"/>
        </w:rPr>
        <w:t>的</w:t>
      </w:r>
      <w:r>
        <w:rPr>
          <w:rFonts w:hint="eastAsia" w:ascii="Arial Unicode MS" w:eastAsia="Arial Unicode MS"/>
          <w:color w:val="333333"/>
          <w:w w:val="105"/>
        </w:rPr>
        <w:t>produces</w:t>
      </w:r>
      <w:r>
        <w:rPr>
          <w:color w:val="333333"/>
          <w:w w:val="105"/>
        </w:rPr>
        <w:t>属性来实现，修改下代码</w:t>
      </w:r>
    </w:p>
    <w:p>
      <w:pPr>
        <w:pStyle w:val="5"/>
        <w:spacing w:before="6" w:after="1"/>
        <w:rPr>
          <w:sz w:val="7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//produces: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指定响应体返回类型和编码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value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AA1111"/>
                <w:w w:val="105"/>
                <w:sz w:val="17"/>
              </w:rPr>
              <w:t>"/json1"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 xml:space="preserve">produces </w:t>
            </w:r>
            <w:r>
              <w:rPr>
                <w:color w:val="981A1A"/>
                <w:w w:val="105"/>
                <w:sz w:val="17"/>
              </w:rPr>
              <w:t>=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"application/json;charset=utf-8"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</w:tbl>
    <w:p>
      <w:pPr>
        <w:pStyle w:val="5"/>
        <w:spacing w:before="191"/>
        <w:ind w:left="58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1778635</wp:posOffset>
            </wp:positionH>
            <wp:positionV relativeFrom="paragraph">
              <wp:posOffset>384810</wp:posOffset>
            </wp:positionV>
            <wp:extent cx="4305300" cy="866775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503" o:spid="_x0000_s1503" style="position:absolute;left:0pt;margin-left:86pt;margin-top:16.8pt;height:3.8pt;width:3.8pt;mso-position-horizontal-relative:page;z-index:251926528;mso-width-relative:page;mso-height-relative:page;" fillcolor="#333333" filled="t" stroked="f" coordorigin="1721,337" coordsize="76,76" path="m1758,412l1721,379,1721,369,1721,364,1725,355,1728,351,1732,348,1735,344,1739,341,1748,338,1753,337,1763,337,1768,338,1772,340,1777,341,1781,344,1785,348,1788,351,1791,355,1795,364,1796,369,1796,379,1763,412,1758,41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10"/>
        </w:rPr>
        <w:t xml:space="preserve">再次测试， </w:t>
      </w:r>
      <w:r>
        <w:rPr>
          <w:rFonts w:hint="eastAsia" w:ascii="Arial Unicode MS" w:eastAsia="Arial Unicode MS"/>
          <w:color w:val="4082C3"/>
          <w:w w:val="110"/>
          <w:u w:val="single" w:color="4082C3"/>
        </w:rPr>
        <w:t>http://localhost:8080/json1</w:t>
      </w:r>
      <w:r>
        <w:rPr>
          <w:rFonts w:hint="eastAsia" w:ascii="Arial Unicode MS" w:eastAsia="Arial Unicode MS"/>
          <w:color w:val="4082C3"/>
          <w:w w:val="110"/>
        </w:rPr>
        <w:t xml:space="preserve"> </w:t>
      </w:r>
      <w:r>
        <w:rPr>
          <w:color w:val="333333"/>
          <w:w w:val="110"/>
        </w:rPr>
        <w:t>， 乱码问题</w:t>
      </w:r>
      <w:r>
        <w:rPr>
          <w:rFonts w:hint="eastAsia" w:ascii="Arial Unicode MS" w:eastAsia="Arial Unicode MS"/>
          <w:color w:val="333333"/>
          <w:w w:val="110"/>
        </w:rPr>
        <w:t>OK</w:t>
      </w:r>
      <w:r>
        <w:rPr>
          <w:color w:val="333333"/>
          <w:w w:val="110"/>
        </w:rPr>
        <w:t>！</w:t>
      </w:r>
    </w:p>
    <w:p>
      <w:pPr>
        <w:pStyle w:val="5"/>
        <w:spacing w:before="3"/>
        <w:rPr>
          <w:sz w:val="14"/>
        </w:rPr>
      </w:pPr>
    </w:p>
    <w:p>
      <w:pPr>
        <w:pStyle w:val="5"/>
        <w:ind w:left="130"/>
      </w:pPr>
      <w:r>
        <w:rPr>
          <w:color w:val="FF0000"/>
          <w:w w:val="105"/>
        </w:rPr>
        <w:t>【注意：使用</w:t>
      </w:r>
      <w:r>
        <w:rPr>
          <w:rFonts w:hint="eastAsia" w:ascii="Arial Unicode MS" w:eastAsia="Arial Unicode MS"/>
          <w:color w:val="FF0000"/>
          <w:w w:val="105"/>
        </w:rPr>
        <w:t>json</w:t>
      </w:r>
      <w:r>
        <w:rPr>
          <w:color w:val="FF0000"/>
          <w:w w:val="105"/>
        </w:rPr>
        <w:t>记得处理乱码问题】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3"/>
        <w:numPr>
          <w:ilvl w:val="1"/>
          <w:numId w:val="31"/>
        </w:numPr>
        <w:tabs>
          <w:tab w:val="left" w:pos="577"/>
        </w:tabs>
        <w:spacing w:before="0" w:after="0" w:line="569" w:lineRule="exact"/>
        <w:ind w:left="576" w:right="0" w:hanging="447"/>
        <w:jc w:val="left"/>
      </w:pPr>
      <w:bookmarkStart w:id="74" w:name="8.3、代码优化"/>
      <w:bookmarkEnd w:id="74"/>
      <w:bookmarkStart w:id="75" w:name="8.3、代码优化"/>
      <w:bookmarkEnd w:id="75"/>
      <w:r>
        <w:rPr>
          <w:color w:val="333333"/>
        </w:rPr>
        <w:t>、代码优化</w:t>
      </w:r>
    </w:p>
    <w:p>
      <w:pPr>
        <w:pStyle w:val="4"/>
        <w:spacing w:before="112"/>
      </w:pPr>
      <w:r>
        <w:rPr>
          <w:color w:val="333333"/>
          <w:w w:val="105"/>
        </w:rPr>
        <w:t>乱码统一解决</w:t>
      </w:r>
    </w:p>
    <w:p>
      <w:pPr>
        <w:pStyle w:val="5"/>
        <w:spacing w:before="137" w:line="204" w:lineRule="auto"/>
        <w:ind w:left="130" w:right="263" w:firstLine="202"/>
      </w:pPr>
      <w:r>
        <w:rPr>
          <w:color w:val="333333"/>
        </w:rPr>
        <w:t>上一种方法比较麻烦，如果项目中有许多请求则每一个都要添加，可以通过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  <w:spacing w:val="-3"/>
        </w:rPr>
        <w:t xml:space="preserve">配置统一指定，这  </w:t>
      </w:r>
      <w:r>
        <w:rPr>
          <w:color w:val="333333"/>
          <w:w w:val="105"/>
        </w:rPr>
        <w:t>样就不用每次都去处理了！</w:t>
      </w:r>
    </w:p>
    <w:p>
      <w:pPr>
        <w:pStyle w:val="5"/>
        <w:spacing w:before="129"/>
        <w:ind w:left="333"/>
      </w:pPr>
      <w:r>
        <w:rPr>
          <w:color w:val="333333"/>
          <w:w w:val="105"/>
        </w:rPr>
        <w:t>我们可以在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w w:val="105"/>
        </w:rPr>
        <w:t>的配置文件上添加一段消息</w:t>
      </w:r>
      <w:r>
        <w:rPr>
          <w:rFonts w:hint="eastAsia" w:ascii="Arial Unicode MS" w:eastAsia="Arial Unicode MS"/>
          <w:color w:val="333333"/>
          <w:w w:val="105"/>
        </w:rPr>
        <w:t>StringHttpMessageConverter</w:t>
      </w:r>
      <w:r>
        <w:rPr>
          <w:color w:val="333333"/>
          <w:w w:val="105"/>
        </w:rPr>
        <w:t>转换配置！</w:t>
      </w:r>
    </w:p>
    <w:p>
      <w:pPr>
        <w:pStyle w:val="5"/>
        <w:spacing w:before="10"/>
        <w:rPr>
          <w:sz w:val="8"/>
        </w:rPr>
      </w:pPr>
      <w:r>
        <w:pict>
          <v:group id="_x0000_s1504" o:spid="_x0000_s1504" o:spt="203" style="position:absolute;left:0pt;margin-left:75.5pt;margin-top:9.85pt;height:259.65pt;width:445pt;mso-position-horizontal-relative:page;mso-wrap-distance-bottom:0pt;mso-wrap-distance-top:0pt;z-index:-251384832;mso-width-relative:page;mso-height-relative:page;" coordorigin="1510,198" coordsize="8900,5193">
            <o:lock v:ext="edit"/>
            <v:shape id="_x0000_s1505" o:spid="_x0000_s1505" style="position:absolute;left:1517;top:205;height:5178;width:8885;" fillcolor="#F7F7F7" filled="t" stroked="f" coordorigin="1518,205" coordsize="8885,5178" path="m10365,5383l1555,5383,1550,5383,1518,5350,1518,238,1519,233,1523,224,1525,220,1529,216,1532,213,1536,210,1541,208,1546,206,1550,205,10370,205,10391,216,10395,220,10397,224,10401,233,10402,238,10402,5350,10379,5380,10374,5382,10370,5383,10365,5383xe">
              <v:path arrowok="t"/>
              <v:fill on="t" focussize="0,0"/>
              <v:stroke on="f"/>
              <v:imagedata o:title=""/>
              <o:lock v:ext="edit"/>
            </v:shape>
            <v:shape id="_x0000_s1506" o:spid="_x0000_s1506" style="position:absolute;left:1517;top:205;height:5178;width:8885;" filled="f" stroked="t" coordorigin="1518,205" coordsize="8885,5178" path="m1518,5345l1518,243,1518,238,1519,233,1521,228,1523,224,1525,220,1529,216,1532,213,1536,210,1541,208,1546,206,1550,205,1555,205,10365,205,10370,205,10374,206,10379,208,10383,210,10388,213,10391,216,10395,220,10397,224,10399,228,10401,233,10402,238,10402,243,10402,5345,10379,5380,10374,5382,10370,5383,10365,5383,1555,5383,1518,5350,1518,5345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07" o:spid="_x0000_s1507" o:spt="1" style="position:absolute;left:2065;top:242;height:5133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08" o:spid="_x0000_s1508" o:spt="1" style="position:absolute;left:1525;top:242;height:5133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09" o:spid="_x0000_s1509" o:spt="20" style="position:absolute;left:2058;top:243;height:513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10" o:spid="_x0000_s1510" o:spt="202" type="#_x0000_t202" style="position:absolute;left:2065;top:220;height:5147;width:8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576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117700"/>
                        <w:sz w:val="17"/>
                      </w:rPr>
                      <w:t>&lt;mvc:annotation-driven&gt;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&lt;mvc:message-converters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register-defaults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"true"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 w:line="381" w:lineRule="auto"/>
                      <w:ind w:left="120" w:right="0" w:firstLine="846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"org.springframework.http.converter.StringHttpMessageConverter"</w:t>
                    </w:r>
                    <w:r>
                      <w:rPr>
                        <w:color w:val="117700"/>
                        <w:sz w:val="17"/>
                      </w:rPr>
                      <w:t>&gt;</w:t>
                    </w:r>
                  </w:p>
                  <w:p>
                    <w:pPr>
                      <w:spacing w:before="0" w:line="170" w:lineRule="exact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&lt;constructor-arg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"UTF-8"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  <w:p>
                    <w:pPr>
                      <w:spacing w:before="100" w:line="381" w:lineRule="auto"/>
                      <w:ind w:left="120" w:right="0" w:firstLine="846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 xml:space="preserve">"org.springframework.http.converter.json.MappingJackson2HttpMessageCon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verter"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0" w:line="169" w:lineRule="exact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"objectMapper"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 w:line="381" w:lineRule="auto"/>
                      <w:ind w:left="120" w:right="261" w:firstLine="1692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 xml:space="preserve">"org.springframework.http.converter.json.Jackson2ObjectMapperFactoryBe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an"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0" w:line="169" w:lineRule="exact"/>
                      <w:ind w:left="223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"failOnEmptyBeans"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"false"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1"/>
                      <w:ind w:left="0" w:right="576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117700"/>
                        <w:spacing w:val="-1"/>
                        <w:sz w:val="17"/>
                      </w:rPr>
                      <w:t>&lt;/bean&gt;</w:t>
                    </w:r>
                  </w:p>
                  <w:p>
                    <w:pPr>
                      <w:spacing w:before="100"/>
                      <w:ind w:left="0" w:right="576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117700"/>
                        <w:spacing w:val="-1"/>
                        <w:sz w:val="17"/>
                      </w:rPr>
                      <w:t>&lt;/property&gt;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&lt;/mvc:message-converters&gt;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&lt;/mvc:annotation-driven&gt;</w:t>
                    </w:r>
                  </w:p>
                </w:txbxContent>
              </v:textbox>
            </v:shape>
            <v:shape id="_x0000_s1511" o:spid="_x0000_s1511" o:spt="202" type="#_x0000_t202" style="position:absolute;left:1734;top:3796;height:1527;width:23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1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</w:txbxContent>
              </v:textbox>
            </v:shape>
            <v:shape id="_x0000_s1512" o:spid="_x0000_s1512" o:spt="202" type="#_x0000_t202" style="position:absolute;left:1839;top:2715;height:446;width:12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v:shape id="_x0000_s1513" o:spid="_x0000_s1513" o:spt="202" type="#_x0000_t202" style="position:absolute;left:1839;top:284;height:1797;width:12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rPr>
          <w:sz w:val="20"/>
        </w:rPr>
      </w:pPr>
    </w:p>
    <w:p>
      <w:pPr>
        <w:pStyle w:val="5"/>
        <w:spacing w:before="9"/>
        <w:rPr>
          <w:sz w:val="10"/>
        </w:rPr>
      </w:pPr>
    </w:p>
    <w:p>
      <w:pPr>
        <w:pStyle w:val="4"/>
      </w:pPr>
      <w:r>
        <w:rPr>
          <w:color w:val="333333"/>
          <w:w w:val="105"/>
        </w:rPr>
        <w:t>返回</w:t>
      </w:r>
      <w:r>
        <w:rPr>
          <w:rFonts w:ascii="Arial" w:eastAsia="Arial"/>
          <w:color w:val="333333"/>
          <w:w w:val="105"/>
        </w:rPr>
        <w:t>json</w:t>
      </w:r>
      <w:r>
        <w:rPr>
          <w:color w:val="333333"/>
          <w:w w:val="105"/>
        </w:rPr>
        <w:t>字符串统一解决</w:t>
      </w:r>
    </w:p>
    <w:p>
      <w:pPr>
        <w:pStyle w:val="5"/>
        <w:spacing w:before="152" w:line="204" w:lineRule="auto"/>
        <w:ind w:left="130" w:right="184"/>
      </w:pPr>
      <w:r>
        <w:pict>
          <v:group id="_x0000_s1514" o:spid="_x0000_s1514" o:spt="203" style="position:absolute;left:0pt;margin-left:75.85pt;margin-top:48.65pt;height:231.9pt;width:444.25pt;mso-position-horizontal-relative:page;z-index:-266674176;mso-width-relative:page;mso-height-relative:page;" coordorigin="1518,973" coordsize="8885,4638">
            <o:lock v:ext="edit"/>
            <v:shape id="_x0000_s1515" o:spid="_x0000_s1515" style="position:absolute;left:1517;top:973;height:4638;width:8885;" fillcolor="#F7F7F7" filled="t" stroked="f" coordorigin="1518,973" coordsize="8885,4638" path="m10365,5611l1555,5611,1550,5611,1518,5578,1518,1006,1550,973,10370,973,10402,1006,10402,5578,10365,5611xe">
              <v:path arrowok="t"/>
              <v:fill on="t" focussize="0,0"/>
              <v:stroke on="f"/>
              <v:imagedata o:title=""/>
              <o:lock v:ext="edit"/>
            </v:shape>
            <v:shape id="_x0000_s1516" o:spid="_x0000_s1516" style="position:absolute;left:1525;top:1011;height:4593;width:8810;" fillcolor="#F7F7F7" filled="t" stroked="f" coordorigin="1525,1011" coordsize="8810,4593" path="m10335,1011l2066,1011,1525,1011,1525,5603,2066,5603,10335,5603,10335,10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5"/>
          <w:w w:val="105"/>
        </w:rPr>
        <w:t xml:space="preserve">在类上直接使用 </w:t>
      </w:r>
      <w:r>
        <w:rPr>
          <w:rFonts w:ascii="Arial" w:eastAsia="Arial"/>
          <w:b/>
          <w:color w:val="333333"/>
          <w:w w:val="105"/>
        </w:rPr>
        <w:t xml:space="preserve">@RestController </w:t>
      </w:r>
      <w:r>
        <w:rPr>
          <w:color w:val="333333"/>
          <w:spacing w:val="-3"/>
          <w:w w:val="105"/>
        </w:rPr>
        <w:t xml:space="preserve">，这样子，里面所有的方法都只会返回 </w:t>
      </w:r>
      <w:r>
        <w:rPr>
          <w:rFonts w:hint="eastAsia" w:ascii="Arial Unicode MS" w:eastAsia="Arial Unicode MS"/>
          <w:color w:val="333333"/>
          <w:w w:val="105"/>
        </w:rPr>
        <w:t xml:space="preserve">json </w:t>
      </w:r>
      <w:r>
        <w:rPr>
          <w:color w:val="333333"/>
          <w:spacing w:val="-2"/>
          <w:w w:val="105"/>
        </w:rPr>
        <w:t>字符串了，不用再每一</w:t>
      </w:r>
      <w:r>
        <w:rPr>
          <w:color w:val="333333"/>
          <w:w w:val="105"/>
        </w:rPr>
        <w:t>个都添加</w:t>
      </w:r>
      <w:r>
        <w:rPr>
          <w:rFonts w:hint="eastAsia" w:ascii="Arial Unicode MS" w:eastAsia="Arial Unicode MS"/>
          <w:color w:val="333333"/>
          <w:w w:val="105"/>
        </w:rPr>
        <w:t xml:space="preserve">@ResponseBody </w:t>
      </w:r>
      <w:r>
        <w:rPr>
          <w:color w:val="333333"/>
          <w:spacing w:val="-2"/>
          <w:w w:val="105"/>
        </w:rPr>
        <w:t xml:space="preserve">！我们在前后端分离开发中，一般都使用 </w:t>
      </w:r>
      <w:r>
        <w:rPr>
          <w:rFonts w:hint="eastAsia" w:ascii="Arial Unicode MS" w:eastAsia="Arial Unicode MS"/>
          <w:color w:val="333333"/>
          <w:w w:val="105"/>
        </w:rPr>
        <w:t xml:space="preserve">@RestController </w:t>
      </w:r>
      <w:r>
        <w:rPr>
          <w:color w:val="333333"/>
          <w:w w:val="105"/>
        </w:rPr>
        <w:t>，十分便捷！</w:t>
      </w:r>
    </w:p>
    <w:p>
      <w:pPr>
        <w:pStyle w:val="5"/>
        <w:spacing w:before="1"/>
        <w:rPr>
          <w:sz w:val="11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@RestController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//produces: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指定响应体返回类型和编码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value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AA1111"/>
                <w:w w:val="105"/>
                <w:sz w:val="17"/>
              </w:rPr>
              <w:t>"/json1"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json1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JsonProcessingException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创建一个</w:t>
            </w:r>
            <w:r>
              <w:rPr>
                <w:color w:val="AA5400"/>
                <w:w w:val="105"/>
                <w:sz w:val="17"/>
              </w:rPr>
              <w:t>jackson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的对象映射器，用来解析数据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ObjectMapper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ObjectMapper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创建一个对象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1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将我们的对象解析成为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格式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str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writeValueAsString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由于</w:t>
            </w:r>
            <w:r>
              <w:rPr>
                <w:color w:val="AA5400"/>
                <w:w w:val="105"/>
                <w:sz w:val="17"/>
              </w:rPr>
              <w:t>@ResponseBody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注解，这里会将</w:t>
            </w:r>
            <w:r>
              <w:rPr>
                <w:color w:val="AA5400"/>
                <w:w w:val="105"/>
                <w:sz w:val="17"/>
              </w:rPr>
              <w:t>str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转成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格式返回；十分方便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130"/>
      </w:pPr>
      <w:r>
        <w:rPr>
          <w:color w:val="333333"/>
          <w:w w:val="105"/>
        </w:rPr>
        <w:t>启动</w:t>
      </w:r>
      <w:r>
        <w:rPr>
          <w:rFonts w:hint="eastAsia" w:ascii="Arial Unicode MS" w:eastAsia="Arial Unicode MS"/>
          <w:color w:val="333333"/>
          <w:w w:val="105"/>
        </w:rPr>
        <w:t>tomcat</w:t>
      </w:r>
      <w:r>
        <w:rPr>
          <w:color w:val="333333"/>
          <w:w w:val="105"/>
        </w:rPr>
        <w:t>测试，结果都正常输出！</w:t>
      </w:r>
    </w:p>
    <w:p>
      <w:pPr>
        <w:spacing w:after="0"/>
        <w:sectPr>
          <w:pgSz w:w="11900" w:h="16840"/>
          <w:pgMar w:top="980" w:right="1340" w:bottom="280" w:left="1380" w:header="720" w:footer="720" w:gutter="0"/>
        </w:sectPr>
      </w:pPr>
    </w:p>
    <w:p>
      <w:pPr>
        <w:pStyle w:val="3"/>
        <w:numPr>
          <w:ilvl w:val="1"/>
          <w:numId w:val="31"/>
        </w:numPr>
        <w:tabs>
          <w:tab w:val="left" w:pos="577"/>
        </w:tabs>
        <w:spacing w:before="2" w:after="0" w:line="240" w:lineRule="auto"/>
        <w:ind w:left="576" w:right="0" w:hanging="447"/>
        <w:jc w:val="left"/>
      </w:pPr>
      <w:bookmarkStart w:id="76" w:name="8.4、测试集合输出"/>
      <w:bookmarkEnd w:id="76"/>
      <w:bookmarkStart w:id="77" w:name="8.4、测试集合输出"/>
      <w:bookmarkEnd w:id="77"/>
      <w:r>
        <w:rPr>
          <w:color w:val="333333"/>
        </w:rPr>
        <w:t>、测试集合输出</w:t>
      </w:r>
    </w:p>
    <w:p>
      <w:pPr>
        <w:pStyle w:val="5"/>
        <w:spacing w:before="112"/>
        <w:ind w:left="130"/>
      </w:pPr>
      <w:r>
        <w:pict>
          <v:shape id="_x0000_s1517" o:spid="_x0000_s1517" style="position:absolute;left:0pt;margin-left:75.85pt;margin-top:33.5pt;height:272.4pt;width:444.25pt;mso-position-horizontal-relative:page;z-index:-266672128;mso-width-relative:page;mso-height-relative:page;" fillcolor="#F7F7F7" filled="t" stroked="f" coordorigin="1518,670" coordsize="8885,5448" path="m10402,703l10401,698,10397,689,10395,685,10391,681,10388,678,10383,675,10379,673,10374,671,10370,670,1550,670,1529,681,1525,685,1523,689,1519,698,1518,703,1518,6085,1519,6090,1523,6099,1525,6103,1525,6110,1533,6110,1536,6113,1546,6117,1550,6118,1555,6118,10365,6118,10370,6118,10374,6117,10379,6115,10383,6113,10402,6085,10402,70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增加一个新的方法</w:t>
      </w:r>
    </w:p>
    <w:p>
      <w:pPr>
        <w:pStyle w:val="5"/>
        <w:spacing w:before="9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"/json2"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json2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JsonProcessingException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创建一个</w:t>
            </w:r>
            <w:r>
              <w:rPr>
                <w:color w:val="AA5400"/>
                <w:w w:val="105"/>
                <w:sz w:val="17"/>
              </w:rPr>
              <w:t>jackson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的对象映射器，用来解析数据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ObjectMapper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ObjectMapper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创建一个对象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user1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1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user2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2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user3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3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user4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4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 xml:space="preserve">list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ArrayList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981A1A"/>
                <w:w w:val="105"/>
                <w:sz w:val="17"/>
              </w:rPr>
              <w:t>&gt;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user1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user2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user3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user4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将我们的对象解析成为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格式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str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writeValueAsString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13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958850</wp:posOffset>
            </wp:positionH>
            <wp:positionV relativeFrom="paragraph">
              <wp:posOffset>422910</wp:posOffset>
            </wp:positionV>
            <wp:extent cx="5668645" cy="680085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367" cy="67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 xml:space="preserve">运行结果 </w:t>
      </w:r>
      <w:r>
        <w:rPr>
          <w:rFonts w:hint="eastAsia" w:ascii="Arial Unicode MS" w:eastAsia="Arial Unicode MS"/>
          <w:color w:val="333333"/>
        </w:rPr>
        <w:t xml:space="preserve">: </w:t>
      </w:r>
      <w:r>
        <w:rPr>
          <w:color w:val="333333"/>
        </w:rPr>
        <w:t>十分完美，没有任何问题！</w:t>
      </w:r>
    </w:p>
    <w:p>
      <w:pPr>
        <w:pStyle w:val="5"/>
        <w:rPr>
          <w:sz w:val="26"/>
        </w:rPr>
      </w:pPr>
    </w:p>
    <w:p>
      <w:pPr>
        <w:pStyle w:val="5"/>
        <w:spacing w:before="14"/>
        <w:rPr>
          <w:sz w:val="20"/>
        </w:rPr>
      </w:pPr>
    </w:p>
    <w:p>
      <w:pPr>
        <w:pStyle w:val="3"/>
        <w:numPr>
          <w:ilvl w:val="1"/>
          <w:numId w:val="31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78" w:name="8.5、输出时间对象"/>
      <w:bookmarkEnd w:id="78"/>
      <w:bookmarkStart w:id="79" w:name="8.5、输出时间对象"/>
      <w:bookmarkEnd w:id="79"/>
      <w:r>
        <w:rPr>
          <w:color w:val="333333"/>
        </w:rPr>
        <w:t>、输出时间对象</w:t>
      </w:r>
    </w:p>
    <w:p>
      <w:pPr>
        <w:pStyle w:val="5"/>
        <w:spacing w:before="112"/>
        <w:ind w:left="130"/>
      </w:pPr>
      <w:r>
        <w:pict>
          <v:shape id="_x0000_s1518" o:spid="_x0000_s1518" style="position:absolute;left:0pt;margin-left:75.85pt;margin-top:33.5pt;height:150.85pt;width:444.25pt;mso-position-horizontal-relative:page;z-index:-266671104;mso-width-relative:page;mso-height-relative:page;" fillcolor="#F7F7F7" filled="t" stroked="f" coordorigin="1518,670" coordsize="8885,3017" path="m10402,703l10401,698,10397,689,10395,685,10391,681,10388,678,10383,675,10379,673,10374,671,10370,670,1550,670,1529,681,1525,685,1523,689,1519,698,1518,703,1518,3654,1519,3659,1521,3663,1523,3668,1525,3672,1525,3679,1533,3679,1536,3682,1546,3686,1550,3687,1555,3687,10365,3687,10402,3654,10402,70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增加一个新的方法</w:t>
      </w:r>
    </w:p>
    <w:p>
      <w:pPr>
        <w:pStyle w:val="5"/>
        <w:spacing w:before="9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"/json3"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json3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JsonProcessingException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ObjectMapper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ObjectMapper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创建时间一个对象，</w:t>
            </w:r>
            <w:r>
              <w:rPr>
                <w:color w:val="AA5400"/>
                <w:w w:val="105"/>
                <w:sz w:val="17"/>
              </w:rPr>
              <w:t>java.util.Date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Date date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Date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将我们的对象解析成为</w:t>
            </w:r>
            <w:r>
              <w:rPr>
                <w:color w:val="AA5400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格式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str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writeValueAsString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date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130"/>
        <w:rPr>
          <w:rFonts w:hint="eastAsia" w:ascii="Arial Unicode MS" w:eastAsia="Arial Unicode MS"/>
        </w:rPr>
      </w:pPr>
      <w:r>
        <w:rPr>
          <w:color w:val="333333"/>
        </w:rPr>
        <w:t xml:space="preserve">运行结果 </w:t>
      </w:r>
      <w:r>
        <w:rPr>
          <w:rFonts w:hint="eastAsia" w:ascii="Arial Unicode MS" w:eastAsia="Arial Unicode MS"/>
          <w:color w:val="333333"/>
        </w:rPr>
        <w:t>:</w:t>
      </w:r>
    </w:p>
    <w:p>
      <w:pPr>
        <w:spacing w:after="0"/>
        <w:rPr>
          <w:rFonts w:hint="eastAsia" w:ascii="Arial Unicode MS" w:eastAsia="Arial Unicode MS"/>
        </w:rPr>
        <w:sectPr>
          <w:pgSz w:w="11900" w:h="16840"/>
          <w:pgMar w:top="480" w:right="1340" w:bottom="280" w:left="1380" w:header="720" w:footer="720" w:gutter="0"/>
        </w:sectPr>
      </w:pPr>
    </w:p>
    <w:p>
      <w:pPr>
        <w:pStyle w:val="5"/>
        <w:ind w:left="1045"/>
        <w:rPr>
          <w:rFonts w:ascii="Arial Unicode MS"/>
          <w:sz w:val="20"/>
        </w:rPr>
      </w:pPr>
      <w:r>
        <w:rPr>
          <w:rFonts w:ascii="Arial Unicode MS"/>
          <w:sz w:val="20"/>
        </w:rPr>
        <w:drawing>
          <wp:inline distT="0" distB="0" distL="0" distR="0">
            <wp:extent cx="4486275" cy="885825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7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336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Arial Unicode MS"/>
          <w:sz w:val="28"/>
        </w:rPr>
      </w:pPr>
    </w:p>
    <w:p>
      <w:pPr>
        <w:pStyle w:val="5"/>
        <w:spacing w:before="58" w:line="327" w:lineRule="exact"/>
        <w:ind w:left="580"/>
      </w:pPr>
      <w:r>
        <w:pict>
          <v:shape id="_x0000_s1519" o:spid="_x0000_s1519" style="position:absolute;left:0pt;margin-left:86pt;margin-top:10.15pt;height:3.8pt;width:3.8pt;mso-position-horizontal-relative:page;z-index:251941888;mso-width-relative:page;mso-height-relative:page;" fillcolor="#333333" filled="t" stroked="f" coordorigin="1721,204" coordsize="76,76" path="m1758,279l1721,246,1721,236,1721,231,1725,222,1728,218,1732,215,1735,211,1739,208,1744,206,1748,205,1753,204,1763,204,1785,215,1788,218,1791,222,1795,231,1796,236,1796,246,1763,279,1758,27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默认日期格式会变成一个数字，是</w:t>
      </w:r>
      <w:r>
        <w:rPr>
          <w:rFonts w:hint="eastAsia" w:ascii="Arial Unicode MS" w:eastAsia="Arial Unicode MS"/>
          <w:color w:val="333333"/>
          <w:w w:val="105"/>
        </w:rPr>
        <w:t>1970</w:t>
      </w:r>
      <w:r>
        <w:rPr>
          <w:color w:val="333333"/>
          <w:w w:val="105"/>
        </w:rPr>
        <w:t>年</w:t>
      </w:r>
      <w:r>
        <w:rPr>
          <w:rFonts w:hint="eastAsia" w:ascii="Arial Unicode MS" w:eastAsia="Arial Unicode MS"/>
          <w:color w:val="333333"/>
          <w:w w:val="105"/>
        </w:rPr>
        <w:t>1</w:t>
      </w:r>
      <w:r>
        <w:rPr>
          <w:color w:val="333333"/>
          <w:w w:val="105"/>
        </w:rPr>
        <w:t>月</w:t>
      </w:r>
      <w:r>
        <w:rPr>
          <w:rFonts w:hint="eastAsia" w:ascii="Arial Unicode MS" w:eastAsia="Arial Unicode MS"/>
          <w:color w:val="333333"/>
          <w:w w:val="105"/>
        </w:rPr>
        <w:t>1</w:t>
      </w:r>
      <w:r>
        <w:rPr>
          <w:color w:val="333333"/>
          <w:w w:val="105"/>
        </w:rPr>
        <w:t>日到当前日期的毫秒数！</w:t>
      </w:r>
    </w:p>
    <w:p>
      <w:pPr>
        <w:pStyle w:val="5"/>
        <w:spacing w:line="327" w:lineRule="exact"/>
        <w:ind w:left="580"/>
      </w:pPr>
      <w:r>
        <w:pict>
          <v:shape id="_x0000_s1520" o:spid="_x0000_s1520" style="position:absolute;left:0pt;margin-left:86pt;margin-top:5.9pt;height:3.8pt;width:3.8pt;mso-position-horizontal-relative:page;z-index:251942912;mso-width-relative:page;mso-height-relative:page;" fillcolor="#333333" filled="t" stroked="f" coordorigin="1721,119" coordsize="76,76" path="m1758,194l1721,161,1721,151,1722,147,1725,137,1728,133,1732,130,1735,126,1739,124,1748,120,1753,119,1763,119,1768,120,1777,124,1781,126,1785,130,1788,133,1791,137,1795,147,1796,151,1796,161,1763,194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Jackson </w:t>
      </w:r>
      <w:r>
        <w:rPr>
          <w:color w:val="333333"/>
          <w:w w:val="105"/>
        </w:rPr>
        <w:t>默认是会把时间转成</w:t>
      </w:r>
      <w:r>
        <w:rPr>
          <w:rFonts w:hint="eastAsia" w:ascii="Arial Unicode MS" w:eastAsia="Arial Unicode MS"/>
          <w:color w:val="333333"/>
          <w:w w:val="105"/>
        </w:rPr>
        <w:t>timestamps</w:t>
      </w:r>
      <w:r>
        <w:rPr>
          <w:color w:val="333333"/>
          <w:w w:val="105"/>
        </w:rPr>
        <w:t>形式</w:t>
      </w:r>
    </w:p>
    <w:p>
      <w:pPr>
        <w:pStyle w:val="4"/>
        <w:spacing w:before="111"/>
      </w:pPr>
      <w:r>
        <w:pict>
          <v:shape id="_x0000_s1521" o:spid="_x0000_s1521" style="position:absolute;left:0pt;margin-left:75.85pt;margin-top:33.45pt;height:231.9pt;width:444.25pt;mso-position-horizontal-relative:page;z-index:-266662912;mso-width-relative:page;mso-height-relative:page;" fillcolor="#F7F7F7" filled="t" stroked="f" coordorigin="1518,669" coordsize="8885,4638" path="m10402,702l10401,697,10397,688,10395,684,10391,680,10388,677,10383,674,10374,670,10370,669,1550,669,1546,670,1536,674,1532,677,1529,680,1525,684,1523,688,1519,697,1518,702,1518,5274,1519,5279,1523,5288,1525,5292,1525,5299,1532,5299,1536,5302,1546,5306,1550,5307,1555,5307,10365,5307,10402,5274,10402,702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解决方案：取消</w:t>
      </w:r>
      <w:r>
        <w:rPr>
          <w:rFonts w:ascii="Arial" w:eastAsia="Arial"/>
          <w:color w:val="333333"/>
          <w:w w:val="105"/>
        </w:rPr>
        <w:t>timestamps</w:t>
      </w:r>
      <w:r>
        <w:rPr>
          <w:color w:val="333333"/>
          <w:w w:val="105"/>
        </w:rPr>
        <w:t>形式 ， 自定义时间格式</w:t>
      </w:r>
    </w:p>
    <w:p>
      <w:pPr>
        <w:pStyle w:val="5"/>
        <w:spacing w:before="8" w:after="1"/>
        <w:rPr>
          <w:b/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"/json4"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color w:val="0000FF"/>
                <w:w w:val="105"/>
                <w:sz w:val="17"/>
              </w:rPr>
              <w:t>json4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JsonProcessingException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ObjectMapper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ObjectMapper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不使用时间戳的方式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configure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SerializationFeature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WRITE_DATES_AS_TIMESTAMPS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59"/>
                <w:w w:val="105"/>
                <w:sz w:val="17"/>
              </w:rPr>
              <w:t xml:space="preserve"> </w:t>
            </w:r>
            <w:r>
              <w:rPr>
                <w:color w:val="211199"/>
                <w:w w:val="105"/>
                <w:sz w:val="17"/>
              </w:rPr>
              <w:t>false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自定义日期格式对象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SimpleDateFormat sdf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SimpleDateFormat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"yyyy-MM-dd</w:t>
            </w:r>
            <w:r>
              <w:rPr>
                <w:color w:val="AA1111"/>
                <w:spacing w:val="-60"/>
                <w:w w:val="105"/>
                <w:sz w:val="17"/>
              </w:rPr>
              <w:t xml:space="preserve"> </w:t>
            </w:r>
            <w:r>
              <w:rPr>
                <w:color w:val="AA1111"/>
                <w:w w:val="105"/>
                <w:sz w:val="17"/>
              </w:rPr>
              <w:t>HH:mm:ss"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指定日期格式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setDateFormat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sdf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Date date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Date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str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writeValueAsString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date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13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1482725</wp:posOffset>
            </wp:positionH>
            <wp:positionV relativeFrom="paragraph">
              <wp:posOffset>422910</wp:posOffset>
            </wp:positionV>
            <wp:extent cx="4600575" cy="857250"/>
            <wp:effectExtent l="0" t="0" r="0" b="0"/>
            <wp:wrapTopAndBottom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8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 xml:space="preserve">运行结果 </w:t>
      </w:r>
      <w:r>
        <w:rPr>
          <w:rFonts w:hint="eastAsia" w:ascii="Arial Unicode MS" w:eastAsia="Arial Unicode MS"/>
          <w:color w:val="333333"/>
        </w:rPr>
        <w:t xml:space="preserve">: </w:t>
      </w:r>
      <w:r>
        <w:rPr>
          <w:color w:val="333333"/>
        </w:rPr>
        <w:t>成功的输出了时间！</w:t>
      </w:r>
    </w:p>
    <w:p>
      <w:pPr>
        <w:pStyle w:val="5"/>
        <w:rPr>
          <w:sz w:val="26"/>
        </w:rPr>
      </w:pPr>
    </w:p>
    <w:p>
      <w:pPr>
        <w:pStyle w:val="5"/>
        <w:spacing w:before="15"/>
        <w:rPr>
          <w:sz w:val="30"/>
        </w:rPr>
      </w:pPr>
    </w:p>
    <w:p>
      <w:pPr>
        <w:pStyle w:val="3"/>
        <w:numPr>
          <w:ilvl w:val="1"/>
          <w:numId w:val="31"/>
        </w:numPr>
        <w:tabs>
          <w:tab w:val="left" w:pos="577"/>
        </w:tabs>
        <w:spacing w:before="1" w:after="0" w:line="240" w:lineRule="auto"/>
        <w:ind w:left="576" w:right="0" w:hanging="447"/>
        <w:jc w:val="left"/>
      </w:pPr>
      <w:bookmarkStart w:id="80" w:name="8.6、抽取为工具类"/>
      <w:bookmarkEnd w:id="80"/>
      <w:bookmarkStart w:id="81" w:name="8.6、抽取为工具类"/>
      <w:bookmarkEnd w:id="81"/>
      <w:r>
        <w:rPr>
          <w:color w:val="333333"/>
        </w:rPr>
        <w:t>、抽取为工具类</w:t>
      </w:r>
    </w:p>
    <w:p>
      <w:pPr>
        <w:pStyle w:val="4"/>
        <w:spacing w:before="112"/>
      </w:pPr>
      <w:r>
        <w:rPr>
          <w:color w:val="333333"/>
          <w:w w:val="105"/>
        </w:rPr>
        <w:t>如果要经常使用的话，这样是比较麻烦的，我们可以将这些代码封装到一个工具类中；我们去编写下</w:t>
      </w:r>
    </w:p>
    <w:p>
      <w:pPr>
        <w:pStyle w:val="5"/>
        <w:spacing w:before="13"/>
        <w:rPr>
          <w:b/>
          <w:sz w:val="8"/>
        </w:rPr>
      </w:pPr>
      <w:r>
        <w:pict>
          <v:group id="_x0000_s1522" o:spid="_x0000_s1522" o:spt="203" style="position:absolute;left:0pt;margin-left:75.5pt;margin-top:10pt;height:173pt;width:445pt;mso-position-horizontal-relative:page;mso-wrap-distance-bottom:0pt;mso-wrap-distance-top:0pt;z-index:-251375616;mso-width-relative:page;mso-height-relative:page;" coordorigin="1510,201" coordsize="8900,3460">
            <o:lock v:ext="edit"/>
            <v:shape id="_x0000_s1523" o:spid="_x0000_s1523" style="position:absolute;left:1517;top:208;height:3445;width:8885;" fillcolor="#F7F7F7" filled="t" stroked="f" coordorigin="1518,208" coordsize="8885,3445" path="m10402,3652l1518,3652,1518,241,1519,236,1523,227,1525,223,1529,219,1532,216,1536,213,1541,211,1546,209,1550,208,10370,208,10391,219,10395,223,10397,227,10401,236,10402,241,10402,3652xe">
              <v:path arrowok="t"/>
              <v:fill on="t" focussize="0,0"/>
              <v:stroke on="f"/>
              <v:imagedata o:title=""/>
              <o:lock v:ext="edit"/>
            </v:shape>
            <v:shape id="_x0000_s1524" o:spid="_x0000_s1524" style="position:absolute;left:1517;top:208;height:3445;width:8885;" filled="f" stroked="t" coordorigin="1518,208" coordsize="8885,3445" path="m1518,3652l1518,246,1518,241,1519,236,1521,231,1523,227,1525,223,1529,219,1532,216,1536,213,1541,211,1546,209,1550,208,1555,208,10365,208,10370,208,10374,209,10379,211,10383,213,10388,216,10391,219,10395,223,10402,246,10402,3652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25" o:spid="_x0000_s1525" o:spt="1" style="position:absolute;left:2065;top:245;height:3407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26" o:spid="_x0000_s1526" o:spt="1" style="position:absolute;left:1525;top:245;height:3407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27" o:spid="_x0000_s1527" o:spt="20" style="position:absolute;left:2058;top:246;height:3406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28" o:spid="_x0000_s1528" o:spt="202" type="#_x0000_t202" style="position:absolute;left:1734;top:287;height:3147;width:23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1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</w:txbxContent>
              </v:textbox>
            </v:shape>
            <v:shape id="_x0000_s1529" o:spid="_x0000_s1529" o:spt="202" type="#_x0000_t202" style="position:absolute;left:2185;top:287;height:176;width:255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package</w:t>
                    </w:r>
                    <w:r>
                      <w:rPr>
                        <w:color w:val="770087"/>
                        <w:spacing w:val="-3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com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kuang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utils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</w:txbxContent>
              </v:textbox>
            </v:shape>
            <v:shape id="_x0000_s1530" o:spid="_x0000_s1530" o:spt="202" type="#_x0000_t202" style="position:absolute;left:2185;top:827;height:2607;width:626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 w:line="381" w:lineRule="auto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sz w:val="17"/>
                      </w:rPr>
                      <w:t xml:space="preserve">import </w:t>
                    </w:r>
                    <w:r>
                      <w:rPr>
                        <w:sz w:val="17"/>
                      </w:rPr>
                      <w:t>com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fasterxml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jackson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core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JsonProcessingException</w:t>
                    </w:r>
                    <w:r>
                      <w:rPr>
                        <w:color w:val="333333"/>
                        <w:sz w:val="17"/>
                      </w:rPr>
                      <w:t xml:space="preserve"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import </w:t>
                    </w:r>
                    <w:r>
                      <w:rPr>
                        <w:w w:val="105"/>
                        <w:sz w:val="17"/>
                      </w:rPr>
                      <w:t>com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fasterxml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jackson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databind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ObjectMapper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70" w:lineRule="exact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sz w:val="17"/>
                      </w:rPr>
                      <w:t xml:space="preserve">import </w:t>
                    </w:r>
                    <w:r>
                      <w:rPr>
                        <w:sz w:val="17"/>
                      </w:rPr>
                      <w:t>com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fasterxml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jackson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databind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SerializationFeature</w:t>
                    </w:r>
                    <w:r>
                      <w:rPr>
                        <w:color w:val="333333"/>
                        <w:sz w:val="17"/>
                      </w:rPr>
                      <w:t>;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import </w:t>
                    </w:r>
                    <w:r>
                      <w:rPr>
                        <w:w w:val="105"/>
                        <w:sz w:val="17"/>
                      </w:rPr>
                      <w:t>java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SimpleDateFormat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JsonUtils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12" w:line="240" w:lineRule="auto"/>
                      <w:rPr>
                        <w:rFonts w:ascii="微软雅黑"/>
                        <w:b/>
                        <w:sz w:val="14"/>
                      </w:rPr>
                    </w:pPr>
                  </w:p>
                  <w:p>
                    <w:pPr>
                      <w:spacing w:before="0" w:line="270" w:lineRule="atLeast"/>
                      <w:ind w:left="846" w:right="648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static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getJson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Object </w:t>
                    </w:r>
                    <w:r>
                      <w:rPr>
                        <w:w w:val="105"/>
                        <w:sz w:val="17"/>
                      </w:rPr>
                      <w:t>object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w w:val="105"/>
                        <w:sz w:val="17"/>
                      </w:rPr>
                      <w:t>getJson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object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"yyyy-MM-dd</w:t>
                    </w:r>
                    <w:r>
                      <w:rPr>
                        <w:color w:val="AA1111"/>
                        <w:spacing w:val="-5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AA1111"/>
                        <w:spacing w:val="-3"/>
                        <w:w w:val="105"/>
                        <w:sz w:val="17"/>
                      </w:rPr>
                      <w:t>HH:mm:ss"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);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static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getJson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object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dateFormat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52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ObjectMapper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ObjectMapper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不使用时间差的方式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configure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SerializationFeature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WRITE_DATES_AS_TIMESTAMPS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false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自定义日期格式对象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SimpleDateFormat sdf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SimpleDateFormat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dateFormat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指定日期格式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setDateFormat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sdf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try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writeValueAsString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object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 xml:space="preserve">} </w:t>
            </w:r>
            <w:r>
              <w:rPr>
                <w:color w:val="770087"/>
                <w:w w:val="105"/>
                <w:sz w:val="17"/>
              </w:rPr>
              <w:t xml:space="preserve">catch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JsonProcessingException 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printStackTrace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9"/>
        <w:rPr>
          <w:b/>
          <w:sz w:val="7"/>
        </w:rPr>
      </w:pPr>
    </w:p>
    <w:p>
      <w:pPr>
        <w:pStyle w:val="5"/>
        <w:spacing w:before="56"/>
        <w:ind w:left="130"/>
      </w:pPr>
      <w:r>
        <w:pict>
          <v:shape id="_x0000_s1531" o:spid="_x0000_s1531" style="position:absolute;left:0pt;margin-left:75.85pt;margin-top:-264.5pt;height:257pt;width:444.25pt;mso-position-horizontal-relative:page;z-index:-266656768;mso-width-relative:page;mso-height-relative:page;" fillcolor="#F7F7F7" filled="t" stroked="f" coordorigin="1518,-5291" coordsize="8885,5140" path="m10402,-5291l10335,-5291,2066,-5291,1525,-5291,1518,-5291,1518,-184,1519,-179,1523,-170,1525,-166,1525,-158,1533,-158,1536,-156,1546,-152,1550,-151,1555,-151,10365,-151,10402,-184,10402,-5291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我们使用工具类，代码就更加简洁了！</w:t>
      </w:r>
    </w:p>
    <w:p>
      <w:pPr>
        <w:pStyle w:val="5"/>
        <w:spacing w:before="13"/>
        <w:rPr>
          <w:sz w:val="8"/>
        </w:rPr>
      </w:pPr>
      <w:r>
        <w:pict>
          <v:group id="_x0000_s1532" o:spid="_x0000_s1532" o:spt="203" style="position:absolute;left:0pt;margin-left:75.5pt;margin-top:10pt;height:84.05pt;width:445pt;mso-position-horizontal-relative:page;mso-wrap-distance-bottom:0pt;mso-wrap-distance-top:0pt;z-index:-251370496;mso-width-relative:page;mso-height-relative:page;" coordorigin="1510,201" coordsize="8900,1681">
            <o:lock v:ext="edit"/>
            <v:shape id="_x0000_s1533" o:spid="_x0000_s1533" style="position:absolute;left:1517;top:208;height:1666;width:8885;" fillcolor="#F7F7F7" filled="t" stroked="f" coordorigin="1518,208" coordsize="8885,1666" path="m10365,1874l1555,1874,1550,1874,1521,1851,1519,1846,1518,1841,1518,241,1519,236,1523,227,1525,223,1529,219,1532,216,1536,213,1541,211,1546,209,1550,208,10370,208,10391,219,10395,223,10397,227,10401,236,10402,241,10402,1841,10370,1874,10365,1874xe">
              <v:path arrowok="t"/>
              <v:fill on="t" focussize="0,0"/>
              <v:stroke on="f"/>
              <v:imagedata o:title=""/>
              <o:lock v:ext="edit"/>
            </v:shape>
            <v:shape id="_x0000_s1534" o:spid="_x0000_s1534" style="position:absolute;left:1517;top:208;height:1666;width:8885;" filled="f" stroked="t" coordorigin="1518,208" coordsize="8885,1666" path="m1518,1836l1518,246,1518,241,1519,236,1521,231,1523,227,1525,223,1529,219,1532,216,1536,213,1541,211,1546,209,1550,208,1555,208,10365,208,10370,208,10374,209,10379,211,10383,213,10388,216,10391,219,10395,223,10397,227,10399,231,10401,236,10402,241,10402,246,10402,1836,10365,1874,1555,1874,1521,1851,1519,1846,1518,1841,1518,183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35" o:spid="_x0000_s1535" o:spt="1" style="position:absolute;left:1945;top:245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36" o:spid="_x0000_s1536" o:spt="1" style="position:absolute;left:1525;top:245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37" o:spid="_x0000_s1537" o:spt="20" style="position:absolute;left:1938;top:246;height:162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38" o:spid="_x0000_s1538" o:spt="202" type="#_x0000_t202" style="position:absolute;left:1510;top:200;height:1681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"/json5"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555"/>
                        <w:tab w:val="left" w:pos="556"/>
                      </w:tabs>
                      <w:spacing w:before="100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json5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throws </w:t>
                    </w:r>
                    <w:r>
                      <w:rPr>
                        <w:w w:val="105"/>
                        <w:sz w:val="17"/>
                      </w:rPr>
                      <w:t>JsonProcessingException</w:t>
                    </w:r>
                    <w:r>
                      <w:rPr>
                        <w:spacing w:val="-2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Date date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Date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 xml:space="preserve">json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JsonUtils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getJson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date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555"/>
                        <w:tab w:val="left" w:pos="978"/>
                        <w:tab w:val="left" w:pos="979"/>
                      </w:tabs>
                      <w:spacing w:before="0" w:line="270" w:lineRule="atLeast"/>
                      <w:ind w:left="209" w:right="6649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json</w:t>
                    </w:r>
                    <w:r>
                      <w:rPr>
                        <w:color w:val="333333"/>
                        <w:spacing w:val="-5"/>
                        <w:w w:val="105"/>
                        <w:sz w:val="17"/>
                      </w:rPr>
                      <w:t>;</w:t>
                    </w:r>
                    <w:r>
                      <w:rPr>
                        <w:color w:val="999999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6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3"/>
        <w:rPr>
          <w:sz w:val="6"/>
        </w:rPr>
      </w:pPr>
    </w:p>
    <w:p>
      <w:pPr>
        <w:pStyle w:val="5"/>
        <w:spacing w:before="56"/>
        <w:ind w:left="130"/>
      </w:pPr>
      <w:r>
        <w:rPr>
          <w:color w:val="333333"/>
          <w:w w:val="105"/>
        </w:rPr>
        <w:t>大工告成！完美！</w:t>
      </w:r>
    </w:p>
    <w:p>
      <w:pPr>
        <w:pStyle w:val="5"/>
        <w:spacing w:before="7"/>
        <w:rPr>
          <w:sz w:val="29"/>
        </w:rPr>
      </w:pPr>
    </w:p>
    <w:p>
      <w:pPr>
        <w:pStyle w:val="3"/>
        <w:numPr>
          <w:ilvl w:val="1"/>
          <w:numId w:val="31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</w:rPr>
      </w:pPr>
      <w:bookmarkStart w:id="82" w:name="8.7、FastJson"/>
      <w:bookmarkEnd w:id="82"/>
      <w:bookmarkStart w:id="83" w:name="8.7、FastJson"/>
      <w:bookmarkEnd w:id="83"/>
      <w:r>
        <w:rPr>
          <w:color w:val="333333"/>
          <w:w w:val="100"/>
        </w:rPr>
        <w:t>、</w:t>
      </w:r>
      <w:r>
        <w:rPr>
          <w:rFonts w:ascii="Arial" w:eastAsia="Arial"/>
          <w:color w:val="333333"/>
          <w:w w:val="90"/>
        </w:rPr>
        <w:t>F</w:t>
      </w:r>
      <w:r>
        <w:rPr>
          <w:rFonts w:ascii="Arial" w:eastAsia="Arial"/>
          <w:color w:val="333333"/>
          <w:w w:val="109"/>
        </w:rPr>
        <w:t>a</w:t>
      </w:r>
      <w:r>
        <w:rPr>
          <w:rFonts w:ascii="Arial" w:eastAsia="Arial"/>
          <w:color w:val="333333"/>
          <w:w w:val="89"/>
        </w:rPr>
        <w:t>s</w:t>
      </w:r>
      <w:r>
        <w:rPr>
          <w:rFonts w:ascii="Arial" w:eastAsia="Arial"/>
          <w:color w:val="333333"/>
          <w:w w:val="131"/>
        </w:rPr>
        <w:t>t</w:t>
      </w:r>
      <w:r>
        <w:rPr>
          <w:rFonts w:ascii="Arial" w:eastAsia="Arial"/>
          <w:color w:val="333333"/>
          <w:w w:val="59"/>
        </w:rPr>
        <w:t>J</w:t>
      </w:r>
      <w:r>
        <w:rPr>
          <w:rFonts w:ascii="Arial" w:eastAsia="Arial"/>
          <w:color w:val="333333"/>
          <w:w w:val="89"/>
        </w:rPr>
        <w:t>s</w:t>
      </w:r>
      <w:r>
        <w:rPr>
          <w:rFonts w:ascii="Arial" w:eastAsia="Arial"/>
          <w:color w:val="333333"/>
          <w:w w:val="102"/>
        </w:rPr>
        <w:t>o</w:t>
      </w:r>
      <w:r>
        <w:rPr>
          <w:rFonts w:ascii="Arial" w:eastAsia="Arial"/>
          <w:color w:val="333333"/>
          <w:w w:val="108"/>
        </w:rPr>
        <w:t>n</w:t>
      </w:r>
    </w:p>
    <w:p>
      <w:pPr>
        <w:pStyle w:val="5"/>
        <w:spacing w:before="150" w:line="204" w:lineRule="auto"/>
        <w:ind w:left="130" w:right="212" w:firstLine="202"/>
        <w:jc w:val="both"/>
      </w:pPr>
      <w:r>
        <w:rPr>
          <w:rFonts w:hint="eastAsia" w:ascii="Arial Unicode MS" w:eastAsia="Arial Unicode MS"/>
          <w:color w:val="333333"/>
        </w:rPr>
        <w:t>fastjson.jar</w:t>
      </w:r>
      <w:r>
        <w:rPr>
          <w:color w:val="333333"/>
        </w:rPr>
        <w:t>是阿里开发的一款专门用于</w:t>
      </w:r>
      <w:r>
        <w:rPr>
          <w:rFonts w:hint="eastAsia" w:ascii="Arial Unicode MS" w:eastAsia="Arial Unicode MS"/>
          <w:color w:val="333333"/>
        </w:rPr>
        <w:t>Java</w:t>
      </w:r>
      <w:r>
        <w:rPr>
          <w:color w:val="333333"/>
        </w:rPr>
        <w:t>开发的包，可以方便的实现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对象与</w:t>
      </w:r>
      <w:r>
        <w:rPr>
          <w:rFonts w:hint="eastAsia" w:ascii="Arial Unicode MS" w:eastAsia="Arial Unicode MS"/>
          <w:color w:val="333333"/>
        </w:rPr>
        <w:t>JavaBean</w:t>
      </w:r>
      <w:r>
        <w:rPr>
          <w:color w:val="333333"/>
          <w:spacing w:val="-5"/>
        </w:rPr>
        <w:t xml:space="preserve">对象的转  </w:t>
      </w:r>
      <w:r>
        <w:rPr>
          <w:color w:val="333333"/>
        </w:rPr>
        <w:t>换，实现</w:t>
      </w:r>
      <w:r>
        <w:rPr>
          <w:rFonts w:hint="eastAsia" w:ascii="Arial Unicode MS" w:eastAsia="Arial Unicode MS"/>
          <w:color w:val="333333"/>
        </w:rPr>
        <w:t>JavaBean</w:t>
      </w:r>
      <w:r>
        <w:rPr>
          <w:color w:val="333333"/>
        </w:rPr>
        <w:t>对象与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字符串的转换，实现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对象与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字符串的转换。实现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 xml:space="preserve">的转换方法   </w:t>
      </w:r>
      <w:r>
        <w:rPr>
          <w:color w:val="333333"/>
          <w:w w:val="110"/>
        </w:rPr>
        <w:t>很多，最后的实现结果都是一样的。</w:t>
      </w:r>
    </w:p>
    <w:p>
      <w:pPr>
        <w:pStyle w:val="5"/>
        <w:spacing w:before="128"/>
        <w:ind w:left="130"/>
      </w:pPr>
      <w:r>
        <w:rPr>
          <w:rFonts w:hint="eastAsia" w:ascii="Arial Unicode MS" w:eastAsia="Arial Unicode MS"/>
          <w:color w:val="333333"/>
          <w:w w:val="110"/>
        </w:rPr>
        <w:t xml:space="preserve">fastjson </w:t>
      </w:r>
      <w:r>
        <w:rPr>
          <w:color w:val="333333"/>
          <w:w w:val="110"/>
        </w:rPr>
        <w:t xml:space="preserve">的 </w:t>
      </w:r>
      <w:r>
        <w:rPr>
          <w:rFonts w:hint="eastAsia" w:ascii="Arial Unicode MS" w:eastAsia="Arial Unicode MS"/>
          <w:color w:val="333333"/>
          <w:w w:val="110"/>
        </w:rPr>
        <w:t>pom</w:t>
      </w:r>
      <w:r>
        <w:rPr>
          <w:color w:val="333333"/>
          <w:w w:val="110"/>
        </w:rPr>
        <w:t>依赖！</w:t>
      </w:r>
    </w:p>
    <w:p>
      <w:pPr>
        <w:pStyle w:val="5"/>
        <w:spacing w:before="10"/>
        <w:rPr>
          <w:sz w:val="8"/>
        </w:rPr>
      </w:pPr>
      <w:r>
        <w:pict>
          <v:group id="_x0000_s1539" o:spid="_x0000_s1539" o:spt="203" style="position:absolute;left:0pt;margin-left:75.5pt;margin-top:9.85pt;height:70.55pt;width:445pt;mso-position-horizontal-relative:page;mso-wrap-distance-bottom:0pt;mso-wrap-distance-top:0pt;z-index:-251367424;mso-width-relative:page;mso-height-relative:page;" coordorigin="1510,197" coordsize="8900,1411">
            <o:lock v:ext="edit"/>
            <v:shape id="_x0000_s1540" o:spid="_x0000_s1540" style="position:absolute;left:1517;top:204;height:1396;width:8885;" fillcolor="#F7F7F7" filled="t" stroked="f" coordorigin="1518,205" coordsize="8885,1396" path="m10365,1601l1555,1601,1550,1601,1518,1568,1518,237,1519,233,1523,223,1525,219,1529,216,1532,212,1536,210,1541,208,1546,206,1550,205,10370,205,10374,206,10379,208,10383,210,10388,212,10391,216,10395,219,10397,223,10401,233,10402,237,10402,1568,10370,1601,10365,1601xe">
              <v:path arrowok="t"/>
              <v:fill on="t" focussize="0,0"/>
              <v:stroke on="f"/>
              <v:imagedata o:title=""/>
              <o:lock v:ext="edit"/>
            </v:shape>
            <v:shape id="_x0000_s1541" o:spid="_x0000_s1541" style="position:absolute;left:1517;top:204;height:1396;width:8885;" filled="f" stroked="t" coordorigin="1518,205" coordsize="8885,1396" path="m1518,1563l1518,242,1518,237,1519,233,1521,228,1523,223,1525,219,1529,216,1532,212,1536,210,1541,208,1546,206,1550,205,1555,205,10365,205,10370,205,10374,206,10379,208,10383,210,10388,212,10391,216,10395,219,10402,242,10402,1563,10379,1598,10374,1600,10370,1601,10365,1601,1555,1601,1521,1577,1519,1573,1518,1568,15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42" o:spid="_x0000_s1542" o:spt="1" style="position:absolute;left:1945;top:242;height:135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43" o:spid="_x0000_s1543" o:spt="1" style="position:absolute;left:15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44" o:spid="_x0000_s1544" o:spt="20" style="position:absolute;left:1938;top:242;height:135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45" o:spid="_x0000_s1545" o:spt="202" type="#_x0000_t202" style="position:absolute;left:1945;top:220;height:136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com.alibaba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fastjson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1.2.60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546" o:spid="_x0000_s1546" o:spt="202" type="#_x0000_t202" style="position:absolute;left:15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5"/>
        <w:spacing w:before="58"/>
        <w:ind w:left="130"/>
      </w:pPr>
      <w:r>
        <w:rPr>
          <w:rFonts w:hint="eastAsia" w:ascii="Arial Unicode MS" w:eastAsia="Arial Unicode MS"/>
          <w:color w:val="333333"/>
          <w:w w:val="105"/>
        </w:rPr>
        <w:t xml:space="preserve">fastjson </w:t>
      </w:r>
      <w:r>
        <w:rPr>
          <w:color w:val="333333"/>
          <w:w w:val="105"/>
        </w:rPr>
        <w:t>三个主要的类：</w:t>
      </w:r>
    </w:p>
    <w:p>
      <w:pPr>
        <w:pStyle w:val="5"/>
        <w:spacing w:before="97"/>
        <w:ind w:left="580"/>
      </w:pPr>
      <w:r>
        <w:pict>
          <v:shape id="_x0000_s1547" o:spid="_x0000_s1547" style="position:absolute;left:0pt;margin-left:86pt;margin-top:12.1pt;height:3.8pt;width:3.8pt;mso-position-horizontal-relative:page;z-index:251951104;mso-width-relative:page;mso-height-relative:page;" fillcolor="#333333" filled="t" stroked="f" coordorigin="1721,243" coordsize="76,76" path="m1758,318l1721,285,1721,275,1721,270,1725,261,1728,257,1732,254,1735,250,1739,247,1744,245,1748,244,1753,243,1763,243,1785,254,1788,257,1791,261,1795,270,1796,275,1796,285,1763,318,1758,31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【</w:t>
      </w:r>
      <w:r>
        <w:rPr>
          <w:rFonts w:hint="eastAsia" w:ascii="Arial Unicode MS" w:eastAsia="Arial Unicode MS"/>
          <w:color w:val="333333"/>
        </w:rPr>
        <w:t xml:space="preserve">JSONObject </w:t>
      </w:r>
      <w:r>
        <w:rPr>
          <w:color w:val="333333"/>
        </w:rPr>
        <w:t xml:space="preserve">代表 </w:t>
      </w:r>
      <w:r>
        <w:rPr>
          <w:rFonts w:hint="eastAsia" w:ascii="Arial Unicode MS" w:eastAsia="Arial Unicode MS"/>
          <w:color w:val="333333"/>
        </w:rPr>
        <w:t xml:space="preserve">json </w:t>
      </w:r>
      <w:r>
        <w:rPr>
          <w:color w:val="333333"/>
        </w:rPr>
        <w:t>对象 】</w:t>
      </w:r>
    </w:p>
    <w:p>
      <w:pPr>
        <w:pStyle w:val="5"/>
        <w:spacing w:before="51"/>
        <w:ind w:left="1030"/>
      </w:pPr>
      <w:r>
        <w:pict>
          <v:shape id="_x0000_s1548" o:spid="_x0000_s1548" style="position:absolute;left:0pt;margin-left:108.5pt;margin-top:9.8pt;height:3.8pt;width:3.8pt;mso-position-horizontal-relative:page;z-index:251952128;mso-width-relative:page;mso-height-relative:page;" filled="f" stroked="t" coordorigin="2171,197" coordsize="76,76" path="m2246,234l2208,272,2203,272,2198,271,2194,269,2189,267,2171,239,2171,234,2171,229,2182,208,2185,204,2189,201,2194,199,2198,198,2203,197,2208,197,2213,197,2235,208,2238,211,2241,215,2243,220,2245,224,2246,229,2246,234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JSONObject</w:t>
      </w:r>
      <w:r>
        <w:rPr>
          <w:color w:val="333333"/>
        </w:rPr>
        <w:t>实现了</w:t>
      </w:r>
      <w:r>
        <w:rPr>
          <w:rFonts w:hint="eastAsia" w:ascii="Arial Unicode MS" w:eastAsia="Arial Unicode MS"/>
          <w:color w:val="333333"/>
        </w:rPr>
        <w:t>Map</w:t>
      </w:r>
      <w:r>
        <w:rPr>
          <w:color w:val="333333"/>
        </w:rPr>
        <w:t>接口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猜想 </w:t>
      </w:r>
      <w:r>
        <w:rPr>
          <w:rFonts w:hint="eastAsia" w:ascii="Arial Unicode MS" w:eastAsia="Arial Unicode MS"/>
          <w:color w:val="333333"/>
        </w:rPr>
        <w:t>JSONObject</w:t>
      </w:r>
      <w:r>
        <w:rPr>
          <w:color w:val="333333"/>
        </w:rPr>
        <w:t>底层操作是由</w:t>
      </w:r>
      <w:r>
        <w:rPr>
          <w:rFonts w:hint="eastAsia" w:ascii="Arial Unicode MS" w:eastAsia="Arial Unicode MS"/>
          <w:color w:val="333333"/>
        </w:rPr>
        <w:t>Map</w:t>
      </w:r>
      <w:r>
        <w:rPr>
          <w:color w:val="333333"/>
        </w:rPr>
        <w:t>实现的。</w:t>
      </w:r>
    </w:p>
    <w:p>
      <w:pPr>
        <w:pStyle w:val="5"/>
        <w:spacing w:before="73" w:line="204" w:lineRule="auto"/>
        <w:ind w:left="1030" w:right="244"/>
        <w:jc w:val="both"/>
      </w:pPr>
      <w:r>
        <w:pict>
          <v:shape id="_x0000_s1549" o:spid="_x0000_s1549" style="position:absolute;left:0pt;margin-left:108.5pt;margin-top:9.05pt;height:3.8pt;width:3.8pt;mso-position-horizontal-relative:page;z-index:251953152;mso-width-relative:page;mso-height-relative:page;" filled="f" stroked="t" coordorigin="2171,182" coordsize="76,76" path="m2246,219l2246,224,2245,229,2243,233,2241,238,2223,254,2218,256,2213,257,2208,257,2203,257,2198,256,2194,254,2189,252,2174,233,2172,229,2171,224,2171,219,2171,214,2172,209,2174,205,2175,200,2178,196,2182,193,2185,189,2189,186,2194,184,2198,183,2203,182,2208,182,2213,182,2218,183,2223,184,2227,186,2231,189,2235,193,2238,196,2241,200,2243,205,2245,209,2246,214,2246,219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JSONObject</w:t>
      </w:r>
      <w:r>
        <w:rPr>
          <w:color w:val="333333"/>
        </w:rPr>
        <w:t>对应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对象，通过各种形式的</w:t>
      </w:r>
      <w:r>
        <w:rPr>
          <w:rFonts w:hint="eastAsia" w:ascii="Arial Unicode MS" w:eastAsia="Arial Unicode MS"/>
          <w:color w:val="333333"/>
        </w:rPr>
        <w:t>get()</w:t>
      </w:r>
      <w:r>
        <w:rPr>
          <w:color w:val="333333"/>
        </w:rPr>
        <w:t>方法可以获取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对象中的数据，也可利用  诸如</w:t>
      </w:r>
      <w:r>
        <w:rPr>
          <w:rFonts w:hint="eastAsia" w:ascii="Arial Unicode MS" w:eastAsia="Arial Unicode MS"/>
          <w:color w:val="333333"/>
        </w:rPr>
        <w:t>size()</w:t>
      </w:r>
      <w:r>
        <w:rPr>
          <w:color w:val="333333"/>
        </w:rPr>
        <w:t>，</w:t>
      </w:r>
      <w:r>
        <w:rPr>
          <w:rFonts w:hint="eastAsia" w:ascii="Arial Unicode MS" w:eastAsia="Arial Unicode MS"/>
          <w:color w:val="333333"/>
        </w:rPr>
        <w:t>isEmpty()</w:t>
      </w:r>
      <w:r>
        <w:rPr>
          <w:color w:val="333333"/>
        </w:rPr>
        <w:t>等方法获取</w:t>
      </w:r>
      <w:r>
        <w:rPr>
          <w:rFonts w:hint="eastAsia" w:ascii="Arial Unicode MS" w:eastAsia="Arial Unicode MS"/>
          <w:color w:val="333333"/>
        </w:rPr>
        <w:t>"</w:t>
      </w:r>
      <w:r>
        <w:rPr>
          <w:color w:val="333333"/>
        </w:rPr>
        <w:t>键：值</w:t>
      </w:r>
      <w:r>
        <w:rPr>
          <w:rFonts w:hint="eastAsia" w:ascii="Arial Unicode MS" w:eastAsia="Arial Unicode MS"/>
          <w:color w:val="333333"/>
        </w:rPr>
        <w:t>"</w:t>
      </w:r>
      <w:r>
        <w:rPr>
          <w:color w:val="333333"/>
        </w:rPr>
        <w:t>对的个数和判断是否为空。其本质是通过实现</w:t>
      </w:r>
      <w:r>
        <w:rPr>
          <w:rFonts w:hint="eastAsia" w:ascii="Arial Unicode MS" w:eastAsia="Arial Unicode MS"/>
          <w:color w:val="333333"/>
          <w:spacing w:val="-6"/>
        </w:rPr>
        <w:t xml:space="preserve">Map  </w:t>
      </w:r>
      <w:r>
        <w:rPr>
          <w:color w:val="333333"/>
        </w:rPr>
        <w:t>接口并调用接口中的方法完成的。</w:t>
      </w:r>
    </w:p>
    <w:p>
      <w:pPr>
        <w:pStyle w:val="5"/>
        <w:spacing w:before="14"/>
        <w:rPr>
          <w:sz w:val="21"/>
        </w:rPr>
      </w:pPr>
    </w:p>
    <w:p>
      <w:pPr>
        <w:pStyle w:val="5"/>
        <w:spacing w:before="58"/>
        <w:ind w:left="580"/>
      </w:pPr>
      <w:r>
        <w:pict>
          <v:shape id="_x0000_s1550" o:spid="_x0000_s1550" style="position:absolute;left:0pt;margin-left:86pt;margin-top:10.15pt;height:3.8pt;width:3.8pt;mso-position-horizontal-relative:page;z-index:251954176;mso-width-relative:page;mso-height-relative:page;" fillcolor="#333333" filled="t" stroked="f" coordorigin="1721,204" coordsize="76,76" path="m1758,279l1723,255,1721,251,1721,246,1721,236,1721,231,1725,222,1728,218,1732,215,1735,211,1739,208,1748,205,1753,204,1763,204,1768,205,1772,207,1777,208,1781,211,1785,215,1788,218,1791,222,1795,231,1796,236,1796,246,1763,279,1758,27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【</w:t>
      </w:r>
      <w:r>
        <w:rPr>
          <w:rFonts w:hint="eastAsia" w:ascii="Arial Unicode MS" w:eastAsia="Arial Unicode MS"/>
          <w:color w:val="333333"/>
        </w:rPr>
        <w:t xml:space="preserve">JSONArray </w:t>
      </w:r>
      <w:r>
        <w:rPr>
          <w:color w:val="333333"/>
        </w:rPr>
        <w:t xml:space="preserve">代表 </w:t>
      </w:r>
      <w:r>
        <w:rPr>
          <w:rFonts w:hint="eastAsia" w:ascii="Arial Unicode MS" w:eastAsia="Arial Unicode MS"/>
          <w:color w:val="333333"/>
        </w:rPr>
        <w:t xml:space="preserve">json </w:t>
      </w:r>
      <w:r>
        <w:rPr>
          <w:color w:val="333333"/>
        </w:rPr>
        <w:t>对象数组】</w:t>
      </w:r>
    </w:p>
    <w:p>
      <w:pPr>
        <w:spacing w:after="0"/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5"/>
        <w:spacing w:before="36"/>
        <w:ind w:left="1030"/>
      </w:pPr>
      <w:r>
        <w:pict>
          <v:shape id="_x0000_s1551" o:spid="_x0000_s1551" style="position:absolute;left:0pt;margin-left:108.5pt;margin-top:9.05pt;height:3.8pt;width:3.8pt;mso-position-horizontal-relative:page;z-index:251955200;mso-width-relative:page;mso-height-relative:page;" filled="f" stroked="t" coordorigin="2171,182" coordsize="76,76" path="m2246,219l2208,257,2203,257,2198,256,2194,254,2189,252,2171,224,2171,219,2171,214,2182,193,2185,189,2189,186,2194,185,2198,183,2203,182,2208,182,2213,182,2218,183,2223,185,2227,186,2231,189,2235,193,2238,196,2241,200,2243,205,2245,209,2246,214,2246,219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w w:val="105"/>
        </w:rPr>
        <w:t>内部是有</w:t>
      </w:r>
      <w:r>
        <w:rPr>
          <w:rFonts w:hint="eastAsia" w:ascii="Arial Unicode MS" w:eastAsia="Arial Unicode MS"/>
          <w:color w:val="333333"/>
          <w:w w:val="105"/>
        </w:rPr>
        <w:t>List</w:t>
      </w:r>
      <w:r>
        <w:rPr>
          <w:color w:val="333333"/>
          <w:w w:val="105"/>
        </w:rPr>
        <w:t>接口中的方法来完成操作的。</w:t>
      </w:r>
    </w:p>
    <w:p>
      <w:pPr>
        <w:pStyle w:val="5"/>
        <w:spacing w:before="15"/>
        <w:rPr>
          <w:sz w:val="20"/>
        </w:rPr>
      </w:pPr>
    </w:p>
    <w:p>
      <w:pPr>
        <w:pStyle w:val="5"/>
        <w:tabs>
          <w:tab w:val="left" w:pos="1841"/>
        </w:tabs>
        <w:spacing w:before="11" w:line="400" w:lineRule="atLeast"/>
        <w:ind w:left="1030" w:right="3924" w:hanging="451"/>
      </w:pPr>
      <w:r>
        <w:pict>
          <v:shape id="_x0000_s1552" o:spid="_x0000_s1552" style="position:absolute;left:0pt;margin-left:86pt;margin-top:10.1pt;height:3.8pt;width:3.8pt;mso-position-horizontal-relative:page;z-index:251956224;mso-width-relative:page;mso-height-relative:page;" fillcolor="#333333" filled="t" stroked="f" coordorigin="1721,203" coordsize="76,76" path="m1758,278l1721,245,1721,236,1721,231,1725,221,1728,217,1732,214,1735,210,1739,208,1744,206,1748,204,1753,203,1763,203,1785,214,1788,217,1791,221,1795,231,1796,236,1796,245,1772,275,1768,277,1763,278,1758,27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53" o:spid="_x0000_s1553" style="position:absolute;left:0pt;margin-left:108.5pt;margin-top:30.4pt;height:3.8pt;width:3.8pt;mso-position-horizontal-relative:page;z-index:-266649600;mso-width-relative:page;mso-height-relative:page;" filled="f" stroked="t" coordorigin="2171,608" coordsize="76,76" path="m2246,646l2246,651,2245,655,2243,660,2241,665,2223,680,2218,682,2213,683,2208,683,2203,683,2198,682,2194,680,2189,678,2174,660,2172,655,2171,651,2171,646,2171,641,2172,636,2174,631,2175,627,2178,623,2182,619,2185,616,2189,613,2194,611,2198,609,2203,608,2208,608,2213,608,2218,609,2223,611,2227,613,2231,616,2235,619,2238,623,2241,627,2243,631,2245,636,2246,641,2246,64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【</w:t>
      </w:r>
      <w:r>
        <w:rPr>
          <w:rFonts w:hint="eastAsia" w:ascii="Arial Unicode MS" w:eastAsia="Arial Unicode MS"/>
          <w:color w:val="333333"/>
        </w:rPr>
        <w:t>JSON</w:t>
      </w:r>
      <w:r>
        <w:rPr>
          <w:rFonts w:hint="eastAsia" w:ascii="Arial Unicode MS" w:eastAsia="Arial Unicode MS"/>
          <w:color w:val="333333"/>
        </w:rPr>
        <w:tab/>
      </w:r>
      <w:r>
        <w:rPr>
          <w:color w:val="333333"/>
        </w:rPr>
        <w:t>代表</w:t>
      </w:r>
      <w:r>
        <w:rPr>
          <w:color w:val="333333"/>
          <w:spacing w:val="3"/>
        </w:rPr>
        <w:t xml:space="preserve"> </w:t>
      </w:r>
      <w:r>
        <w:rPr>
          <w:rFonts w:hint="eastAsia" w:ascii="Arial Unicode MS" w:eastAsia="Arial Unicode MS"/>
          <w:color w:val="333333"/>
        </w:rPr>
        <w:t>JSONObject</w:t>
      </w:r>
      <w:r>
        <w:rPr>
          <w:color w:val="333333"/>
        </w:rPr>
        <w:t>和</w:t>
      </w:r>
      <w:r>
        <w:rPr>
          <w:rFonts w:hint="eastAsia" w:ascii="Arial Unicode MS" w:eastAsia="Arial Unicode MS"/>
          <w:color w:val="333333"/>
        </w:rPr>
        <w:t>JSONArray</w:t>
      </w:r>
      <w:r>
        <w:rPr>
          <w:color w:val="333333"/>
        </w:rPr>
        <w:t>的转化</w:t>
      </w:r>
      <w:r>
        <w:rPr>
          <w:color w:val="333333"/>
          <w:spacing w:val="-16"/>
        </w:rPr>
        <w:t>】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类源码分析与使用</w:t>
      </w:r>
    </w:p>
    <w:p>
      <w:pPr>
        <w:pStyle w:val="5"/>
        <w:spacing w:line="204" w:lineRule="auto"/>
        <w:ind w:left="1030" w:right="332"/>
      </w:pPr>
      <w:r>
        <w:pict>
          <v:shape id="_x0000_s1554" o:spid="_x0000_s1554" style="position:absolute;left:0pt;margin-left:108.5pt;margin-top:5.4pt;height:3.8pt;width:3.8pt;mso-position-horizontal-relative:page;z-index:251958272;mso-width-relative:page;mso-height-relative:page;" filled="f" stroked="t" coordorigin="2171,109" coordsize="76,76" path="m2246,146l2246,151,2245,156,2243,160,2241,165,2208,184,2203,184,2198,183,2194,181,2189,179,2171,151,2171,146,2171,141,2182,120,2185,116,2189,113,2194,111,2198,110,2203,109,2208,109,2213,109,2235,120,2238,123,2241,127,2243,132,2245,136,2246,141,2246,14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仔细观察这些方法，主要是实现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对象，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</w:rPr>
        <w:t>对象数组，</w:t>
      </w:r>
      <w:r>
        <w:rPr>
          <w:rFonts w:hint="eastAsia" w:ascii="Arial Unicode MS" w:eastAsia="Arial Unicode MS"/>
          <w:color w:val="333333"/>
        </w:rPr>
        <w:t>javabean</w:t>
      </w:r>
      <w:r>
        <w:rPr>
          <w:color w:val="333333"/>
        </w:rPr>
        <w:t>对象，</w:t>
      </w:r>
      <w:r>
        <w:rPr>
          <w:rFonts w:hint="eastAsia" w:ascii="Arial Unicode MS" w:eastAsia="Arial Unicode MS"/>
          <w:color w:val="333333"/>
        </w:rPr>
        <w:t>json</w:t>
      </w:r>
      <w:r>
        <w:rPr>
          <w:color w:val="333333"/>
          <w:spacing w:val="-4"/>
        </w:rPr>
        <w:t xml:space="preserve">字符串之间    </w:t>
      </w:r>
      <w:r>
        <w:rPr>
          <w:color w:val="333333"/>
          <w:w w:val="105"/>
        </w:rPr>
        <w:t>的相互转化。</w:t>
      </w:r>
    </w:p>
    <w:p>
      <w:pPr>
        <w:pStyle w:val="5"/>
        <w:rPr>
          <w:sz w:val="30"/>
        </w:rPr>
      </w:pPr>
    </w:p>
    <w:p>
      <w:pPr>
        <w:pStyle w:val="4"/>
        <w:spacing w:before="1"/>
      </w:pPr>
      <w:r>
        <w:pict>
          <v:group id="_x0000_s1555" o:spid="_x0000_s1555" o:spt="203" style="position:absolute;left:0pt;margin-left:75.85pt;margin-top:27.95pt;height:583.05pt;width:444.25pt;mso-position-horizontal-relative:page;z-index:-266647552;mso-width-relative:page;mso-height-relative:page;" coordorigin="1518,559" coordsize="8885,11661">
            <o:lock v:ext="edit"/>
            <v:shape id="_x0000_s1556" o:spid="_x0000_s1556" style="position:absolute;left:1517;top:559;height:11661;width:8885;" fillcolor="#F7F7F7" filled="t" stroked="f" coordorigin="1518,559" coordsize="8885,11661" path="m10365,12220l1555,12220,1550,12220,1518,12187,1518,592,1519,587,1523,578,1525,574,1529,570,1532,567,1536,564,1541,562,1546,560,1550,559,10370,559,10374,560,10379,562,10383,564,10388,567,10391,570,10395,574,10397,578,10401,587,10402,592,10402,12187,10370,12220,10365,12220xe">
              <v:path arrowok="t"/>
              <v:fill on="t" focussize="0,0"/>
              <v:stroke on="f"/>
              <v:imagedata o:title=""/>
              <o:lock v:ext="edit"/>
            </v:shape>
            <v:shape id="_x0000_s1557" o:spid="_x0000_s1557" style="position:absolute;left:1525;top:596;height:11616;width:8810;" fillcolor="#F7F7F7" filled="t" stroked="f" coordorigin="1525,597" coordsize="8810,11616" path="m10335,597l2066,597,1525,597,1525,12212,2066,12212,10335,12212,10335,59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代码测试，我们新建一个</w:t>
      </w:r>
      <w:r>
        <w:rPr>
          <w:rFonts w:ascii="Arial" w:eastAsia="Arial"/>
          <w:color w:val="333333"/>
          <w:w w:val="105"/>
        </w:rPr>
        <w:t xml:space="preserve">FastJsonDemo </w:t>
      </w:r>
      <w:r>
        <w:rPr>
          <w:color w:val="333333"/>
          <w:w w:val="105"/>
        </w:rPr>
        <w:t>类</w:t>
      </w:r>
    </w:p>
    <w:p>
      <w:pPr>
        <w:pStyle w:val="5"/>
        <w:spacing w:before="8"/>
        <w:rPr>
          <w:b/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alibaba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fastjson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alibaba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fastjson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JSONObject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ArrayList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FastJsonDemo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static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main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创建一个对象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user1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1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user2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2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user3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3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user4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4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 xml:space="preserve">list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ArrayList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981A1A"/>
                <w:w w:val="105"/>
                <w:sz w:val="17"/>
              </w:rPr>
              <w:t>&gt;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user1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user2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user3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user4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719" w:right="103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"*******Java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 xml:space="preserve">对象 转 </w:t>
            </w:r>
            <w:r>
              <w:rPr>
                <w:color w:val="AA1111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字符串</w:t>
            </w:r>
            <w:r>
              <w:rPr>
                <w:color w:val="AA1111"/>
                <w:w w:val="105"/>
                <w:sz w:val="17"/>
              </w:rPr>
              <w:t>*******"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str1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toJSONString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"JSON.toJSONString(list)==&gt;"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str1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str2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toJSONString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user1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"JSON.toJSONString(user1)==&gt;"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str2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13" w:right="10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"\n****** JSON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 xml:space="preserve">字符串 转 </w:t>
            </w:r>
            <w:r>
              <w:rPr>
                <w:color w:val="AA1111"/>
                <w:w w:val="105"/>
                <w:sz w:val="17"/>
              </w:rPr>
              <w:t>Java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对象</w:t>
            </w:r>
            <w:r>
              <w:rPr>
                <w:color w:val="AA1111"/>
                <w:w w:val="105"/>
                <w:sz w:val="17"/>
              </w:rPr>
              <w:t>*******"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User jp_user1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parseObject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str2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sz w:val="17"/>
              </w:rPr>
              <w:t>System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out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println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"JSON.parseObject(str2,User.class)==&gt;"</w:t>
            </w:r>
            <w:r>
              <w:rPr>
                <w:color w:val="981A1A"/>
                <w:sz w:val="17"/>
              </w:rPr>
              <w:t>+</w:t>
            </w:r>
            <w:r>
              <w:rPr>
                <w:sz w:val="17"/>
              </w:rPr>
              <w:t>jp_user1</w:t>
            </w:r>
            <w:r>
              <w:rPr>
                <w:color w:val="333333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755" w:right="103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"\n****** Java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 xml:space="preserve">对象 转 </w:t>
            </w:r>
            <w:r>
              <w:rPr>
                <w:color w:val="AA1111"/>
                <w:w w:val="105"/>
                <w:sz w:val="17"/>
              </w:rPr>
              <w:t>JSON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 xml:space="preserve">对象 </w:t>
            </w:r>
            <w:r>
              <w:rPr>
                <w:color w:val="AA1111"/>
                <w:w w:val="105"/>
                <w:sz w:val="17"/>
              </w:rPr>
              <w:t>******"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722" w:right="103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JSONObject jsonObject1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JSONObject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toJSON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user2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"(JSONObject)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JSON.toJSON(user2)==&gt;"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jsonObject1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getString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"name"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755" w:right="103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"\n****** JSON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 xml:space="preserve">对象 转 </w:t>
            </w:r>
            <w:r>
              <w:rPr>
                <w:color w:val="AA1111"/>
                <w:w w:val="105"/>
                <w:sz w:val="17"/>
              </w:rPr>
              <w:t>Java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 xml:space="preserve">对象 </w:t>
            </w:r>
            <w:r>
              <w:rPr>
                <w:color w:val="AA1111"/>
                <w:w w:val="105"/>
                <w:sz w:val="17"/>
              </w:rPr>
              <w:t>******"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to_java_user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JSON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toJavaObject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jsonObject1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5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"JSON.toJavaObject(jsonObject1,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User.class)==&gt;"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to_java_user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5"/>
        <w:spacing w:before="36" w:line="325" w:lineRule="exact"/>
        <w:ind w:left="130"/>
      </w:pPr>
      <w:r>
        <w:rPr>
          <w:color w:val="333333"/>
        </w:rPr>
        <w:t>这种工具类，我们只需要掌握使用就好了，在使用的时候在根据具体的业务去找对应的实现。和以前的</w:t>
      </w:r>
    </w:p>
    <w:p>
      <w:pPr>
        <w:pStyle w:val="5"/>
        <w:spacing w:line="329" w:lineRule="exact"/>
        <w:ind w:left="130"/>
      </w:pPr>
      <w:r>
        <w:rPr>
          <w:rFonts w:hint="eastAsia" w:ascii="Arial Unicode MS" w:eastAsia="Arial Unicode MS"/>
          <w:color w:val="333333"/>
          <w:w w:val="105"/>
        </w:rPr>
        <w:t>commons-io</w:t>
      </w:r>
      <w:r>
        <w:rPr>
          <w:color w:val="333333"/>
          <w:w w:val="105"/>
        </w:rPr>
        <w:t>那种工具包一样，拿来用就好了！</w:t>
      </w:r>
    </w:p>
    <w:p>
      <w:pPr>
        <w:pStyle w:val="5"/>
        <w:spacing w:before="12"/>
        <w:rPr>
          <w:sz w:val="26"/>
        </w:rPr>
      </w:pPr>
    </w:p>
    <w:p>
      <w:pPr>
        <w:pStyle w:val="2"/>
        <w:spacing w:after="6"/>
      </w:pPr>
      <w:bookmarkStart w:id="84" w:name="9、Ajax"/>
      <w:bookmarkEnd w:id="84"/>
      <w:r>
        <w:rPr>
          <w:color w:val="333333"/>
          <w:w w:val="105"/>
        </w:rPr>
        <w:t>9</w:t>
      </w:r>
      <w:r>
        <w:rPr>
          <w:rFonts w:hint="eastAsia" w:ascii="微软雅黑" w:eastAsia="微软雅黑"/>
          <w:color w:val="333333"/>
          <w:w w:val="105"/>
        </w:rPr>
        <w:t>、</w:t>
      </w:r>
      <w:r>
        <w:rPr>
          <w:color w:val="333333"/>
          <w:w w:val="105"/>
        </w:rPr>
        <w:t>Ajax</w:t>
      </w:r>
    </w:p>
    <w:p>
      <w:pPr>
        <w:pStyle w:val="5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558" o:spid="_x0000_s1558" o:spt="203" style="height:0.75pt;width:445pt;" coordsize="8900,15">
            <o:lock v:ext="edit"/>
            <v:line id="_x0000_s1559" o:spid="_x0000_s1559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34"/>
        </w:numPr>
        <w:tabs>
          <w:tab w:val="left" w:pos="577"/>
        </w:tabs>
        <w:spacing w:before="111" w:after="0" w:line="240" w:lineRule="auto"/>
        <w:ind w:left="576" w:right="0" w:hanging="447"/>
        <w:jc w:val="left"/>
      </w:pPr>
      <w:bookmarkStart w:id="109" w:name="_GoBack"/>
      <w:bookmarkEnd w:id="109"/>
      <w:bookmarkStart w:id="85" w:name="9.1、简介"/>
      <w:bookmarkEnd w:id="85"/>
      <w:bookmarkStart w:id="86" w:name="9.1、简介"/>
      <w:bookmarkEnd w:id="86"/>
      <w:r>
        <w:rPr>
          <w:color w:val="333333"/>
        </w:rPr>
        <w:t>、简介</w:t>
      </w:r>
    </w:p>
    <w:p>
      <w:pPr>
        <w:pStyle w:val="4"/>
        <w:spacing w:before="112"/>
        <w:ind w:left="580"/>
      </w:pPr>
      <w:r>
        <w:pict>
          <v:shape id="_x0000_s1560" o:spid="_x0000_s1560" style="position:absolute;left:0pt;margin-left:86pt;margin-top:12.85pt;height:3.8pt;width:3.8pt;mso-position-horizontal-relative:page;z-index:251962368;mso-width-relative:page;mso-height-relative:page;" fillcolor="#333333" filled="t" stroked="f" coordorigin="1721,258" coordsize="76,76" path="m1758,333l1721,300,1721,290,1722,285,1725,276,1728,272,1732,269,1735,265,1739,262,1744,260,1748,259,1753,258,1763,258,1785,269,1788,272,1791,276,1795,285,1796,290,1796,300,1763,333,1758,3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color w:val="333333"/>
          <w:w w:val="105"/>
        </w:rPr>
        <w:t>A JAX = Asynchronous JavaScript and XML</w:t>
      </w:r>
      <w:r>
        <w:rPr>
          <w:color w:val="333333"/>
          <w:w w:val="105"/>
        </w:rPr>
        <w:t xml:space="preserve">（异步的 </w:t>
      </w:r>
      <w:r>
        <w:rPr>
          <w:rFonts w:ascii="Arial" w:eastAsia="Arial"/>
          <w:color w:val="333333"/>
          <w:w w:val="105"/>
        </w:rPr>
        <w:t xml:space="preserve">JavaScript </w:t>
      </w:r>
      <w:r>
        <w:rPr>
          <w:color w:val="333333"/>
          <w:w w:val="105"/>
        </w:rPr>
        <w:t xml:space="preserve">和 </w:t>
      </w:r>
      <w:r>
        <w:rPr>
          <w:rFonts w:ascii="Arial" w:eastAsia="Arial"/>
          <w:color w:val="333333"/>
          <w:w w:val="105"/>
        </w:rPr>
        <w:t>XML</w:t>
      </w:r>
      <w:r>
        <w:rPr>
          <w:color w:val="333333"/>
          <w:w w:val="105"/>
        </w:rPr>
        <w:t>）。</w:t>
      </w:r>
    </w:p>
    <w:p>
      <w:pPr>
        <w:pStyle w:val="5"/>
        <w:spacing w:before="40"/>
        <w:ind w:left="580"/>
      </w:pPr>
      <w:r>
        <w:pict>
          <v:shape id="_x0000_s1561" o:spid="_x0000_s1561" style="position:absolute;left:0pt;margin-left:86pt;margin-top:9.25pt;height:3.8pt;width:3.8pt;mso-position-horizontal-relative:page;z-index:251963392;mso-width-relative:page;mso-height-relative:page;" fillcolor="#333333" filled="t" stroked="f" coordorigin="1721,186" coordsize="76,76" path="m1758,261l1721,228,1721,218,1721,213,1725,204,1728,200,1732,197,1735,193,1739,190,1744,189,1748,187,1753,186,1763,186,1768,187,1772,189,1777,190,1781,193,1785,197,1788,200,1791,204,1795,213,1796,218,1796,228,1763,261,1758,26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 xml:space="preserve">A JAX </w:t>
      </w:r>
      <w:r>
        <w:rPr>
          <w:color w:val="333333"/>
        </w:rPr>
        <w:t>是一种在无需重新加载整个网页的情况下，能够更新部分网页的技术。</w:t>
      </w:r>
    </w:p>
    <w:p>
      <w:pPr>
        <w:pStyle w:val="4"/>
        <w:spacing w:before="87" w:line="206" w:lineRule="auto"/>
        <w:ind w:left="580" w:right="479"/>
      </w:pPr>
      <w:r>
        <w:pict>
          <v:shape id="_x0000_s1562" o:spid="_x0000_s1562" style="position:absolute;left:0pt;margin-left:86pt;margin-top:9.85pt;height:3.8pt;width:3.8pt;mso-position-horizontal-relative:page;z-index:251964416;mso-width-relative:page;mso-height-relative:page;" fillcolor="#333333" filled="t" stroked="f" coordorigin="1721,198" coordsize="76,76" path="m1758,273l1723,249,1721,245,1721,240,1721,230,1753,198,1763,198,1796,230,1796,240,1763,273,1758,27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color w:val="333333"/>
        </w:rPr>
        <w:t xml:space="preserve">Ajax   </w:t>
      </w:r>
      <w:r>
        <w:rPr>
          <w:color w:val="333333"/>
        </w:rPr>
        <w:t>不是一种新的编程语言，而是一种用于创建更好更快以及交互性更强的</w:t>
      </w:r>
      <w:r>
        <w:rPr>
          <w:rFonts w:ascii="Arial" w:eastAsia="Arial"/>
          <w:color w:val="333333"/>
        </w:rPr>
        <w:t>Web</w:t>
      </w:r>
      <w:r>
        <w:rPr>
          <w:color w:val="333333"/>
        </w:rPr>
        <w:t>应用程序的技</w:t>
      </w:r>
      <w:r>
        <w:rPr>
          <w:color w:val="333333"/>
          <w:w w:val="105"/>
        </w:rPr>
        <w:t>术。</w:t>
      </w:r>
    </w:p>
    <w:p>
      <w:pPr>
        <w:pStyle w:val="5"/>
        <w:spacing w:before="90" w:line="204" w:lineRule="auto"/>
        <w:ind w:left="580" w:right="196"/>
      </w:pPr>
      <w:r>
        <w:pict>
          <v:shape id="_x0000_s1563" o:spid="_x0000_s1563" style="position:absolute;left:0pt;margin-left:86pt;margin-top:9.9pt;height:3.8pt;width:3.8pt;mso-position-horizontal-relative:page;z-index:251965440;mso-width-relative:page;mso-height-relative:page;" fillcolor="#333333" filled="t" stroked="f" coordorigin="1721,199" coordsize="76,76" path="m1758,274l1721,241,1721,231,1753,199,1763,199,1796,231,1796,241,1758,27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16"/>
          <w:w w:val="105"/>
        </w:rPr>
        <w:t xml:space="preserve">在 </w:t>
      </w:r>
      <w:r>
        <w:rPr>
          <w:rFonts w:hint="eastAsia" w:ascii="Arial Unicode MS" w:eastAsia="Arial Unicode MS"/>
          <w:color w:val="333333"/>
          <w:w w:val="105"/>
        </w:rPr>
        <w:t>2005</w:t>
      </w:r>
      <w:r>
        <w:rPr>
          <w:rFonts w:hint="eastAsia" w:ascii="Arial Unicode MS" w:eastAsia="Arial Unicode MS"/>
          <w:color w:val="333333"/>
          <w:spacing w:val="-27"/>
          <w:w w:val="105"/>
        </w:rPr>
        <w:t xml:space="preserve"> </w:t>
      </w:r>
      <w:r>
        <w:rPr>
          <w:color w:val="333333"/>
          <w:w w:val="105"/>
        </w:rPr>
        <w:t>年，</w:t>
      </w:r>
      <w:r>
        <w:rPr>
          <w:rFonts w:hint="eastAsia" w:ascii="Arial Unicode MS" w:eastAsia="Arial Unicode MS"/>
          <w:color w:val="333333"/>
          <w:w w:val="105"/>
        </w:rPr>
        <w:t>Google</w:t>
      </w:r>
      <w:r>
        <w:rPr>
          <w:rFonts w:hint="eastAsia" w:ascii="Arial Unicode MS" w:eastAsia="Arial Unicode MS"/>
          <w:color w:val="333333"/>
          <w:spacing w:val="-27"/>
          <w:w w:val="105"/>
        </w:rPr>
        <w:t xml:space="preserve"> </w:t>
      </w:r>
      <w:r>
        <w:rPr>
          <w:color w:val="333333"/>
          <w:spacing w:val="-8"/>
          <w:w w:val="105"/>
        </w:rPr>
        <w:t xml:space="preserve">通过其 </w:t>
      </w:r>
      <w:r>
        <w:rPr>
          <w:rFonts w:hint="eastAsia" w:ascii="Arial Unicode MS" w:eastAsia="Arial Unicode MS"/>
          <w:color w:val="333333"/>
          <w:w w:val="105"/>
        </w:rPr>
        <w:t>Google</w:t>
      </w:r>
      <w:r>
        <w:rPr>
          <w:rFonts w:hint="eastAsia" w:ascii="Arial Unicode MS" w:eastAsia="Arial Unicode MS"/>
          <w:color w:val="333333"/>
          <w:spacing w:val="-2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Suggest</w:t>
      </w:r>
      <w:r>
        <w:rPr>
          <w:rFonts w:hint="eastAsia" w:ascii="Arial Unicode MS" w:eastAsia="Arial Unicode MS"/>
          <w:color w:val="333333"/>
          <w:spacing w:val="-27"/>
          <w:w w:val="105"/>
        </w:rPr>
        <w:t xml:space="preserve"> </w:t>
      </w:r>
      <w:r>
        <w:rPr>
          <w:color w:val="333333"/>
          <w:spacing w:val="-16"/>
          <w:w w:val="105"/>
        </w:rPr>
        <w:t xml:space="preserve">使 </w:t>
      </w:r>
      <w:r>
        <w:rPr>
          <w:rFonts w:hint="eastAsia" w:ascii="Arial Unicode MS" w:eastAsia="Arial Unicode MS"/>
          <w:color w:val="333333"/>
          <w:w w:val="105"/>
        </w:rPr>
        <w:t>A</w:t>
      </w:r>
      <w:r>
        <w:rPr>
          <w:rFonts w:hint="eastAsia" w:ascii="Arial Unicode MS" w:eastAsia="Arial Unicode MS"/>
          <w:color w:val="333333"/>
          <w:spacing w:val="-41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JAX</w:t>
      </w:r>
      <w:r>
        <w:rPr>
          <w:rFonts w:hint="eastAsia" w:ascii="Arial Unicode MS" w:eastAsia="Arial Unicode MS"/>
          <w:color w:val="333333"/>
          <w:spacing w:val="-27"/>
          <w:w w:val="105"/>
        </w:rPr>
        <w:t xml:space="preserve"> </w:t>
      </w:r>
      <w:r>
        <w:rPr>
          <w:color w:val="333333"/>
          <w:w w:val="105"/>
        </w:rPr>
        <w:t>变得流行起来。</w:t>
      </w:r>
      <w:r>
        <w:rPr>
          <w:rFonts w:hint="eastAsia" w:ascii="Arial Unicode MS" w:eastAsia="Arial Unicode MS"/>
          <w:color w:val="333333"/>
          <w:w w:val="105"/>
        </w:rPr>
        <w:t>Google</w:t>
      </w:r>
      <w:r>
        <w:rPr>
          <w:rFonts w:hint="eastAsia" w:ascii="Arial Unicode MS" w:eastAsia="Arial Unicode MS"/>
          <w:color w:val="333333"/>
          <w:spacing w:val="-2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Suggest</w:t>
      </w:r>
      <w:r>
        <w:rPr>
          <w:color w:val="333333"/>
          <w:w w:val="105"/>
        </w:rPr>
        <w:t>能够自动帮你完成搜索单词。</w:t>
      </w:r>
    </w:p>
    <w:p>
      <w:pPr>
        <w:pStyle w:val="5"/>
        <w:spacing w:before="69" w:line="327" w:lineRule="exact"/>
        <w:ind w:left="580"/>
      </w:pPr>
      <w:r>
        <w:pict>
          <v:shape id="_x0000_s1564" o:spid="_x0000_s1564" style="position:absolute;left:0pt;margin-left:86pt;margin-top:10.7pt;height:3.8pt;width:3.8pt;mso-position-horizontal-relative:page;z-index:251966464;mso-width-relative:page;mso-height-relative:page;" fillcolor="#333333" filled="t" stroked="f" coordorigin="1721,215" coordsize="76,76" path="m1758,290l1721,257,1721,247,1753,215,1763,215,1796,247,1796,257,1758,29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 xml:space="preserve">Google Suggest </w:t>
      </w:r>
      <w:r>
        <w:rPr>
          <w:color w:val="333333"/>
        </w:rPr>
        <w:t xml:space="preserve">使用 </w:t>
      </w:r>
      <w:r>
        <w:rPr>
          <w:rFonts w:hint="eastAsia" w:ascii="Arial Unicode MS" w:eastAsia="Arial Unicode MS"/>
          <w:color w:val="333333"/>
        </w:rPr>
        <w:t xml:space="preserve">A JAX </w:t>
      </w:r>
      <w:r>
        <w:rPr>
          <w:color w:val="333333"/>
        </w:rPr>
        <w:t xml:space="preserve">创造出动态性极强的 </w:t>
      </w:r>
      <w:r>
        <w:rPr>
          <w:rFonts w:hint="eastAsia" w:ascii="Arial Unicode MS" w:eastAsia="Arial Unicode MS"/>
          <w:color w:val="333333"/>
        </w:rPr>
        <w:t xml:space="preserve">web </w:t>
      </w:r>
      <w:r>
        <w:rPr>
          <w:color w:val="333333"/>
        </w:rPr>
        <w:t>界面：当您在谷歌的搜索框输入关键字时，</w:t>
      </w:r>
    </w:p>
    <w:p>
      <w:pPr>
        <w:pStyle w:val="5"/>
        <w:spacing w:line="327" w:lineRule="exact"/>
        <w:ind w:left="580"/>
      </w:pPr>
      <w:r>
        <w:rPr>
          <w:rFonts w:hint="eastAsia" w:ascii="Arial Unicode MS" w:eastAsia="Arial Unicode MS"/>
          <w:color w:val="333333"/>
          <w:w w:val="105"/>
        </w:rPr>
        <w:t xml:space="preserve">JavaScript </w:t>
      </w:r>
      <w:r>
        <w:rPr>
          <w:color w:val="333333"/>
          <w:w w:val="105"/>
        </w:rPr>
        <w:t>会把这些字符发送到服务器，然后服务器会返回一个搜索建议的列表。</w:t>
      </w:r>
    </w:p>
    <w:p>
      <w:pPr>
        <w:pStyle w:val="5"/>
        <w:spacing w:before="37"/>
        <w:ind w:left="58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1244600</wp:posOffset>
            </wp:positionH>
            <wp:positionV relativeFrom="paragraph">
              <wp:posOffset>304800</wp:posOffset>
            </wp:positionV>
            <wp:extent cx="5374005" cy="1280795"/>
            <wp:effectExtent l="0" t="0" r="0" b="0"/>
            <wp:wrapTopAndBottom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9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094" cy="1280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565" o:spid="_x0000_s1565" style="position:absolute;left:0pt;margin-left:86pt;margin-top:9.1pt;height:3.8pt;width:3.8pt;mso-position-horizontal-relative:page;z-index:251967488;mso-width-relative:page;mso-height-relative:page;" fillcolor="#333333" filled="t" stroked="f" coordorigin="1721,183" coordsize="76,76" path="m1758,258l1721,225,1721,215,1721,210,1725,201,1728,197,1732,194,1735,190,1739,187,1744,185,1748,184,1753,183,1763,183,1785,194,1788,197,1791,201,1795,210,1796,215,1796,225,1763,258,1758,25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就和国内百度的搜索框一样：</w:t>
      </w:r>
    </w:p>
    <w:p>
      <w:pPr>
        <w:pStyle w:val="5"/>
        <w:spacing w:before="7"/>
        <w:rPr>
          <w:sz w:val="31"/>
        </w:rPr>
      </w:pPr>
    </w:p>
    <w:p>
      <w:pPr>
        <w:pStyle w:val="5"/>
        <w:spacing w:before="1" w:line="204" w:lineRule="auto"/>
        <w:ind w:left="580" w:right="504"/>
      </w:pPr>
      <w:r>
        <w:pict>
          <v:shape id="_x0000_s1566" o:spid="_x0000_s1566" style="position:absolute;left:0pt;margin-left:86pt;margin-top:5.45pt;height:3.8pt;width:3.8pt;mso-position-horizontal-relative:page;z-index:251968512;mso-width-relative:page;mso-height-relative:page;" fillcolor="#333333" filled="t" stroked="f" coordorigin="1721,110" coordsize="76,76" path="m1758,185l1721,152,1721,142,1721,137,1725,128,1728,124,1732,121,1735,117,1739,114,1744,112,1748,111,1753,110,1763,110,1768,111,1777,114,1781,117,1785,121,1788,124,1791,128,1795,137,1796,142,1796,152,1763,185,1758,18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传统的网页</w:t>
      </w:r>
      <w:r>
        <w:rPr>
          <w:rFonts w:hint="eastAsia" w:ascii="Arial Unicode MS" w:eastAsia="Arial Unicode MS"/>
          <w:color w:val="333333"/>
        </w:rPr>
        <w:t>(</w:t>
      </w:r>
      <w:r>
        <w:rPr>
          <w:color w:val="333333"/>
        </w:rPr>
        <w:t>即不用</w:t>
      </w:r>
      <w:r>
        <w:rPr>
          <w:rFonts w:hint="eastAsia" w:ascii="Arial Unicode MS" w:eastAsia="Arial Unicode MS"/>
          <w:color w:val="333333"/>
        </w:rPr>
        <w:t>ajax</w:t>
      </w:r>
      <w:r>
        <w:rPr>
          <w:color w:val="333333"/>
        </w:rPr>
        <w:t>技术的网页</w:t>
      </w:r>
      <w:r>
        <w:rPr>
          <w:rFonts w:hint="eastAsia" w:ascii="Arial Unicode MS" w:eastAsia="Arial Unicode MS"/>
          <w:color w:val="333333"/>
        </w:rPr>
        <w:t>)</w:t>
      </w:r>
      <w:r>
        <w:rPr>
          <w:color w:val="333333"/>
          <w:spacing w:val="-1"/>
        </w:rPr>
        <w:t xml:space="preserve">，想要更新内容或者提交一个表单，都需要重新加载整个网 </w:t>
      </w:r>
      <w:r>
        <w:rPr>
          <w:color w:val="333333"/>
          <w:w w:val="105"/>
        </w:rPr>
        <w:t>页。</w:t>
      </w:r>
    </w:p>
    <w:p>
      <w:pPr>
        <w:pStyle w:val="5"/>
        <w:spacing w:line="291" w:lineRule="exact"/>
        <w:ind w:left="580"/>
      </w:pPr>
      <w:r>
        <w:pict>
          <v:shape id="_x0000_s1567" o:spid="_x0000_s1567" style="position:absolute;left:0pt;margin-left:86pt;margin-top:5.5pt;height:3.8pt;width:3.8pt;mso-position-horizontal-relative:page;z-index:251969536;mso-width-relative:page;mso-height-relative:page;" fillcolor="#333333" filled="t" stroked="f" coordorigin="1721,110" coordsize="76,76" path="m1758,185l1721,152,1721,143,1753,110,1763,110,1796,143,1796,152,1758,18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使用</w:t>
      </w:r>
      <w:r>
        <w:rPr>
          <w:rFonts w:hint="eastAsia" w:ascii="Arial Unicode MS" w:eastAsia="Arial Unicode MS"/>
          <w:color w:val="333333"/>
          <w:w w:val="105"/>
        </w:rPr>
        <w:t>ajax</w:t>
      </w:r>
      <w:r>
        <w:rPr>
          <w:color w:val="333333"/>
          <w:w w:val="105"/>
        </w:rPr>
        <w:t>技术的网页，通过在后台服务器进行少量的数据交换，就可以实现异步局部更新。</w:t>
      </w:r>
    </w:p>
    <w:p>
      <w:pPr>
        <w:pStyle w:val="5"/>
        <w:spacing w:line="327" w:lineRule="exact"/>
        <w:ind w:left="580"/>
      </w:pPr>
      <w:r>
        <w:pict>
          <v:shape id="_x0000_s1568" o:spid="_x0000_s1568" style="position:absolute;left:0pt;margin-left:86pt;margin-top:5.9pt;height:3.8pt;width:3.8pt;mso-position-horizontal-relative:page;z-index:251970560;mso-width-relative:page;mso-height-relative:page;" fillcolor="#333333" filled="t" stroked="f" coordorigin="1721,119" coordsize="76,76" path="m1758,194l1721,161,1721,151,1721,147,1725,137,1728,133,1732,130,1735,126,1739,124,1748,120,1753,119,1763,119,1768,120,1777,124,1781,126,1785,130,1788,133,1791,137,1795,147,1796,151,1796,161,1763,194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使用</w:t>
      </w:r>
      <w:r>
        <w:rPr>
          <w:rFonts w:hint="eastAsia" w:ascii="Arial Unicode MS" w:eastAsia="Arial Unicode MS"/>
          <w:color w:val="333333"/>
          <w:w w:val="105"/>
        </w:rPr>
        <w:t>Ajax</w:t>
      </w:r>
      <w:r>
        <w:rPr>
          <w:color w:val="333333"/>
          <w:w w:val="105"/>
        </w:rPr>
        <w:t>，用户可以创建接近本地桌面应用的直接、高可用、更丰富、更动态的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color w:val="333333"/>
          <w:w w:val="105"/>
        </w:rPr>
        <w:t>用户界面。</w:t>
      </w:r>
    </w:p>
    <w:p>
      <w:pPr>
        <w:pStyle w:val="5"/>
        <w:rPr>
          <w:sz w:val="30"/>
        </w:rPr>
      </w:pPr>
    </w:p>
    <w:p>
      <w:pPr>
        <w:pStyle w:val="3"/>
        <w:numPr>
          <w:ilvl w:val="1"/>
          <w:numId w:val="34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</w:rPr>
      </w:pPr>
      <w:bookmarkStart w:id="87" w:name="9.2、伪造Ajax"/>
      <w:bookmarkEnd w:id="87"/>
      <w:bookmarkStart w:id="88" w:name="9.2、伪造Ajax"/>
      <w:bookmarkEnd w:id="88"/>
      <w:r>
        <w:rPr>
          <w:color w:val="333333"/>
        </w:rPr>
        <w:t>、伪造</w:t>
      </w:r>
      <w:r>
        <w:rPr>
          <w:rFonts w:ascii="Arial" w:eastAsia="Arial"/>
          <w:color w:val="333333"/>
        </w:rPr>
        <w:t>Ajax</w:t>
      </w:r>
    </w:p>
    <w:p>
      <w:pPr>
        <w:pStyle w:val="5"/>
        <w:spacing w:before="112"/>
        <w:ind w:left="130"/>
      </w:pPr>
      <w:r>
        <w:rPr>
          <w:color w:val="333333"/>
          <w:w w:val="105"/>
        </w:rPr>
        <w:t>我们可以使用前端的一个标签来伪造一个</w:t>
      </w:r>
      <w:r>
        <w:rPr>
          <w:rFonts w:hint="eastAsia" w:ascii="Arial Unicode MS" w:eastAsia="Arial Unicode MS"/>
          <w:color w:val="333333"/>
          <w:w w:val="105"/>
        </w:rPr>
        <w:t>ajax</w:t>
      </w:r>
      <w:r>
        <w:rPr>
          <w:color w:val="333333"/>
          <w:w w:val="105"/>
        </w:rPr>
        <w:t xml:space="preserve">的样子。 </w:t>
      </w:r>
      <w:r>
        <w:rPr>
          <w:rFonts w:hint="eastAsia" w:ascii="Arial Unicode MS" w:eastAsia="Arial Unicode MS"/>
          <w:color w:val="333333"/>
          <w:w w:val="105"/>
        </w:rPr>
        <w:t>iframe</w:t>
      </w:r>
      <w:r>
        <w:rPr>
          <w:color w:val="333333"/>
          <w:w w:val="105"/>
        </w:rPr>
        <w:t>标签</w:t>
      </w:r>
    </w:p>
    <w:p>
      <w:pPr>
        <w:pStyle w:val="9"/>
        <w:numPr>
          <w:ilvl w:val="0"/>
          <w:numId w:val="35"/>
        </w:numPr>
        <w:tabs>
          <w:tab w:val="left" w:pos="581"/>
        </w:tabs>
        <w:spacing w:before="97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</w:t>
      </w:r>
      <w:r>
        <w:rPr>
          <w:rFonts w:hint="eastAsia" w:ascii="Arial Unicode MS" w:eastAsia="Arial Unicode MS"/>
          <w:color w:val="333333"/>
          <w:w w:val="105"/>
          <w:sz w:val="19"/>
        </w:rPr>
        <w:t>module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4"/>
          <w:w w:val="105"/>
          <w:sz w:val="19"/>
        </w:rPr>
        <w:t xml:space="preserve">： </w:t>
      </w:r>
      <w:r>
        <w:rPr>
          <w:rFonts w:hint="eastAsia" w:ascii="Arial Unicode MS" w:eastAsia="Arial Unicode MS"/>
          <w:color w:val="333333"/>
          <w:w w:val="105"/>
          <w:sz w:val="19"/>
        </w:rPr>
        <w:t>sspringmvc-06-ajax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导入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color w:val="333333"/>
          <w:w w:val="105"/>
          <w:sz w:val="19"/>
        </w:rPr>
        <w:t>支持！</w:t>
      </w:r>
    </w:p>
    <w:p>
      <w:pPr>
        <w:pStyle w:val="9"/>
        <w:numPr>
          <w:ilvl w:val="0"/>
          <w:numId w:val="35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pict>
          <v:shape id="_x0000_s1569" o:spid="_x0000_s1569" style="position:absolute;left:0pt;margin-left:98.4pt;margin-top:30.45pt;height:163.2pt;width:421.7pt;mso-position-horizontal-relative:page;z-index:-266635264;mso-width-relative:page;mso-height-relative:page;" fillcolor="#F7F7F7" filled="t" stroked="f" coordorigin="1968,609" coordsize="8434,3264" path="m10402,642l10401,637,10397,628,10395,624,10391,620,10388,617,10383,614,10374,610,10370,609,2001,609,1996,610,1987,614,1983,617,1979,620,1976,624,1973,628,1969,637,1968,642,1968,3873,1976,3873,2516,3873,10335,3873,10402,3873,10402,642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3"/>
          <w:w w:val="110"/>
          <w:sz w:val="19"/>
        </w:rPr>
        <w:t xml:space="preserve">编写一个 </w:t>
      </w:r>
      <w:r>
        <w:rPr>
          <w:rFonts w:hint="eastAsia" w:ascii="Arial Unicode MS" w:eastAsia="Arial Unicode MS"/>
          <w:color w:val="333333"/>
          <w:w w:val="110"/>
          <w:sz w:val="19"/>
        </w:rPr>
        <w:t>ajax-frame.html</w:t>
      </w:r>
      <w:r>
        <w:rPr>
          <w:rFonts w:hint="eastAsia" w:ascii="Arial Unicode MS" w:eastAsia="Arial Unicode MS"/>
          <w:color w:val="333333"/>
          <w:spacing w:val="-11"/>
          <w:w w:val="110"/>
          <w:sz w:val="19"/>
        </w:rPr>
        <w:t xml:space="preserve"> </w:t>
      </w:r>
      <w:r>
        <w:rPr>
          <w:color w:val="333333"/>
          <w:spacing w:val="-5"/>
          <w:w w:val="110"/>
          <w:sz w:val="19"/>
        </w:rPr>
        <w:t xml:space="preserve">使用 </w:t>
      </w:r>
      <w:r>
        <w:rPr>
          <w:rFonts w:hint="eastAsia" w:ascii="Arial Unicode MS" w:eastAsia="Arial Unicode MS"/>
          <w:color w:val="333333"/>
          <w:w w:val="110"/>
          <w:sz w:val="19"/>
        </w:rPr>
        <w:t>iframe</w:t>
      </w:r>
      <w:r>
        <w:rPr>
          <w:rFonts w:hint="eastAsia" w:ascii="Arial Unicode MS" w:eastAsia="Arial Unicode MS"/>
          <w:color w:val="333333"/>
          <w:spacing w:val="-11"/>
          <w:w w:val="110"/>
          <w:sz w:val="19"/>
        </w:rPr>
        <w:t xml:space="preserve"> </w:t>
      </w:r>
      <w:r>
        <w:rPr>
          <w:color w:val="333333"/>
          <w:w w:val="110"/>
          <w:sz w:val="19"/>
        </w:rPr>
        <w:t>测试，感受下效果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&lt;head </w:t>
            </w:r>
            <w:r>
              <w:rPr>
                <w:color w:val="0000CC"/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&lt;meta </w:t>
            </w:r>
            <w:r>
              <w:rPr>
                <w:color w:val="0000CC"/>
                <w:w w:val="105"/>
                <w:sz w:val="17"/>
              </w:rPr>
              <w:t>charset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kuangshen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&lt;script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"text/javascript"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window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onload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>function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myDate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Date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getElementById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'currentTime'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 xml:space="preserve">innerText </w:t>
            </w:r>
            <w:r>
              <w:rPr>
                <w:color w:val="981A1A"/>
                <w:w w:val="105"/>
                <w:sz w:val="17"/>
              </w:rPr>
              <w:t>=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54AA"/>
                <w:w w:val="105"/>
                <w:sz w:val="17"/>
              </w:rPr>
              <w:t>myDate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getTime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0000FF"/>
                <w:w w:val="105"/>
                <w:sz w:val="17"/>
              </w:rPr>
              <w:t>LoadPage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tabs>
                <w:tab w:val="left" w:pos="1797"/>
              </w:tabs>
              <w:ind w:right="180"/>
              <w:jc w:val="center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var</w:t>
            </w:r>
            <w:r>
              <w:rPr>
                <w:color w:val="770087"/>
                <w:spacing w:val="-11"/>
                <w:w w:val="105"/>
                <w:sz w:val="17"/>
              </w:rPr>
              <w:t xml:space="preserve"> </w:t>
            </w:r>
            <w:r>
              <w:rPr>
                <w:color w:val="0000FF"/>
                <w:w w:val="105"/>
                <w:sz w:val="17"/>
              </w:rPr>
              <w:t>targetUrl</w:t>
            </w:r>
            <w:r>
              <w:rPr>
                <w:color w:val="0000FF"/>
                <w:spacing w:val="-10"/>
                <w:w w:val="105"/>
                <w:sz w:val="17"/>
              </w:rPr>
              <w:t xml:space="preserve">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getElementById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'url'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console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targetUrl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776" w:right="53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getElementById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"iframePosition"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 xml:space="preserve">src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0054AA"/>
                <w:w w:val="105"/>
                <w:sz w:val="17"/>
              </w:rPr>
              <w:t>targetUrl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请输入要加载的地址：</w:t>
            </w:r>
            <w:r>
              <w:rPr>
                <w:color w:val="117700"/>
                <w:w w:val="105"/>
                <w:sz w:val="17"/>
              </w:rPr>
              <w:t xml:space="preserve">&lt;span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"currentTime"</w:t>
            </w:r>
            <w:r>
              <w:rPr>
                <w:color w:val="117700"/>
                <w:w w:val="105"/>
                <w:sz w:val="17"/>
              </w:rPr>
              <w:t>&gt;&lt;/span&gt;&lt;/p&gt;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"url"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"http://www.baidu.com/"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"https://www.baidu.com/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390" w:right="53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"button"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提交</w:t>
            </w:r>
            <w:r>
              <w:rPr>
                <w:color w:val="AA1111"/>
                <w:w w:val="105"/>
                <w:sz w:val="17"/>
              </w:rPr>
              <w:t xml:space="preserve">" </w:t>
            </w:r>
            <w:r>
              <w:rPr>
                <w:color w:val="0000CC"/>
                <w:w w:val="105"/>
                <w:sz w:val="17"/>
              </w:rPr>
              <w:t>onclick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"LoadPage()"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&lt;h3&gt;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加载页面位置：</w:t>
            </w:r>
            <w:r>
              <w:rPr>
                <w:color w:val="117700"/>
                <w:w w:val="105"/>
                <w:sz w:val="17"/>
              </w:rPr>
              <w:t>&lt;/h3&gt;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&lt;iframe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"iframePosition" </w:t>
            </w:r>
            <w:r>
              <w:rPr>
                <w:color w:val="0000CC"/>
                <w:w w:val="105"/>
                <w:sz w:val="17"/>
              </w:rPr>
              <w:t>style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"width: 100%;height:</w:t>
            </w:r>
            <w:r>
              <w:rPr>
                <w:color w:val="AA1111"/>
                <w:spacing w:val="-52"/>
                <w:w w:val="105"/>
                <w:sz w:val="17"/>
              </w:rPr>
              <w:t xml:space="preserve"> </w:t>
            </w:r>
            <w:r>
              <w:rPr>
                <w:color w:val="AA1111"/>
                <w:w w:val="105"/>
                <w:sz w:val="17"/>
              </w:rPr>
              <w:t>500px;"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&lt;/iframe&gt;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9"/>
        <w:numPr>
          <w:ilvl w:val="0"/>
          <w:numId w:val="3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570" o:spid="_x0000_s1570" style="position:absolute;left:0pt;margin-left:98.4pt;margin-top:-385.95pt;height:378.6pt;width:421.7pt;mso-position-horizontal-relative:page;z-index:-266630144;mso-width-relative:page;mso-height-relative:page;" fillcolor="#F7F7F7" filled="t" stroked="f" coordorigin="1968,-7720" coordsize="8434,7572" path="m10402,-7720l10335,-7720,2516,-7720,1976,-7720,1968,-7720,1968,-182,1969,-177,1973,-168,1976,-164,1976,-156,1983,-156,1987,-154,1996,-150,2001,-149,2006,-149,10365,-149,10402,-182,10402,-7720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z w:val="19"/>
        </w:rPr>
        <w:t>使用</w:t>
      </w:r>
      <w:r>
        <w:rPr>
          <w:rFonts w:hint="eastAsia" w:ascii="Arial Unicode MS" w:eastAsia="Arial Unicode MS"/>
          <w:color w:val="333333"/>
          <w:sz w:val="19"/>
        </w:rPr>
        <w:t>IDEA</w:t>
      </w:r>
      <w:r>
        <w:rPr>
          <w:color w:val="333333"/>
          <w:sz w:val="19"/>
        </w:rPr>
        <w:t>开浏览器测试一下！</w:t>
      </w:r>
    </w:p>
    <w:p>
      <w:pPr>
        <w:pStyle w:val="4"/>
        <w:spacing w:before="96"/>
      </w:pPr>
      <w:r>
        <w:rPr>
          <w:color w:val="333333"/>
        </w:rPr>
        <w:t>利用</w:t>
      </w:r>
      <w:r>
        <w:rPr>
          <w:rFonts w:ascii="Arial" w:eastAsia="Arial"/>
          <w:color w:val="333333"/>
        </w:rPr>
        <w:t>A JAX</w:t>
      </w:r>
      <w:r>
        <w:rPr>
          <w:color w:val="333333"/>
        </w:rPr>
        <w:t>可以做：</w:t>
      </w:r>
    </w:p>
    <w:p>
      <w:pPr>
        <w:pStyle w:val="5"/>
        <w:spacing w:before="150" w:line="206" w:lineRule="auto"/>
        <w:ind w:left="580" w:right="4304"/>
      </w:pPr>
      <w:r>
        <w:pict>
          <v:shape id="_x0000_s1571" o:spid="_x0000_s1571" style="position:absolute;left:0pt;margin-left:86pt;margin-top:13pt;height:3.8pt;width:3.8pt;mso-position-horizontal-relative:page;z-index:251977728;mso-width-relative:page;mso-height-relative:page;" fillcolor="#333333" filled="t" stroked="f" coordorigin="1721,261" coordsize="76,76" path="m1758,336l1721,303,1721,293,1721,288,1725,279,1728,275,1732,272,1735,268,1739,265,1748,262,1753,261,1763,261,1768,262,1777,265,1781,268,1785,272,1788,275,1791,279,1795,288,1796,293,1796,303,1772,333,1768,335,1763,336,1758,33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72" o:spid="_x0000_s1572" style="position:absolute;left:0pt;margin-left:86pt;margin-top:28pt;height:3.8pt;width:3.8pt;mso-position-horizontal-relative:page;z-index:251978752;mso-width-relative:page;mso-height-relative:page;" fillcolor="#333333" filled="t" stroked="f" coordorigin="1721,561" coordsize="76,76" path="m1758,636l1721,603,1721,593,1721,588,1725,579,1728,575,1732,572,1735,568,1739,565,1744,564,1748,562,1753,561,1763,561,1785,572,1788,575,1791,579,1795,588,1796,593,1796,603,1763,636,1758,63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注册时，输入用户名自动检测用户是否已经存在。</w:t>
      </w:r>
      <w:r>
        <w:rPr>
          <w:color w:val="333333"/>
          <w:w w:val="105"/>
        </w:rPr>
        <w:t>登陆时，提示用户名密码错误</w:t>
      </w:r>
    </w:p>
    <w:p>
      <w:pPr>
        <w:pStyle w:val="5"/>
        <w:spacing w:line="204" w:lineRule="auto"/>
        <w:ind w:left="580" w:right="321"/>
      </w:pPr>
      <w:r>
        <w:pict>
          <v:shape id="_x0000_s1573" o:spid="_x0000_s1573" style="position:absolute;left:0pt;margin-left:86pt;margin-top:5.4pt;height:3.8pt;width:3.8pt;mso-position-horizontal-relative:page;z-index:251979776;mso-width-relative:page;mso-height-relative:page;" fillcolor="#333333" filled="t" stroked="f" coordorigin="1721,109" coordsize="76,76" path="m1758,184l1721,151,1721,141,1721,136,1725,127,1728,123,1732,120,1735,116,1739,113,1748,110,1753,109,1763,109,1768,110,1777,113,1781,116,1785,120,1788,123,1791,127,1795,136,1796,141,1796,151,1763,184,1758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删除数据行时，将行</w:t>
      </w:r>
      <w:r>
        <w:rPr>
          <w:rFonts w:hint="eastAsia" w:ascii="Arial Unicode MS" w:eastAsia="Arial Unicode MS"/>
          <w:color w:val="333333"/>
        </w:rPr>
        <w:t>ID</w:t>
      </w:r>
      <w:r>
        <w:rPr>
          <w:color w:val="333333"/>
        </w:rPr>
        <w:t>发送到后台，后台在数据库中删除，数据库删除成功后，在页面</w:t>
      </w:r>
      <w:r>
        <w:rPr>
          <w:rFonts w:hint="eastAsia" w:ascii="Arial Unicode MS" w:eastAsia="Arial Unicode MS"/>
          <w:color w:val="333333"/>
        </w:rPr>
        <w:t>DOM</w:t>
      </w:r>
      <w:r>
        <w:rPr>
          <w:color w:val="333333"/>
          <w:spacing w:val="-9"/>
        </w:rPr>
        <w:t xml:space="preserve">中将  </w:t>
      </w:r>
      <w:r>
        <w:rPr>
          <w:color w:val="333333"/>
          <w:w w:val="105"/>
        </w:rPr>
        <w:t>数据行也删除。</w:t>
      </w:r>
    </w:p>
    <w:p>
      <w:pPr>
        <w:pStyle w:val="5"/>
        <w:spacing w:line="318" w:lineRule="exact"/>
        <w:ind w:left="580"/>
      </w:pPr>
      <w:r>
        <w:pict>
          <v:shape id="_x0000_s1574" o:spid="_x0000_s1574" style="position:absolute;left:0pt;margin-left:86pt;margin-top:5.5pt;height:3.8pt;width:3.8pt;mso-position-horizontal-relative:page;z-index:251980800;mso-width-relative:page;mso-height-relative:page;" fillcolor="#333333" filled="t" stroked="f" coordorigin="1721,110" coordsize="76,76" path="m1758,185l1753,185,1748,184,1744,182,1739,180,1721,152,1721,143,1721,138,1725,128,1728,124,1732,121,1735,117,1739,115,1744,113,1748,111,1753,110,1763,110,1785,121,1788,124,1791,128,1795,138,1796,143,1796,152,1772,182,1768,184,1763,185,1758,18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....</w:t>
      </w:r>
      <w:r>
        <w:rPr>
          <w:color w:val="333333"/>
        </w:rPr>
        <w:t>等等</w:t>
      </w:r>
    </w:p>
    <w:p>
      <w:pPr>
        <w:pStyle w:val="5"/>
        <w:spacing w:before="4"/>
        <w:rPr>
          <w:sz w:val="29"/>
        </w:rPr>
      </w:pPr>
    </w:p>
    <w:p>
      <w:pPr>
        <w:pStyle w:val="3"/>
        <w:numPr>
          <w:ilvl w:val="1"/>
          <w:numId w:val="34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</w:rPr>
      </w:pPr>
      <w:bookmarkStart w:id="89" w:name="9.3、jQuery.ajax"/>
      <w:bookmarkEnd w:id="89"/>
      <w:bookmarkStart w:id="90" w:name="9.3、jQuery.ajax"/>
      <w:bookmarkEnd w:id="90"/>
      <w:r>
        <w:rPr>
          <w:color w:val="333333"/>
          <w:w w:val="105"/>
        </w:rPr>
        <w:t>、</w:t>
      </w:r>
      <w:r>
        <w:rPr>
          <w:rFonts w:ascii="Arial" w:eastAsia="Arial"/>
          <w:color w:val="333333"/>
          <w:w w:val="105"/>
        </w:rPr>
        <w:t>jQuery.ajax</w:t>
      </w:r>
    </w:p>
    <w:p>
      <w:pPr>
        <w:pStyle w:val="5"/>
        <w:spacing w:before="149" w:line="204" w:lineRule="auto"/>
        <w:ind w:left="580" w:right="454"/>
      </w:pPr>
      <w:r>
        <w:pict>
          <v:shape id="_x0000_s1575" o:spid="_x0000_s1575" style="position:absolute;left:0pt;margin-left:86pt;margin-top:12.85pt;height:3.8pt;width:3.8pt;mso-position-horizontal-relative:page;z-index:251981824;mso-width-relative:page;mso-height-relative:page;" fillcolor="#333333" filled="t" stroked="f" coordorigin="1721,258" coordsize="76,76" path="m1758,333l1721,300,1721,290,1721,285,1725,276,1728,272,1732,269,1735,265,1739,262,1748,259,1753,258,1763,258,1785,269,1788,272,1791,276,1795,285,1796,290,1796,300,1772,330,1768,332,1763,333,1758,3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纯</w:t>
      </w:r>
      <w:r>
        <w:rPr>
          <w:rFonts w:hint="eastAsia" w:ascii="Arial Unicode MS" w:eastAsia="Arial Unicode MS"/>
          <w:color w:val="333333"/>
        </w:rPr>
        <w:t>JS</w:t>
      </w:r>
      <w:r>
        <w:rPr>
          <w:color w:val="333333"/>
        </w:rPr>
        <w:t>原生实现</w:t>
      </w:r>
      <w:r>
        <w:rPr>
          <w:rFonts w:hint="eastAsia" w:ascii="Arial Unicode MS" w:eastAsia="Arial Unicode MS"/>
          <w:color w:val="333333"/>
        </w:rPr>
        <w:t>Ajax</w:t>
      </w:r>
      <w:r>
        <w:rPr>
          <w:color w:val="333333"/>
        </w:rPr>
        <w:t>我们不去讲解这里，直接使用</w:t>
      </w:r>
      <w:r>
        <w:rPr>
          <w:rFonts w:hint="eastAsia" w:ascii="Arial Unicode MS" w:eastAsia="Arial Unicode MS"/>
          <w:color w:val="333333"/>
        </w:rPr>
        <w:t>jquery</w:t>
      </w:r>
      <w:r>
        <w:rPr>
          <w:color w:val="333333"/>
          <w:spacing w:val="-1"/>
        </w:rPr>
        <w:t xml:space="preserve">提供的，方便学习和使用，避免重复造轮 </w:t>
      </w:r>
      <w:r>
        <w:rPr>
          <w:color w:val="333333"/>
        </w:rPr>
        <w:t>子，有兴趣的同学可以去了解下</w:t>
      </w:r>
      <w:r>
        <w:rPr>
          <w:rFonts w:hint="eastAsia" w:ascii="Arial Unicode MS" w:eastAsia="Arial Unicode MS"/>
          <w:color w:val="333333"/>
        </w:rPr>
        <w:t>JS</w:t>
      </w:r>
      <w:r>
        <w:rPr>
          <w:color w:val="333333"/>
        </w:rPr>
        <w:t>原生</w:t>
      </w:r>
      <w:r>
        <w:rPr>
          <w:rFonts w:hint="eastAsia" w:ascii="Arial Unicode MS" w:eastAsia="Arial Unicode MS"/>
          <w:color w:val="333333"/>
        </w:rPr>
        <w:t>XMLHttpRequest</w:t>
      </w:r>
      <w:r>
        <w:rPr>
          <w:rFonts w:hint="eastAsia" w:ascii="Arial Unicode MS" w:eastAsia="Arial Unicode MS"/>
          <w:color w:val="333333"/>
          <w:spacing w:val="-2"/>
        </w:rPr>
        <w:t xml:space="preserve"> </w:t>
      </w:r>
      <w:r>
        <w:rPr>
          <w:color w:val="333333"/>
        </w:rPr>
        <w:t>！</w:t>
      </w:r>
    </w:p>
    <w:p>
      <w:pPr>
        <w:pStyle w:val="5"/>
        <w:spacing w:line="204" w:lineRule="auto"/>
        <w:ind w:left="580" w:right="348"/>
      </w:pPr>
      <w:r>
        <w:pict>
          <v:shape id="_x0000_s1576" o:spid="_x0000_s1576" style="position:absolute;left:0pt;margin-left:86pt;margin-top:5.4pt;height:3.8pt;width:3.8pt;mso-position-horizontal-relative:page;z-index:251982848;mso-width-relative:page;mso-height-relative:page;" fillcolor="#333333" filled="t" stroked="f" coordorigin="1721,109" coordsize="76,76" path="m1758,184l1721,151,1721,141,1721,136,1725,127,1728,123,1732,120,1735,116,1739,113,1744,111,1748,110,1753,109,1763,109,1785,120,1788,123,1791,127,1795,136,1796,141,1796,151,1772,181,1768,183,1763,184,1758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Ajax</w:t>
      </w:r>
      <w:r>
        <w:rPr>
          <w:color w:val="333333"/>
        </w:rPr>
        <w:t>的核心是</w:t>
      </w:r>
      <w:r>
        <w:rPr>
          <w:rFonts w:hint="eastAsia" w:ascii="Arial Unicode MS" w:eastAsia="Arial Unicode MS"/>
          <w:color w:val="333333"/>
        </w:rPr>
        <w:t>XMLHttpRequest</w:t>
      </w:r>
      <w:r>
        <w:rPr>
          <w:color w:val="333333"/>
        </w:rPr>
        <w:t>对象</w:t>
      </w:r>
      <w:r>
        <w:rPr>
          <w:rFonts w:hint="eastAsia" w:ascii="Arial Unicode MS" w:eastAsia="Arial Unicode MS"/>
          <w:color w:val="333333"/>
        </w:rPr>
        <w:t>(XHR)</w:t>
      </w:r>
      <w:r>
        <w:rPr>
          <w:color w:val="333333"/>
        </w:rPr>
        <w:t>。</w:t>
      </w:r>
      <w:r>
        <w:rPr>
          <w:rFonts w:hint="eastAsia" w:ascii="Arial Unicode MS" w:eastAsia="Arial Unicode MS"/>
          <w:color w:val="333333"/>
        </w:rPr>
        <w:t>XHR</w:t>
      </w:r>
      <w:r>
        <w:rPr>
          <w:color w:val="333333"/>
          <w:spacing w:val="-1"/>
        </w:rPr>
        <w:t xml:space="preserve">为向服务器发送请求和解析服务器响应提供了接 </w:t>
      </w:r>
      <w:r>
        <w:rPr>
          <w:color w:val="333333"/>
          <w:w w:val="105"/>
        </w:rPr>
        <w:t>口。能够以异步方式从服务器获取新数据。</w:t>
      </w:r>
    </w:p>
    <w:p>
      <w:pPr>
        <w:pStyle w:val="5"/>
        <w:spacing w:line="291" w:lineRule="exact"/>
        <w:ind w:left="580"/>
      </w:pPr>
      <w:r>
        <w:pict>
          <v:shape id="_x0000_s1577" o:spid="_x0000_s1577" style="position:absolute;left:0pt;margin-left:86pt;margin-top:5.5pt;height:3.8pt;width:3.8pt;mso-position-horizontal-relative:page;z-index:251983872;mso-width-relative:page;mso-height-relative:page;" fillcolor="#333333" filled="t" stroked="f" coordorigin="1721,110" coordsize="76,76" path="m1758,185l1721,152,1721,143,1722,138,1725,128,1728,124,1732,121,1735,117,1739,115,1748,111,1753,110,1763,110,1768,111,1777,115,1781,117,1785,121,1788,124,1791,128,1795,138,1796,143,1796,152,1763,185,1758,18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jQuery </w:t>
      </w:r>
      <w:r>
        <w:rPr>
          <w:color w:val="333333"/>
          <w:w w:val="105"/>
        </w:rPr>
        <w:t xml:space="preserve">提供多个与 </w:t>
      </w:r>
      <w:r>
        <w:rPr>
          <w:rFonts w:hint="eastAsia" w:ascii="Arial Unicode MS" w:eastAsia="Arial Unicode MS"/>
          <w:color w:val="333333"/>
          <w:w w:val="105"/>
        </w:rPr>
        <w:t xml:space="preserve">A JAX </w:t>
      </w:r>
      <w:r>
        <w:rPr>
          <w:color w:val="333333"/>
          <w:w w:val="105"/>
        </w:rPr>
        <w:t>有关的方法。</w:t>
      </w:r>
    </w:p>
    <w:p>
      <w:pPr>
        <w:pStyle w:val="5"/>
        <w:spacing w:line="300" w:lineRule="exact"/>
        <w:ind w:left="580"/>
      </w:pPr>
      <w:r>
        <w:pict>
          <v:shape id="_x0000_s1578" o:spid="_x0000_s1578" style="position:absolute;left:0pt;margin-left:86pt;margin-top:5.9pt;height:3.8pt;width:3.8pt;mso-position-horizontal-relative:page;z-index:251984896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10"/>
          <w:w w:val="105"/>
        </w:rPr>
        <w:t xml:space="preserve">通过 </w:t>
      </w:r>
      <w:r>
        <w:rPr>
          <w:rFonts w:hint="eastAsia" w:ascii="Arial Unicode MS" w:eastAsia="Arial Unicode MS"/>
          <w:color w:val="333333"/>
          <w:w w:val="105"/>
        </w:rPr>
        <w:t>jQuery</w:t>
      </w:r>
      <w:r>
        <w:rPr>
          <w:rFonts w:hint="eastAsia" w:ascii="Arial Unicode MS" w:eastAsia="Arial Unicode MS"/>
          <w:color w:val="333333"/>
          <w:spacing w:val="-25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A</w:t>
      </w:r>
      <w:r>
        <w:rPr>
          <w:rFonts w:hint="eastAsia" w:ascii="Arial Unicode MS" w:eastAsia="Arial Unicode MS"/>
          <w:color w:val="333333"/>
          <w:spacing w:val="-40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JAX</w:t>
      </w:r>
      <w:r>
        <w:rPr>
          <w:rFonts w:hint="eastAsia" w:ascii="Arial Unicode MS" w:eastAsia="Arial Unicode MS"/>
          <w:color w:val="333333"/>
          <w:spacing w:val="-26"/>
          <w:w w:val="105"/>
        </w:rPr>
        <w:t xml:space="preserve"> </w:t>
      </w:r>
      <w:r>
        <w:rPr>
          <w:color w:val="333333"/>
          <w:spacing w:val="-4"/>
          <w:w w:val="105"/>
        </w:rPr>
        <w:t xml:space="preserve">方法，您能够使用 </w:t>
      </w:r>
      <w:r>
        <w:rPr>
          <w:rFonts w:hint="eastAsia" w:ascii="Arial Unicode MS" w:eastAsia="Arial Unicode MS"/>
          <w:color w:val="333333"/>
          <w:w w:val="105"/>
        </w:rPr>
        <w:t>HTTP</w:t>
      </w:r>
      <w:r>
        <w:rPr>
          <w:rFonts w:hint="eastAsia" w:ascii="Arial Unicode MS" w:eastAsia="Arial Unicode MS"/>
          <w:color w:val="333333"/>
          <w:spacing w:val="-25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Get</w:t>
      </w:r>
      <w:r>
        <w:rPr>
          <w:rFonts w:hint="eastAsia" w:ascii="Arial Unicode MS" w:eastAsia="Arial Unicode MS"/>
          <w:color w:val="333333"/>
          <w:spacing w:val="-25"/>
          <w:w w:val="105"/>
        </w:rPr>
        <w:t xml:space="preserve"> </w:t>
      </w:r>
      <w:r>
        <w:rPr>
          <w:color w:val="333333"/>
          <w:spacing w:val="-15"/>
          <w:w w:val="105"/>
        </w:rPr>
        <w:t xml:space="preserve">和 </w:t>
      </w:r>
      <w:r>
        <w:rPr>
          <w:rFonts w:hint="eastAsia" w:ascii="Arial Unicode MS" w:eastAsia="Arial Unicode MS"/>
          <w:color w:val="333333"/>
          <w:w w:val="105"/>
        </w:rPr>
        <w:t>HTTP</w:t>
      </w:r>
      <w:r>
        <w:rPr>
          <w:rFonts w:hint="eastAsia" w:ascii="Arial Unicode MS" w:eastAsia="Arial Unicode MS"/>
          <w:color w:val="333333"/>
          <w:spacing w:val="-25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Post</w:t>
      </w:r>
      <w:r>
        <w:rPr>
          <w:rFonts w:hint="eastAsia" w:ascii="Arial Unicode MS" w:eastAsia="Arial Unicode MS"/>
          <w:color w:val="333333"/>
          <w:spacing w:val="-25"/>
          <w:w w:val="105"/>
        </w:rPr>
        <w:t xml:space="preserve"> </w:t>
      </w:r>
      <w:r>
        <w:rPr>
          <w:color w:val="333333"/>
          <w:w w:val="105"/>
        </w:rPr>
        <w:t>从远程服务器上请求文本、</w:t>
      </w:r>
      <w:r>
        <w:rPr>
          <w:rFonts w:hint="eastAsia" w:ascii="Arial Unicode MS" w:eastAsia="Arial Unicode MS"/>
          <w:color w:val="333333"/>
          <w:w w:val="105"/>
        </w:rPr>
        <w:t>HTML</w:t>
      </w:r>
      <w:r>
        <w:rPr>
          <w:color w:val="333333"/>
          <w:w w:val="105"/>
        </w:rPr>
        <w:t>、</w:t>
      </w:r>
    </w:p>
    <w:p>
      <w:pPr>
        <w:pStyle w:val="5"/>
        <w:spacing w:line="300" w:lineRule="exact"/>
        <w:ind w:left="580"/>
      </w:pPr>
      <w:r>
        <w:rPr>
          <w:rFonts w:hint="eastAsia" w:ascii="Arial Unicode MS" w:hAnsi="Arial Unicode MS" w:eastAsia="Arial Unicode MS"/>
          <w:color w:val="333333"/>
        </w:rPr>
        <w:t xml:space="preserve">XML </w:t>
      </w:r>
      <w:r>
        <w:rPr>
          <w:color w:val="333333"/>
        </w:rPr>
        <w:t xml:space="preserve">或 </w:t>
      </w:r>
      <w:r>
        <w:rPr>
          <w:rFonts w:hint="eastAsia" w:ascii="Arial Unicode MS" w:hAnsi="Arial Unicode MS" w:eastAsia="Arial Unicode MS"/>
          <w:color w:val="333333"/>
        </w:rPr>
        <w:t xml:space="preserve">JSON – </w:t>
      </w:r>
      <w:r>
        <w:rPr>
          <w:color w:val="333333"/>
        </w:rPr>
        <w:t>同时您能够把这些外部数据直接载入网页的被选元素中。</w:t>
      </w:r>
    </w:p>
    <w:p>
      <w:pPr>
        <w:pStyle w:val="5"/>
        <w:spacing w:line="300" w:lineRule="exact"/>
        <w:ind w:left="580"/>
      </w:pPr>
      <w:r>
        <w:pict>
          <v:shape id="_x0000_s1579" o:spid="_x0000_s1579" style="position:absolute;left:0pt;margin-left:86pt;margin-top:5.9pt;height:3.8pt;width:3.8pt;mso-position-horizontal-relative:page;z-index:251985920;mso-width-relative:page;mso-height-relative:page;" fillcolor="#333333" filled="t" stroked="f" coordorigin="1721,119" coordsize="76,76" path="m1758,194l1723,171,1721,166,1721,161,1721,151,1721,147,1725,137,1728,133,1732,130,1735,126,1739,124,1744,122,1748,120,1753,119,1763,119,1785,130,1788,133,1791,137,1795,147,1796,151,1796,161,1763,194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jQuery </w:t>
      </w:r>
      <w:r>
        <w:rPr>
          <w:color w:val="333333"/>
          <w:w w:val="105"/>
        </w:rPr>
        <w:t>不是生产者，而是大自然搬运工。</w:t>
      </w:r>
    </w:p>
    <w:p>
      <w:pPr>
        <w:pStyle w:val="5"/>
        <w:spacing w:line="327" w:lineRule="exact"/>
        <w:ind w:left="580"/>
      </w:pPr>
      <w:r>
        <w:pict>
          <v:shape id="_x0000_s1580" o:spid="_x0000_s1580" style="position:absolute;left:0pt;margin-left:86pt;margin-top:5.9pt;height:3.8pt;width:3.8pt;mso-position-horizontal-relative:page;z-index:251986944;mso-width-relative:page;mso-height-relative:page;" fillcolor="#333333" filled="t" stroked="f" coordorigin="1721,119" coordsize="76,76" path="m1758,194l1753,194,1748,193,1744,191,1739,189,1721,161,1721,151,1721,147,1725,137,1728,133,1732,130,1735,126,1739,124,1744,122,1748,120,1753,119,1763,119,1785,130,1788,133,1791,137,1795,147,1796,151,1796,161,1772,191,1768,193,1763,194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jQuery Ajax</w:t>
      </w:r>
      <w:r>
        <w:rPr>
          <w:color w:val="333333"/>
          <w:w w:val="105"/>
        </w:rPr>
        <w:t xml:space="preserve">本质就是 </w:t>
      </w:r>
      <w:r>
        <w:rPr>
          <w:rFonts w:hint="eastAsia" w:ascii="Arial Unicode MS" w:eastAsia="Arial Unicode MS"/>
          <w:color w:val="333333"/>
          <w:w w:val="105"/>
        </w:rPr>
        <w:t>XMLHttpRequest</w:t>
      </w:r>
      <w:r>
        <w:rPr>
          <w:color w:val="333333"/>
          <w:w w:val="105"/>
        </w:rPr>
        <w:t>，对他进行了封装，方便调用！</w:t>
      </w:r>
    </w:p>
    <w:p>
      <w:pPr>
        <w:pStyle w:val="5"/>
        <w:spacing w:before="8"/>
        <w:rPr>
          <w:sz w:val="8"/>
        </w:rPr>
      </w:pPr>
      <w:r>
        <w:pict>
          <v:group id="_x0000_s1581" o:spid="_x0000_s1581" o:spt="203" style="position:absolute;left:0pt;margin-left:75.5pt;margin-top:9.75pt;height:64.2pt;width:445pt;mso-position-horizontal-relative:page;mso-wrap-distance-bottom:0pt;mso-wrap-distance-top:0pt;z-index:-251340800;mso-width-relative:page;mso-height-relative:page;" coordorigin="1510,196" coordsize="8900,1284">
            <o:lock v:ext="edit"/>
            <v:shape id="_x0000_s1582" o:spid="_x0000_s1582" style="position:absolute;left:1517;top:203;height:1269;width:8885;" fillcolor="#F7F7F7" filled="t" stroked="f" coordorigin="1518,203" coordsize="8885,1269" path="m10402,1471l1518,1471,1518,236,1519,231,1523,222,1525,217,1529,214,1532,210,1536,208,1541,206,1546,204,1550,203,10370,203,10374,204,10383,208,10388,210,10391,214,10395,217,10397,222,10401,231,10402,236,10402,1471xe">
              <v:path arrowok="t"/>
              <v:fill on="t" focussize="0,0"/>
              <v:stroke on="f"/>
              <v:imagedata o:title=""/>
              <o:lock v:ext="edit"/>
            </v:shape>
            <v:shape id="_x0000_s1583" o:spid="_x0000_s1583" style="position:absolute;left:1517;top:203;height:1269;width:8885;" filled="f" stroked="t" coordorigin="1518,203" coordsize="8885,1269" path="m1518,1471l1518,241,1518,236,1519,231,1521,226,1523,222,1525,217,1529,214,1532,210,1536,208,1541,206,1546,204,1550,203,1555,203,10365,203,10370,203,10374,204,10379,206,10383,208,10388,210,10391,214,10395,217,10397,222,10399,226,10401,231,10402,236,10402,241,10402,1471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84" o:spid="_x0000_s1584" o:spt="1" style="position:absolute;left:2065;top:240;height:1231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85" o:spid="_x0000_s1585" o:spt="1" style="position:absolute;left:1525;top:240;height:123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86" o:spid="_x0000_s1586" o:spt="20" style="position:absolute;left:2058;top:241;height:123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87" o:spid="_x0000_s1587" o:spt="202" type="#_x0000_t202" style="position:absolute;left:1839;top:282;height:176;width:205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345"/>
                      </w:tabs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sz w:val="17"/>
                      </w:rPr>
                      <w:t>jQuery.ajax(...)</w:t>
                    </w:r>
                  </w:p>
                </w:txbxContent>
              </v:textbox>
            </v:shape>
            <v:shape id="_x0000_s1588" o:spid="_x0000_s1588" o:spt="202" type="#_x0000_t202" style="position:absolute;left:1839;top:552;height:716;width:12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</v:shape>
            <v:shape id="_x0000_s1589" o:spid="_x0000_s1589" o:spt="202" type="#_x0000_t202" style="position:absolute;left:2926;top:539;height:729;width:509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199" w:lineRule="exact"/>
                      <w:ind w:left="0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部分参数：</w:t>
                    </w:r>
                  </w:p>
                  <w:p>
                    <w:pPr>
                      <w:spacing w:before="52"/>
                      <w:ind w:left="740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url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：请求地址</w:t>
                    </w:r>
                  </w:p>
                  <w:p>
                    <w:pPr>
                      <w:spacing w:before="52" w:line="207" w:lineRule="exact"/>
                      <w:ind w:left="634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type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：请求方式，</w:t>
                    </w:r>
                    <w:r>
                      <w:rPr>
                        <w:color w:val="333333"/>
                        <w:sz w:val="17"/>
                      </w:rPr>
                      <w:t>GET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、</w:t>
                    </w:r>
                    <w:r>
                      <w:rPr>
                        <w:color w:val="333333"/>
                        <w:sz w:val="17"/>
                      </w:rPr>
                      <w:t>POST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（</w:t>
                    </w:r>
                    <w:r>
                      <w:rPr>
                        <w:color w:val="333333"/>
                        <w:sz w:val="17"/>
                      </w:rPr>
                      <w:t>1.9.0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之后用</w:t>
                    </w:r>
                    <w:r>
                      <w:rPr>
                        <w:color w:val="333333"/>
                        <w:sz w:val="17"/>
                      </w:rPr>
                      <w:t>method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5"/>
        <w:ind w:left="129"/>
        <w:rPr>
          <w:sz w:val="20"/>
        </w:rPr>
      </w:pPr>
      <w:r>
        <w:rPr>
          <w:sz w:val="20"/>
        </w:rPr>
        <w:pict>
          <v:group id="_x0000_s1590" o:spid="_x0000_s1590" o:spt="203" style="height:284.8pt;width:445pt;" coordsize="8900,5696">
            <o:lock v:ext="edit"/>
            <v:shape id="_x0000_s1591" o:spid="_x0000_s1591" style="position:absolute;left:7;top:7;height:5681;width:8885;" fillcolor="#F7F7F7" filled="t" stroked="f" coordorigin="8,8" coordsize="8885,5681" path="m8854,5688l45,5688,40,5688,8,5655,8,8,8892,8,8892,5655,8854,5688xe">
              <v:path arrowok="t"/>
              <v:fill on="t" focussize="0,0"/>
              <v:stroke on="f"/>
              <v:imagedata o:title=""/>
              <o:lock v:ext="edit"/>
            </v:shape>
            <v:line id="_x0000_s1592" o:spid="_x0000_s1592" o:spt="20" style="position:absolute;left:8;top:8;flip:y;height:5642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593" o:spid="_x0000_s1593" style="position:absolute;left:7;top:7;height:5681;width:8885;" filled="f" stroked="t" coordorigin="8,8" coordsize="8885,5681" path="m8892,8l8892,5650,8892,5655,8868,5685,8864,5687,8859,5688,8854,5688,45,5688,8,5655,8,5650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94" o:spid="_x0000_s1594" o:spt="1" style="position:absolute;left:555;top:7;height:5673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95" o:spid="_x0000_s1595" o:spt="1" style="position:absolute;left:15;top:7;height:5673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96" o:spid="_x0000_s1596" o:spt="20" style="position:absolute;left:548;top:8;height:567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97" o:spid="_x0000_s1597" o:spt="202" type="#_x0000_t202" style="position:absolute;left:0;top:0;height:5696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733"/>
                        <w:tab w:val="left" w:pos="1734"/>
                      </w:tabs>
                      <w:spacing w:before="17"/>
                      <w:ind w:left="1733" w:right="0" w:hanging="1405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headers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：请求头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2050"/>
                        <w:tab w:val="left" w:pos="2051"/>
                      </w:tabs>
                      <w:spacing w:before="53"/>
                      <w:ind w:left="2050" w:right="0" w:hanging="1722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data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：要发送的数据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309"/>
                        <w:tab w:val="left" w:pos="1311"/>
                      </w:tabs>
                      <w:spacing w:before="52" w:line="336" w:lineRule="auto"/>
                      <w:ind w:left="675" w:right="584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color w:val="333333"/>
                        <w:sz w:val="17"/>
                      </w:rPr>
                      <w:t>contentType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：即将发送信息至服务器的内容编码类型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默认</w:t>
                    </w:r>
                    <w:r>
                      <w:rPr>
                        <w:color w:val="333333"/>
                        <w:spacing w:val="36"/>
                        <w:sz w:val="17"/>
                      </w:rPr>
                      <w:t xml:space="preserve">: </w:t>
                    </w:r>
                    <w:r>
                      <w:rPr>
                        <w:color w:val="333333"/>
                        <w:sz w:val="17"/>
                      </w:rPr>
                      <w:t>"application/x-www- form-urlencoded;</w:t>
                    </w:r>
                    <w:r>
                      <w:rPr>
                        <w:color w:val="333333"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sz w:val="17"/>
                      </w:rPr>
                      <w:t>charset=UTF-8")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944"/>
                        <w:tab w:val="left" w:pos="1945"/>
                      </w:tabs>
                      <w:spacing w:before="0" w:line="215" w:lineRule="exact"/>
                      <w:ind w:left="1944" w:right="0" w:hanging="1616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async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：是否异步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733"/>
                        <w:tab w:val="left" w:pos="1734"/>
                      </w:tabs>
                      <w:spacing w:before="52"/>
                      <w:ind w:left="1733" w:right="0" w:hanging="1405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timeout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：设置请求超时时间（毫秒）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415"/>
                        <w:tab w:val="left" w:pos="1416"/>
                      </w:tabs>
                      <w:spacing w:before="53"/>
                      <w:ind w:left="1415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beforeSend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：发送请求前执行的函数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全局</w:t>
                    </w:r>
                    <w:r>
                      <w:rPr>
                        <w:color w:val="333333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627"/>
                        <w:tab w:val="left" w:pos="1628"/>
                      </w:tabs>
                      <w:spacing w:before="52"/>
                      <w:ind w:left="1627" w:right="0" w:hanging="1405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complete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：完成之后执行的回调函数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全局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733"/>
                        <w:tab w:val="left" w:pos="1734"/>
                      </w:tabs>
                      <w:spacing w:before="52"/>
                      <w:ind w:left="1733" w:right="0" w:hanging="1511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success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：成功之后执行的回调函数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全局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944"/>
                        <w:tab w:val="left" w:pos="1945"/>
                      </w:tabs>
                      <w:spacing w:before="52"/>
                      <w:ind w:left="1944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error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：失败之后执行的回调函数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全局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733"/>
                        <w:tab w:val="left" w:pos="1734"/>
                      </w:tabs>
                      <w:spacing w:before="53"/>
                      <w:ind w:left="1733" w:right="0" w:hanging="1511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accepts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：通过请求头发送给服务器，告诉服务器当前客户端课接受的数据类型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627"/>
                        <w:tab w:val="left" w:pos="1628"/>
                      </w:tabs>
                      <w:spacing w:before="52"/>
                      <w:ind w:left="1627" w:right="0" w:hanging="1405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dataType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：将服务器端返回的数据转换成指定类型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944"/>
                        <w:tab w:val="left" w:pos="1945"/>
                      </w:tabs>
                      <w:spacing w:before="52"/>
                      <w:ind w:left="1944" w:right="0" w:hanging="1722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"xml":</w:t>
                    </w:r>
                    <w:r>
                      <w:rPr>
                        <w:color w:val="333333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将服务器端返回的内容转换成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xml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格式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838"/>
                        <w:tab w:val="left" w:pos="1840"/>
                      </w:tabs>
                      <w:spacing w:before="53"/>
                      <w:ind w:left="1839" w:right="0" w:hanging="1617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"text":</w:t>
                    </w:r>
                    <w:r>
                      <w:rPr>
                        <w:color w:val="333333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将服务器端返回的内容转换成普通文本格式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838"/>
                        <w:tab w:val="left" w:pos="1840"/>
                      </w:tabs>
                      <w:spacing w:before="52"/>
                      <w:ind w:left="1839" w:right="0" w:hanging="1617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"html":</w:t>
                    </w:r>
                    <w:r>
                      <w:rPr>
                        <w:color w:val="333333"/>
                        <w:spacing w:val="-1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将服务器端返回的内容转换成普通文本格式，在插入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DOM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中时，如果包含</w:t>
                    </w:r>
                  </w:p>
                  <w:p>
                    <w:pPr>
                      <w:spacing w:before="52"/>
                      <w:ind w:left="675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JavaScript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标签，则会尝试去执行。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627"/>
                        <w:tab w:val="left" w:pos="1628"/>
                      </w:tabs>
                      <w:spacing w:before="53" w:line="297" w:lineRule="auto"/>
                      <w:ind w:left="675" w:right="237" w:hanging="452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tab/>
                    </w:r>
                    <w:r>
                      <w:rPr>
                        <w:color w:val="333333"/>
                        <w:sz w:val="17"/>
                      </w:rPr>
                      <w:t>"script":</w:t>
                    </w:r>
                    <w:r>
                      <w:rPr>
                        <w:color w:val="333333"/>
                        <w:spacing w:val="7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尝试将返回值当作</w:t>
                    </w:r>
                    <w:r>
                      <w:rPr>
                        <w:color w:val="333333"/>
                        <w:sz w:val="17"/>
                      </w:rPr>
                      <w:t>JavaScript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去执行，然后再将服务器端返回的内容转换成普通文本格式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838"/>
                        <w:tab w:val="left" w:pos="1840"/>
                      </w:tabs>
                      <w:spacing w:before="0"/>
                      <w:ind w:left="1839" w:right="0" w:hanging="1617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"json":</w:t>
                    </w:r>
                    <w:r>
                      <w:rPr>
                        <w:color w:val="333333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将服务器端返回的内容转换成相应的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JavaScript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对象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1733"/>
                        <w:tab w:val="left" w:pos="1734"/>
                      </w:tabs>
                      <w:spacing w:before="52" w:line="297" w:lineRule="auto"/>
                      <w:ind w:left="675" w:right="543" w:hanging="452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"jsonp":</w:t>
                    </w:r>
                    <w:r>
                      <w:rPr>
                        <w:color w:val="333333"/>
                        <w:spacing w:val="-2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JSONP</w:t>
                    </w:r>
                    <w:r>
                      <w:rPr>
                        <w:color w:val="333333"/>
                        <w:spacing w:val="-2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333333"/>
                        <w:spacing w:val="-1"/>
                        <w:w w:val="105"/>
                        <w:sz w:val="17"/>
                      </w:rPr>
                      <w:t xml:space="preserve">格式使用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JSONP</w:t>
                    </w:r>
                    <w:r>
                      <w:rPr>
                        <w:color w:val="333333"/>
                        <w:spacing w:val="-2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333333"/>
                        <w:spacing w:val="-1"/>
                        <w:w w:val="105"/>
                        <w:sz w:val="17"/>
                      </w:rPr>
                      <w:t xml:space="preserve">形式调用函数时，如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"myurl?callback=?" jQuery</w:t>
                    </w:r>
                    <w:r>
                      <w:rPr>
                        <w:color w:val="333333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 xml:space="preserve">将自动替换 </w:t>
                    </w:r>
                    <w:r>
                      <w:rPr>
                        <w:color w:val="333333"/>
                        <w:spacing w:val="-1"/>
                        <w:w w:val="105"/>
                        <w:sz w:val="17"/>
                      </w:rPr>
                      <w:t xml:space="preserve">? 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为正确的函数名，以执行回调函数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pStyle w:val="5"/>
        <w:spacing w:before="8"/>
        <w:rPr>
          <w:sz w:val="10"/>
        </w:rPr>
      </w:pPr>
    </w:p>
    <w:p>
      <w:pPr>
        <w:pStyle w:val="4"/>
      </w:pPr>
      <w:r>
        <w:rPr>
          <w:color w:val="333333"/>
          <w:w w:val="105"/>
        </w:rPr>
        <w:t>我们来个简单的测试，使用最原始的</w:t>
      </w:r>
      <w:r>
        <w:rPr>
          <w:rFonts w:ascii="Arial" w:eastAsia="Arial"/>
          <w:color w:val="333333"/>
          <w:w w:val="105"/>
        </w:rPr>
        <w:t>HttpServletResponse</w:t>
      </w:r>
      <w:r>
        <w:rPr>
          <w:color w:val="333333"/>
          <w:w w:val="105"/>
        </w:rPr>
        <w:t xml:space="preserve">处理 </w:t>
      </w:r>
      <w:r>
        <w:rPr>
          <w:rFonts w:ascii="Arial" w:eastAsia="Arial"/>
          <w:color w:val="333333"/>
          <w:w w:val="105"/>
        </w:rPr>
        <w:t>, .</w:t>
      </w:r>
      <w:r>
        <w:rPr>
          <w:color w:val="333333"/>
          <w:w w:val="105"/>
        </w:rPr>
        <w:t xml:space="preserve">最简单 </w:t>
      </w:r>
      <w:r>
        <w:rPr>
          <w:rFonts w:ascii="Arial" w:eastAsia="Arial"/>
          <w:color w:val="333333"/>
          <w:w w:val="105"/>
        </w:rPr>
        <w:t xml:space="preserve">, </w:t>
      </w:r>
      <w:r>
        <w:rPr>
          <w:color w:val="333333"/>
          <w:w w:val="105"/>
        </w:rPr>
        <w:t>最通用</w:t>
      </w:r>
    </w:p>
    <w:p>
      <w:pPr>
        <w:pStyle w:val="9"/>
        <w:numPr>
          <w:ilvl w:val="2"/>
          <w:numId w:val="34"/>
        </w:numPr>
        <w:tabs>
          <w:tab w:val="left" w:pos="581"/>
        </w:tabs>
        <w:spacing w:before="152" w:after="0" w:line="204" w:lineRule="auto"/>
        <w:ind w:left="580" w:right="300" w:hanging="211"/>
        <w:jc w:val="left"/>
        <w:rPr>
          <w:sz w:val="19"/>
        </w:rPr>
      </w:pPr>
      <w:r>
        <w:pict>
          <v:group id="_x0000_s1598" o:spid="_x0000_s1598" o:spt="203" style="position:absolute;left:0pt;margin-left:98.4pt;margin-top:48.65pt;height:401.85pt;width:421.7pt;mso-position-horizontal-relative:page;z-index:-266616832;mso-width-relative:page;mso-height-relative:page;" coordorigin="1968,973" coordsize="8434,8037">
            <o:lock v:ext="edit"/>
            <v:shape id="_x0000_s1599" o:spid="_x0000_s1599" style="position:absolute;left:1968;top:973;height:8037;width:8434;" fillcolor="#F7F7F7" filled="t" stroked="f" coordorigin="1968,973" coordsize="8434,8037" path="m10402,9010l1968,9010,1968,1006,1969,1001,1973,992,1976,988,1979,984,1983,981,1987,978,1991,976,1996,974,2001,973,10370,973,10391,984,10395,988,10397,992,10401,1001,10402,1006,10402,9010xe">
              <v:path arrowok="t"/>
              <v:fill on="t" focussize="0,0"/>
              <v:stroke on="f"/>
              <v:imagedata o:title=""/>
              <o:lock v:ext="edit"/>
            </v:shape>
            <v:shape id="_x0000_s1600" o:spid="_x0000_s1600" style="position:absolute;left:1975;top:1011;height:7999;width:8359;" fillcolor="#F7F7F7" filled="t" stroked="f" coordorigin="1976,1011" coordsize="8359,7999" path="m10335,1011l2516,1011,1976,1011,1976,9010,2516,9010,10335,9010,10335,10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配置</w:t>
      </w:r>
      <w:r>
        <w:rPr>
          <w:rFonts w:hint="eastAsia" w:ascii="Arial Unicode MS" w:eastAsia="Arial Unicode MS"/>
          <w:color w:val="333333"/>
          <w:w w:val="105"/>
          <w:sz w:val="19"/>
        </w:rPr>
        <w:t>web.xml</w:t>
      </w:r>
      <w:r>
        <w:rPr>
          <w:rFonts w:hint="eastAsia" w:ascii="Arial Unicode MS" w:eastAsia="Arial Unicode MS"/>
          <w:color w:val="333333"/>
          <w:spacing w:val="-30"/>
          <w:w w:val="105"/>
          <w:sz w:val="19"/>
        </w:rPr>
        <w:t xml:space="preserve"> </w:t>
      </w:r>
      <w:r>
        <w:rPr>
          <w:color w:val="333333"/>
          <w:spacing w:val="-16"/>
          <w:w w:val="105"/>
          <w:sz w:val="19"/>
        </w:rPr>
        <w:t xml:space="preserve">和 </w:t>
      </w:r>
      <w:r>
        <w:rPr>
          <w:rFonts w:hint="eastAsia" w:ascii="Arial Unicode MS" w:eastAsia="Arial Unicode MS"/>
          <w:color w:val="333333"/>
          <w:w w:val="105"/>
          <w:sz w:val="19"/>
        </w:rPr>
        <w:t>springmvc</w:t>
      </w:r>
      <w:r>
        <w:rPr>
          <w:color w:val="333333"/>
          <w:spacing w:val="-3"/>
          <w:w w:val="105"/>
          <w:sz w:val="19"/>
        </w:rPr>
        <w:t>的配置文件，复制上面案例的即可 【记得静态资源过滤和注解驱动配</w:t>
      </w:r>
      <w:r>
        <w:rPr>
          <w:color w:val="333333"/>
          <w:w w:val="105"/>
          <w:sz w:val="19"/>
        </w:rPr>
        <w:t>置上】</w:t>
      </w:r>
    </w:p>
    <w:p>
      <w:pPr>
        <w:pStyle w:val="5"/>
        <w:spacing w:before="4"/>
        <w:rPr>
          <w:sz w:val="11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xmlns:context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xmlns:mvc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"http://www.springframework.org/schema/mvc"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"http://www.springframework.org/schema/mvc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http://www.springframework.org/schema/beans/spring-beans.xsd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7" w:right="536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"http://www.springframework.org/schema/context/spring-"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https://www.springframework.org/schema/context/spring-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context.xsd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"http://www.springframework.org/schema/mvc"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http://www.springframework.org/schema/mvc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83" w:right="536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"http://www.springframework.org/schema/mvc/spring-mvc.xsd"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https://www.springframework.org/schema/mvc/spring-mvc.xsd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自动扫描指定的包，下面所有注解类交给</w:t>
            </w:r>
            <w:r>
              <w:rPr>
                <w:color w:val="AA5400"/>
                <w:w w:val="105"/>
                <w:sz w:val="17"/>
              </w:rPr>
              <w:t>IOC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容器管理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&lt;context:component-scan </w:t>
            </w:r>
            <w:r>
              <w:rPr>
                <w:color w:val="0000CC"/>
                <w:w w:val="105"/>
                <w:sz w:val="17"/>
              </w:rPr>
              <w:t>base-package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"com.kuang.controller"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&lt;mvc:default-servlet-handler 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&lt;mvc:annotation-driven 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视图解析器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"org.springframework.web.servlet.view.InternalResourceViewResolver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3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194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"internalResourceViewResolver"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前缀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"prefix"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"/WEB-INF/jsp/"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后缀 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"suffix"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".jsp"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5"/>
        <w:spacing w:line="293" w:lineRule="exact"/>
        <w:ind w:left="580"/>
        <w:rPr>
          <w:sz w:val="20"/>
        </w:rPr>
      </w:pPr>
      <w:r>
        <w:rPr>
          <w:position w:val="-5"/>
          <w:sz w:val="20"/>
        </w:rPr>
        <w:pict>
          <v:group id="_x0000_s1601" o:spid="_x0000_s1601" o:spt="203" style="height:14.65pt;width:422.45pt;" coordsize="8449,293">
            <o:lock v:ext="edit"/>
            <v:shape id="_x0000_s1602" o:spid="_x0000_s1602" style="position:absolute;left:7;top:7;height:278;width:8434;" fillcolor="#F7F7F7" filled="t" stroked="f" coordorigin="8,8" coordsize="8434,278" path="m8404,285l45,285,40,285,8,253,8,8,8441,8,8441,253,8418,282,8414,284,8409,285,8404,285xe">
              <v:path arrowok="t"/>
              <v:fill on="t" focussize="0,0"/>
              <v:stroke on="f"/>
              <v:imagedata o:title=""/>
              <o:lock v:ext="edit"/>
            </v:shape>
            <v:line id="_x0000_s1603" o:spid="_x0000_s1603" o:spt="20" style="position:absolute;left:8;top:8;flip:y;height:240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604" o:spid="_x0000_s1604" style="position:absolute;left:7;top:7;height:278;width:8434;" filled="f" stroked="t" coordorigin="8,8" coordsize="8434,278" path="m8441,8l8441,248,8441,253,8418,282,8414,284,8409,285,8404,285,45,285,40,285,35,284,31,282,26,280,8,253,8,248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05" o:spid="_x0000_s1605" o:spt="1" style="position:absolute;left:555;top:7;height:271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06" o:spid="_x0000_s1606" o:spt="1" style="position:absolute;left:15;top:7;height:27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07" o:spid="_x0000_s1607" o:spt="20" style="position:absolute;left:548;top:8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08" o:spid="_x0000_s1608" o:spt="202" type="#_x0000_t202" style="position:absolute;left:0;top:0;height:293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675"/>
                      </w:tabs>
                      <w:spacing w:before="53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27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&lt;/beans&gt;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5"/>
        <w:spacing w:before="6"/>
        <w:rPr>
          <w:sz w:val="7"/>
        </w:rPr>
      </w:pPr>
    </w:p>
    <w:p>
      <w:pPr>
        <w:pStyle w:val="9"/>
        <w:numPr>
          <w:ilvl w:val="2"/>
          <w:numId w:val="34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609" o:spid="_x0000_s1609" o:spt="203" style="position:absolute;left:0pt;margin-left:98.4pt;margin-top:30.8pt;height:191.35pt;width:421.7pt;mso-position-horizontal-relative:page;z-index:-266613760;mso-width-relative:page;mso-height-relative:page;" coordorigin="1968,616" coordsize="8434,3827">
            <o:lock v:ext="edit"/>
            <v:shape id="_x0000_s1610" o:spid="_x0000_s1610" style="position:absolute;left:1968;top:616;height:3827;width:8434;" fillcolor="#F7F7F7" filled="t" stroked="f" coordorigin="1968,616" coordsize="8434,3827" path="m10365,4443l2006,4443,2001,4443,1968,4411,1968,649,1969,644,1973,635,1976,631,1979,627,1983,624,1987,621,1991,619,1996,617,2001,616,10370,616,10374,617,10379,619,10383,621,10388,624,10391,627,10395,631,10397,635,10401,644,10402,649,10402,4411,10370,4443,10365,4443xe">
              <v:path arrowok="t"/>
              <v:fill on="t" focussize="0,0"/>
              <v:stroke on="f"/>
              <v:imagedata o:title=""/>
              <o:lock v:ext="edit"/>
            </v:shape>
            <v:shape id="_x0000_s1611" o:spid="_x0000_s1611" style="position:absolute;left:1975;top:653;height:3782;width:8359;" fillcolor="#F7F7F7" filled="t" stroked="f" coordorigin="1976,654" coordsize="8359,3782" path="m10335,654l2516,654,1976,654,1976,4436,2516,4436,10335,4436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编写一个</w:t>
      </w:r>
      <w:r>
        <w:rPr>
          <w:rFonts w:hint="eastAsia" w:ascii="Arial Unicode MS" w:eastAsia="Arial Unicode MS"/>
          <w:color w:val="333333"/>
          <w:w w:val="105"/>
          <w:sz w:val="19"/>
        </w:rPr>
        <w:t>AjaxController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AjaxController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"/a1"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</w:t>
            </w:r>
            <w:r>
              <w:rPr>
                <w:color w:val="770087"/>
                <w:spacing w:val="-16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void</w:t>
            </w:r>
            <w:r>
              <w:rPr>
                <w:color w:val="008754"/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ajax1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008754"/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name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16"/>
                <w:w w:val="105"/>
                <w:sz w:val="17"/>
              </w:rPr>
              <w:t xml:space="preserve">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"admin"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equals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getWriter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print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"true"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</w:t>
            </w:r>
            <w:r>
              <w:rPr>
                <w:color w:val="770087"/>
                <w:w w:val="105"/>
                <w:sz w:val="17"/>
              </w:rPr>
              <w:t>else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getWriter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print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"false"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2"/>
          <w:numId w:val="3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pict>
          <v:group id="_x0000_s1612" o:spid="_x0000_s1612" o:spt="203" style="position:absolute;left:0pt;margin-left:98.4pt;margin-top:37.45pt;height:42.8pt;width:421.7pt;mso-position-horizontal-relative:page;z-index:-266612736;mso-width-relative:page;mso-height-relative:page;" coordorigin="1968,749" coordsize="8434,856">
            <o:lock v:ext="edit"/>
            <v:shape id="_x0000_s1613" o:spid="_x0000_s1613" style="position:absolute;left:1968;top:749;height:856;width:8434;" fillcolor="#F7F7F7" filled="t" stroked="f" coordorigin="1968,749" coordsize="8434,856" path="m10365,1605l2006,1605,2001,1605,1968,1572,1968,782,2001,749,10370,749,10402,782,10402,1572,10365,1605xe">
              <v:path arrowok="t"/>
              <v:fill on="t" focussize="0,0"/>
              <v:stroke on="f"/>
              <v:imagedata o:title=""/>
              <o:lock v:ext="edit"/>
            </v:shape>
            <v:shape id="_x0000_s1614" o:spid="_x0000_s1614" style="position:absolute;left:1975;top:786;height:811;width:8359;" fillcolor="#F7F7F7" filled="t" stroked="f" coordorigin="1976,787" coordsize="8359,811" path="m10335,787l2396,787,1976,787,1976,1477,1976,1597,10335,1597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导入</w:t>
      </w:r>
      <w:r>
        <w:rPr>
          <w:rFonts w:hint="eastAsia" w:ascii="Arial Unicode MS" w:eastAsia="Arial Unicode MS"/>
          <w:color w:val="333333"/>
          <w:w w:val="105"/>
          <w:sz w:val="19"/>
        </w:rPr>
        <w:t>jquery</w:t>
      </w:r>
      <w:r>
        <w:rPr>
          <w:rFonts w:hint="eastAsia" w:ascii="Arial Unicode MS" w:eastAsia="Arial Unicode MS"/>
          <w:color w:val="333333"/>
          <w:spacing w:val="-7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可以使用在线的</w:t>
      </w:r>
      <w:r>
        <w:rPr>
          <w:rFonts w:hint="eastAsia" w:ascii="Arial Unicode MS" w:eastAsia="Arial Unicode MS"/>
          <w:color w:val="333333"/>
          <w:w w:val="105"/>
          <w:sz w:val="19"/>
        </w:rPr>
        <w:t>CDN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也可以下载导入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&lt;script </w:t>
            </w:r>
            <w:r>
              <w:rPr>
                <w:color w:val="0000CC"/>
                <w:w w:val="105"/>
                <w:sz w:val="17"/>
              </w:rPr>
              <w:t>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"https://code.jquery.com/jquery-3.1.1.min.js"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&lt;script </w:t>
            </w:r>
            <w:r>
              <w:rPr>
                <w:color w:val="0000CC"/>
                <w:w w:val="105"/>
                <w:sz w:val="17"/>
              </w:rPr>
              <w:t>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"${pageContext.request.contextPath}/statics/js/jquery-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3.1.1.min.js"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</w:tbl>
    <w:p>
      <w:pPr>
        <w:pStyle w:val="9"/>
        <w:numPr>
          <w:ilvl w:val="2"/>
          <w:numId w:val="3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pict>
          <v:group id="_x0000_s1615" o:spid="_x0000_s1615" o:spt="203" style="position:absolute;left:0pt;margin-left:98.4pt;margin-top:37.45pt;height:380.45pt;width:421.7pt;mso-position-horizontal-relative:page;z-index:-266611712;mso-width-relative:page;mso-height-relative:page;" coordorigin="1968,749" coordsize="8434,7609">
            <o:lock v:ext="edit"/>
            <v:shape id="_x0000_s1616" o:spid="_x0000_s1616" style="position:absolute;left:1968;top:749;height:7609;width:8434;" fillcolor="#F7F7F7" filled="t" stroked="f" coordorigin="1968,749" coordsize="8434,7609" path="m10365,8358l2006,8358,2001,8358,1968,8325,1968,782,1969,777,1973,768,1976,764,1979,760,1983,757,1987,754,1991,752,1996,750,2001,749,10370,749,10374,750,10383,754,10388,757,10391,760,10395,764,10397,768,10401,777,10402,782,10402,8325,10370,8358,10365,8358xe">
              <v:path arrowok="t"/>
              <v:fill on="t" focussize="0,0"/>
              <v:stroke on="f"/>
              <v:imagedata o:title=""/>
              <o:lock v:ext="edit"/>
            </v:shape>
            <v:shape id="_x0000_s1617" o:spid="_x0000_s1617" style="position:absolute;left:1975;top:786;height:7564;width:8359;" fillcolor="#F7F7F7" filled="t" stroked="f" coordorigin="1976,787" coordsize="8359,7564" path="m10335,787l2516,787,1976,787,1976,8350,2516,8350,10335,8350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</w:t>
      </w:r>
      <w:r>
        <w:rPr>
          <w:rFonts w:hint="eastAsia" w:ascii="Arial Unicode MS" w:eastAsia="Arial Unicode MS"/>
          <w:color w:val="333333"/>
          <w:w w:val="105"/>
          <w:sz w:val="19"/>
        </w:rPr>
        <w:t>index.jsp</w:t>
      </w:r>
      <w:r>
        <w:rPr>
          <w:color w:val="333333"/>
          <w:w w:val="105"/>
          <w:sz w:val="19"/>
        </w:rPr>
        <w:t>测试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$Title$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981A1A"/>
                <w:w w:val="105"/>
                <w:sz w:val="17"/>
              </w:rPr>
              <w:t>--&lt;</w:t>
            </w:r>
            <w:r>
              <w:rPr>
                <w:w w:val="105"/>
                <w:sz w:val="17"/>
              </w:rPr>
              <w:t>script src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"https://code.jquery.com/jquery-3.1.1.min.js"</w:t>
            </w:r>
            <w:r>
              <w:rPr>
                <w:color w:val="981A1A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>&lt;/</w:t>
            </w:r>
            <w:r>
              <w:rPr>
                <w:w w:val="105"/>
                <w:sz w:val="17"/>
              </w:rPr>
              <w:t>script</w:t>
            </w:r>
            <w:r>
              <w:rPr>
                <w:color w:val="981A1A"/>
                <w:w w:val="105"/>
                <w:sz w:val="17"/>
              </w:rPr>
              <w:t>&gt;--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&lt;script </w:t>
            </w:r>
            <w:r>
              <w:rPr>
                <w:color w:val="0000CC"/>
                <w:w w:val="105"/>
                <w:sz w:val="17"/>
              </w:rPr>
              <w:t>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"${pageContext.request.contextPath}/statics/js/jquery-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3.1.1.min.js"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0000FF"/>
                <w:w w:val="105"/>
                <w:sz w:val="17"/>
              </w:rPr>
              <w:t>a1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post</w:t>
            </w:r>
            <w:r>
              <w:rPr>
                <w:color w:val="333333"/>
                <w:w w:val="105"/>
                <w:sz w:val="17"/>
              </w:rPr>
              <w:t>({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url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AA1111"/>
                <w:w w:val="105"/>
                <w:sz w:val="17"/>
              </w:rPr>
              <w:t>"${pageContext.request.contextPath}/a1"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:{</w:t>
            </w:r>
            <w:r>
              <w:rPr>
                <w:w w:val="105"/>
                <w:sz w:val="17"/>
              </w:rPr>
              <w:t>'name'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"#txtName"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val</w:t>
            </w:r>
            <w:r>
              <w:rPr>
                <w:color w:val="333333"/>
                <w:w w:val="105"/>
                <w:sz w:val="17"/>
              </w:rPr>
              <w:t>()},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success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00FF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0000FF"/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w w:val="105"/>
                <w:sz w:val="17"/>
              </w:rPr>
              <w:t>alert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w w:val="105"/>
                <w:sz w:val="17"/>
              </w:rPr>
              <w:t>alert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status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981A1A"/>
                <w:w w:val="105"/>
                <w:sz w:val="17"/>
              </w:rPr>
              <w:t>--</w:t>
            </w:r>
            <w:r>
              <w:rPr>
                <w:w w:val="105"/>
                <w:sz w:val="17"/>
              </w:rPr>
              <w:t>onblur</w:t>
            </w:r>
            <w:r>
              <w:rPr>
                <w:rFonts w:hint="eastAsia" w:ascii="新宋体" w:eastAsia="新宋体"/>
                <w:w w:val="105"/>
                <w:sz w:val="17"/>
              </w:rPr>
              <w:t>：失去焦点触发事件</w:t>
            </w:r>
            <w:r>
              <w:rPr>
                <w:color w:val="981A1A"/>
                <w:w w:val="105"/>
                <w:sz w:val="17"/>
              </w:rPr>
              <w:t>--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348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用户名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"txtName" </w:t>
            </w:r>
            <w:r>
              <w:rPr>
                <w:color w:val="0000CC"/>
                <w:w w:val="105"/>
                <w:sz w:val="17"/>
              </w:rPr>
              <w:t>onblur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"a1()"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9"/>
        <w:numPr>
          <w:ilvl w:val="2"/>
          <w:numId w:val="34"/>
        </w:numPr>
        <w:tabs>
          <w:tab w:val="left" w:pos="581"/>
        </w:tabs>
        <w:spacing w:before="191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启动</w:t>
      </w:r>
      <w:r>
        <w:rPr>
          <w:rFonts w:hint="eastAsia" w:ascii="Arial Unicode MS" w:eastAsia="Arial Unicode MS"/>
          <w:color w:val="333333"/>
          <w:w w:val="105"/>
          <w:sz w:val="19"/>
        </w:rPr>
        <w:t>tomcat</w:t>
      </w:r>
      <w:r>
        <w:rPr>
          <w:color w:val="333333"/>
          <w:spacing w:val="-5"/>
          <w:w w:val="105"/>
          <w:sz w:val="19"/>
        </w:rPr>
        <w:t>测试！ 打开浏览器的控制台，当我们鼠标离开输入框的时候，可以看到发出了一个</w:t>
      </w:r>
    </w:p>
    <w:p>
      <w:pPr>
        <w:pStyle w:val="5"/>
        <w:spacing w:line="327" w:lineRule="exact"/>
        <w:ind w:left="580"/>
      </w:pPr>
      <w:r>
        <w:rPr>
          <w:rFonts w:hint="eastAsia" w:ascii="Arial Unicode MS" w:eastAsia="Arial Unicode MS"/>
          <w:color w:val="333333"/>
          <w:w w:val="105"/>
        </w:rPr>
        <w:t>ajax</w:t>
      </w:r>
      <w:r>
        <w:rPr>
          <w:color w:val="333333"/>
          <w:w w:val="105"/>
        </w:rPr>
        <w:t>的请求！是后台返回给我们的结果！测试成功！</w:t>
      </w:r>
    </w:p>
    <w:p>
      <w:pPr>
        <w:spacing w:after="0" w:line="327" w:lineRule="exact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4"/>
        <w:spacing w:before="46"/>
      </w:pPr>
      <w:r>
        <w:rPr>
          <w:rFonts w:ascii="Arial" w:eastAsia="Arial"/>
          <w:color w:val="333333"/>
          <w:w w:val="105"/>
        </w:rPr>
        <w:t>Springmvc</w:t>
      </w:r>
      <w:r>
        <w:rPr>
          <w:color w:val="333333"/>
          <w:w w:val="105"/>
        </w:rPr>
        <w:t>实现</w:t>
      </w:r>
    </w:p>
    <w:p>
      <w:pPr>
        <w:pStyle w:val="5"/>
        <w:spacing w:before="115"/>
        <w:ind w:left="130"/>
        <w:rPr>
          <w:rFonts w:hint="eastAsia" w:ascii="Arial Unicode MS" w:eastAsia="Arial Unicode MS"/>
        </w:rPr>
      </w:pPr>
      <w:r>
        <w:pict>
          <v:shape id="_x0000_s1618" o:spid="_x0000_s1618" style="position:absolute;left:0pt;margin-left:75.85pt;margin-top:33.65pt;height:137.35pt;width:444.25pt;mso-position-horizontal-relative:page;z-index:-266607616;mso-width-relative:page;mso-height-relative:page;" fillcolor="#F7F7F7" filled="t" stroked="f" coordorigin="1518,673" coordsize="8885,2747" path="m10402,706l10401,701,10397,692,10395,688,10391,684,10388,681,10383,678,10379,676,10374,674,10370,673,1550,673,1529,684,1525,688,1523,692,1519,701,1518,706,1518,3387,1519,3392,1523,3401,1525,3405,1525,3412,1533,3412,1536,3415,1546,3419,1550,3420,1555,3420,10365,3420,10402,3387,10402,706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实体类</w:t>
      </w:r>
      <w:r>
        <w:rPr>
          <w:rFonts w:hint="eastAsia" w:ascii="Arial Unicode MS" w:eastAsia="Arial Unicode MS"/>
          <w:color w:val="333333"/>
          <w:w w:val="105"/>
        </w:rPr>
        <w:t>user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@Data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@AllArgsConstructor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@NoArgsConstructor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age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sex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  <w:ind w:left="130"/>
      </w:pPr>
      <w:r>
        <w:rPr>
          <w:color w:val="333333"/>
          <w:w w:val="105"/>
        </w:rPr>
        <w:t>我们来获取一个集合对象，展示到前端页面</w:t>
      </w:r>
    </w:p>
    <w:p>
      <w:pPr>
        <w:pStyle w:val="5"/>
        <w:spacing w:before="14"/>
        <w:rPr>
          <w:sz w:val="8"/>
        </w:rPr>
      </w:pPr>
      <w:r>
        <w:pict>
          <v:group id="_x0000_s1619" o:spid="_x0000_s1619" o:spt="203" style="position:absolute;left:0pt;margin-left:75.5pt;margin-top:10.05pt;height:111.1pt;width:445pt;mso-position-horizontal-relative:page;mso-wrap-distance-bottom:0pt;mso-wrap-distance-top:0pt;z-index:-251318272;mso-width-relative:page;mso-height-relative:page;" coordorigin="1510,201" coordsize="8900,2222">
            <o:lock v:ext="edit"/>
            <v:shape id="_x0000_s1620" o:spid="_x0000_s1620" style="position:absolute;left:1517;top:208;height:2207;width:8885;" fillcolor="#F7F7F7" filled="t" stroked="f" coordorigin="1518,209" coordsize="8885,2207" path="m10365,2415l1555,2415,1550,2415,1518,2382,1518,241,1519,236,1523,227,1525,223,1529,220,1532,216,1536,213,1541,211,1546,210,1550,209,10370,209,10391,220,10395,223,10397,227,10401,236,10402,241,10402,2382,10370,2415,10365,2415xe">
              <v:path arrowok="t"/>
              <v:fill on="t" focussize="0,0"/>
              <v:stroke on="f"/>
              <v:imagedata o:title=""/>
              <o:lock v:ext="edit"/>
            </v:shape>
            <v:shape id="_x0000_s1621" o:spid="_x0000_s1621" style="position:absolute;left:1517;top:208;height:2207;width:8885;" filled="f" stroked="t" coordorigin="1518,209" coordsize="8885,2207" path="m1518,2377l1518,246,1518,241,1519,236,1521,232,1523,227,1525,223,1529,220,1532,216,1536,213,1541,212,1546,210,1550,209,1555,209,10365,209,10370,209,10374,210,10379,211,10383,213,10388,216,10391,220,10395,223,10402,246,10402,2377,10402,2382,10401,2387,10399,2391,10397,2396,10379,2412,10374,2414,10370,2415,10365,2415,1555,2415,1518,2382,1518,237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22" o:spid="_x0000_s1622" o:spt="1" style="position:absolute;left:1945;top:246;height:216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23" o:spid="_x0000_s1623" o:spt="1" style="position:absolute;left:1525;top:246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24" o:spid="_x0000_s1624" o:spt="20" style="position:absolute;left:1938;top:246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25" o:spid="_x0000_s1625" o:spt="202" type="#_x0000_t202" style="position:absolute;left:1945;top:224;height:217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120" w:right="550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"/a2"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ajax2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before="0" w:line="331" w:lineRule="auto"/>
                      <w:ind w:left="543" w:right="365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 xml:space="preserve">list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7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ArrayList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(); </w:t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秦疆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1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号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116644"/>
                        <w:w w:val="105"/>
                        <w:sz w:val="17"/>
                      </w:rPr>
                      <w:t>3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男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));</w:t>
                    </w:r>
                  </w:p>
                  <w:p>
                    <w:pPr>
                      <w:spacing w:before="0" w:line="187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list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add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3"/>
                        <w:sz w:val="17"/>
                      </w:rPr>
                      <w:t xml:space="preserve">  </w:t>
                    </w:r>
                    <w:r>
                      <w:rPr>
                        <w:sz w:val="17"/>
                      </w:rPr>
                      <w:t>User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秦疆</w:t>
                    </w:r>
                    <w:r>
                      <w:rPr>
                        <w:color w:val="AA1111"/>
                        <w:sz w:val="17"/>
                      </w:rPr>
                      <w:t>2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号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116644"/>
                        <w:sz w:val="17"/>
                      </w:rPr>
                      <w:t>3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男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333333"/>
                        <w:sz w:val="17"/>
                      </w:rPr>
                      <w:t>));</w:t>
                    </w:r>
                  </w:p>
                  <w:p>
                    <w:pPr>
                      <w:spacing w:before="52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list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add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3"/>
                        <w:sz w:val="17"/>
                      </w:rPr>
                      <w:t xml:space="preserve">  </w:t>
                    </w:r>
                    <w:r>
                      <w:rPr>
                        <w:sz w:val="17"/>
                      </w:rPr>
                      <w:t>User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秦疆</w:t>
                    </w:r>
                    <w:r>
                      <w:rPr>
                        <w:color w:val="AA1111"/>
                        <w:sz w:val="17"/>
                      </w:rPr>
                      <w:t>3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号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116644"/>
                        <w:sz w:val="17"/>
                      </w:rPr>
                      <w:t>3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男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333333"/>
                        <w:sz w:val="17"/>
                      </w:rPr>
                      <w:t>));</w:t>
                    </w:r>
                  </w:p>
                  <w:p>
                    <w:pPr>
                      <w:spacing w:before="52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;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由于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@RestController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注解，将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list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转成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json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格式返回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626" o:spid="_x0000_s1626" o:spt="202" type="#_x0000_t202" style="position:absolute;left:1537;top:224;height:217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3"/>
        <w:rPr>
          <w:sz w:val="6"/>
        </w:rPr>
      </w:pPr>
    </w:p>
    <w:p>
      <w:pPr>
        <w:pStyle w:val="5"/>
        <w:spacing w:before="56"/>
        <w:ind w:left="130"/>
      </w:pPr>
      <w:r>
        <w:pict>
          <v:group id="_x0000_s1627" o:spid="_x0000_s1627" o:spt="203" style="position:absolute;left:0pt;margin-left:75.85pt;margin-top:30.7pt;height:388.35pt;width:444.25pt;mso-position-horizontal-relative:page;z-index:-266606592;mso-width-relative:page;mso-height-relative:page;" coordorigin="1518,614" coordsize="8885,7767">
            <o:lock v:ext="edit"/>
            <v:shape id="_x0000_s1628" o:spid="_x0000_s1628" style="position:absolute;left:1517;top:614;height:7767;width:8885;" fillcolor="#F7F7F7" filled="t" stroked="f" coordorigin="1518,614" coordsize="8885,7767" path="m10402,8380l1518,8380,1518,647,1519,642,1523,633,1525,629,1529,625,1532,622,1536,619,1541,617,1546,615,1550,614,10370,614,10391,625,10395,629,10397,633,10401,642,10402,647,10402,8380xe">
              <v:path arrowok="t"/>
              <v:fill on="t" focussize="0,0"/>
              <v:stroke on="f"/>
              <v:imagedata o:title=""/>
              <o:lock v:ext="edit"/>
            </v:shape>
            <v:shape id="_x0000_s1629" o:spid="_x0000_s1629" style="position:absolute;left:1525;top:651;height:7729;width:8810;" fillcolor="#F7F7F7" filled="t" stroked="f" coordorigin="1525,652" coordsize="8810,7729" path="m10335,652l2066,652,1525,652,1525,8380,2066,8380,10335,8380,10335,652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前端页面</w:t>
      </w:r>
    </w:p>
    <w:p>
      <w:pPr>
        <w:pStyle w:val="5"/>
        <w:spacing w:before="8" w:after="1"/>
        <w:rPr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Title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"button"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"btn"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获取数据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&lt;table </w:t>
            </w:r>
            <w:r>
              <w:rPr>
                <w:color w:val="0000CC"/>
                <w:w w:val="105"/>
                <w:sz w:val="17"/>
              </w:rPr>
              <w:t>width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"80%" </w:t>
            </w:r>
            <w:r>
              <w:rPr>
                <w:color w:val="0000CC"/>
                <w:w w:val="105"/>
                <w:sz w:val="17"/>
              </w:rPr>
              <w:t>align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"center"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姓名</w:t>
            </w: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年龄</w:t>
            </w: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&lt;td&gt;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性别</w:t>
            </w:r>
            <w:r>
              <w:rPr>
                <w:color w:val="117700"/>
                <w:w w:val="105"/>
                <w:sz w:val="17"/>
              </w:rPr>
              <w:t>&lt;/td&gt;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&lt;tbody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&lt;/table&gt;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&lt;script </w:t>
            </w:r>
            <w:r>
              <w:rPr>
                <w:color w:val="0000CC"/>
                <w:w w:val="105"/>
                <w:sz w:val="17"/>
              </w:rPr>
              <w:t>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"${pageContext.request.contextPath}/statics/js/jquery-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3.1.1.min.js"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"#btn"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click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"${pageContext.request.contextPath}/a2"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00FF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74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console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>html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for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i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 xml:space="preserve">; </w:t>
            </w:r>
            <w:r>
              <w:rPr>
                <w:color w:val="0054AA"/>
                <w:w w:val="105"/>
                <w:sz w:val="17"/>
              </w:rPr>
              <w:t xml:space="preserve">i 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length </w:t>
            </w:r>
            <w:r>
              <w:rPr>
                <w:color w:val="333333"/>
                <w:w w:val="105"/>
                <w:sz w:val="17"/>
              </w:rPr>
              <w:t xml:space="preserve">; </w:t>
            </w:r>
            <w:r>
              <w:rPr>
                <w:color w:val="0054AA"/>
                <w:w w:val="105"/>
                <w:sz w:val="17"/>
              </w:rPr>
              <w:t>i</w:t>
            </w:r>
            <w:r>
              <w:rPr>
                <w:color w:val="981A1A"/>
                <w:w w:val="105"/>
                <w:sz w:val="17"/>
              </w:rPr>
              <w:t>++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0054AA"/>
                <w:w w:val="105"/>
                <w:sz w:val="17"/>
              </w:rPr>
              <w:t>html</w:t>
            </w:r>
            <w:r>
              <w:rPr>
                <w:color w:val="981A1A"/>
                <w:w w:val="105"/>
                <w:sz w:val="17"/>
              </w:rPr>
              <w:t xml:space="preserve">+= </w:t>
            </w:r>
            <w:r>
              <w:rPr>
                <w:color w:val="AA1111"/>
                <w:w w:val="105"/>
                <w:sz w:val="17"/>
              </w:rPr>
              <w:t xml:space="preserve">"&lt;tr&gt;" 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940" w:right="1340" w:bottom="280" w:left="1380" w:header="720" w:footer="720" w:gutter="0"/>
        </w:sectPr>
      </w:pPr>
    </w:p>
    <w:tbl>
      <w:tblPr>
        <w:tblStyle w:val="6"/>
        <w:tblW w:w="0" w:type="auto"/>
        <w:tblInd w:w="1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291"/>
        <w:gridCol w:w="476"/>
        <w:gridCol w:w="65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1291" w:type="dxa"/>
            <w:vMerge w:val="restart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1"/>
              <w:rPr>
                <w:rFonts w:ascii="微软雅黑"/>
                <w:sz w:val="15"/>
              </w:rPr>
            </w:pPr>
          </w:p>
          <w:p>
            <w:pPr>
              <w:pStyle w:val="10"/>
              <w:spacing w:before="0"/>
              <w:ind w:right="84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})</w:t>
            </w:r>
          </w:p>
          <w:p>
            <w:pPr>
              <w:pStyle w:val="10"/>
              <w:spacing w:before="100"/>
              <w:ind w:left="537" w:right="487"/>
              <w:jc w:val="center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})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&lt;/script&gt;</w:t>
            </w:r>
          </w:p>
          <w:p>
            <w:pPr>
              <w:pStyle w:val="10"/>
              <w:spacing w:before="10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  <w:tc>
          <w:tcPr>
            <w:tcW w:w="476" w:type="dxa"/>
            <w:vMerge w:val="restart"/>
            <w:tcBorders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7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0"/>
              <w:ind w:left="125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});</w:t>
            </w:r>
          </w:p>
        </w:tc>
        <w:tc>
          <w:tcPr>
            <w:tcW w:w="6577" w:type="dxa"/>
            <w:vMerge w:val="restart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46" w:line="381" w:lineRule="auto"/>
              <w:ind w:left="918" w:right="2141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 xml:space="preserve">"&lt;td&gt;"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0054AA"/>
                <w:w w:val="105"/>
                <w:sz w:val="17"/>
              </w:rPr>
              <w:t>i</w:t>
            </w:r>
            <w:r>
              <w:rPr>
                <w:color w:val="333333"/>
                <w:w w:val="105"/>
                <w:sz w:val="17"/>
              </w:rPr>
              <w:t>].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>"&lt;/td&gt;"</w:t>
            </w:r>
            <w:r>
              <w:rPr>
                <w:color w:val="AA1111"/>
                <w:spacing w:val="-62"/>
                <w:w w:val="105"/>
                <w:sz w:val="17"/>
              </w:rPr>
              <w:t xml:space="preserve"> </w:t>
            </w:r>
            <w:r>
              <w:rPr>
                <w:color w:val="981A1A"/>
                <w:spacing w:val="-12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 xml:space="preserve">"&lt;td&gt;"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0054AA"/>
                <w:w w:val="105"/>
                <w:sz w:val="17"/>
              </w:rPr>
              <w:t>i</w:t>
            </w:r>
            <w:r>
              <w:rPr>
                <w:color w:val="333333"/>
                <w:w w:val="105"/>
                <w:sz w:val="17"/>
              </w:rPr>
              <w:t>].</w:t>
            </w:r>
            <w:r>
              <w:rPr>
                <w:w w:val="105"/>
                <w:sz w:val="17"/>
              </w:rPr>
              <w:t xml:space="preserve">age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 xml:space="preserve">"&lt;/td&gt;"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 xml:space="preserve">"&lt;td&gt;"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0054AA"/>
                <w:w w:val="105"/>
                <w:sz w:val="17"/>
              </w:rPr>
              <w:t>i</w:t>
            </w:r>
            <w:r>
              <w:rPr>
                <w:color w:val="333333"/>
                <w:w w:val="105"/>
                <w:sz w:val="17"/>
              </w:rPr>
              <w:t>].</w:t>
            </w:r>
            <w:r>
              <w:rPr>
                <w:w w:val="105"/>
                <w:sz w:val="17"/>
              </w:rPr>
              <w:t xml:space="preserve">sex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 xml:space="preserve">"&lt;/td&gt;"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>"&lt;/tr&gt;"</w:t>
            </w:r>
          </w:p>
          <w:p>
            <w:pPr>
              <w:pStyle w:val="10"/>
              <w:spacing w:before="0" w:line="169" w:lineRule="exact"/>
              <w:ind w:left="7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  <w:p>
            <w:pPr>
              <w:pStyle w:val="10"/>
              <w:spacing w:before="100"/>
              <w:ind w:left="72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"#content"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html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html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4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1291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4"/>
      </w:pPr>
      <w:r>
        <w:pict>
          <v:shape id="_x0000_s1630" o:spid="_x0000_s1630" style="position:absolute;left:0pt;margin-left:75.85pt;margin-top:-169.85pt;height:162.5pt;width:444.25pt;mso-position-horizontal-relative:page;z-index:-266602496;mso-width-relative:page;mso-height-relative:page;" fillcolor="#F7F7F7" filled="t" stroked="f" coordorigin="1518,-3398" coordsize="8885,3250" path="m10402,-3398l10335,-3398,2066,-3398,1525,-3398,1518,-3398,1518,-182,1519,-177,1523,-168,1525,-164,1525,-156,1532,-156,1536,-154,1546,-150,1550,-149,1555,-149,10365,-149,10402,-182,10402,-3398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成功实现了数据回显！可以体会一下</w:t>
      </w:r>
      <w:r>
        <w:rPr>
          <w:rFonts w:ascii="Arial" w:eastAsia="Arial"/>
          <w:color w:val="333333"/>
          <w:w w:val="105"/>
        </w:rPr>
        <w:t>Ajax</w:t>
      </w:r>
      <w:r>
        <w:rPr>
          <w:color w:val="333333"/>
          <w:w w:val="105"/>
        </w:rPr>
        <w:t>的好处！</w:t>
      </w:r>
    </w:p>
    <w:p>
      <w:pPr>
        <w:pStyle w:val="5"/>
        <w:spacing w:before="7"/>
        <w:rPr>
          <w:b/>
          <w:sz w:val="29"/>
        </w:rPr>
      </w:pPr>
    </w:p>
    <w:p>
      <w:pPr>
        <w:pStyle w:val="9"/>
        <w:numPr>
          <w:ilvl w:val="1"/>
          <w:numId w:val="34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b/>
          <w:sz w:val="31"/>
        </w:rPr>
      </w:pPr>
      <w:bookmarkStart w:id="91" w:name="9.4、注册提示效果"/>
      <w:bookmarkEnd w:id="91"/>
      <w:bookmarkStart w:id="92" w:name="9.4、注册提示效果"/>
      <w:bookmarkEnd w:id="92"/>
      <w:r>
        <w:rPr>
          <w:b/>
          <w:color w:val="333333"/>
          <w:sz w:val="31"/>
        </w:rPr>
        <w:t>、注册提示效果</w:t>
      </w:r>
    </w:p>
    <w:p>
      <w:pPr>
        <w:pStyle w:val="5"/>
        <w:spacing w:before="112" w:line="316" w:lineRule="auto"/>
        <w:ind w:left="130" w:right="301"/>
        <w:rPr>
          <w:rFonts w:hint="eastAsia" w:ascii="Arial Unicode MS" w:eastAsia="Arial Unicode MS"/>
        </w:rPr>
      </w:pPr>
      <w:r>
        <w:pict>
          <v:group id="_x0000_s1631" o:spid="_x0000_s1631" o:spt="203" style="position:absolute;left:0pt;margin-left:75.5pt;margin-top:56.4pt;height:273.15pt;width:445pt;mso-position-horizontal-relative:page;mso-wrap-distance-bottom:0pt;mso-wrap-distance-top:0pt;z-index:-251313152;mso-width-relative:page;mso-height-relative:page;" coordorigin="1510,1128" coordsize="8900,5463">
            <o:lock v:ext="edit"/>
            <v:shape id="_x0000_s1632" o:spid="_x0000_s1632" style="position:absolute;left:1517;top:1135;height:5448;width:8885;" fillcolor="#F7F7F7" filled="t" stroked="f" coordorigin="1518,1136" coordsize="8885,5448" path="m10365,6583l1555,6583,1550,6583,1518,6551,1518,1168,1550,1136,10370,1136,10402,1168,10402,6551,10365,6583xe">
              <v:path arrowok="t"/>
              <v:fill on="t" focussize="0,0"/>
              <v:stroke on="f"/>
              <v:imagedata o:title=""/>
              <o:lock v:ext="edit"/>
            </v:shape>
            <v:shape id="_x0000_s1633" o:spid="_x0000_s1633" style="position:absolute;left:1517;top:1135;height:5448;width:8885;" filled="f" stroked="t" coordorigin="1518,1136" coordsize="8885,5448" path="m1518,6546l1518,1173,1518,1168,1519,1163,1521,1159,1523,1154,1525,1150,1529,1147,1532,1143,1536,1140,1541,1138,1546,1137,1550,1136,1555,1136,10365,1136,10370,1136,10374,1137,10379,1138,10383,1140,10388,1143,10391,1147,10395,1150,10402,1173,10402,6546,10379,6580,10374,6582,10370,6583,10365,6583,1555,6583,1518,6551,1518,654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34" o:spid="_x0000_s1634" o:spt="1" style="position:absolute;left:2065;top:1173;height:5403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35" o:spid="_x0000_s1635" o:spt="1" style="position:absolute;left:1525;top:1173;height:5403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36" o:spid="_x0000_s1636" o:spt="20" style="position:absolute;left:2058;top:1173;height:5403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37" o:spid="_x0000_s1637" o:spt="202" type="#_x0000_t202" style="position:absolute;left:2065;top:1150;height:5417;width:8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"/a3"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 w:line="381" w:lineRule="auto"/>
                      <w:ind w:left="543" w:right="3538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ajax3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7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>pwd</w:t>
                    </w:r>
                    <w:r>
                      <w:rPr>
                        <w:color w:val="333333"/>
                        <w:spacing w:val="-4"/>
                        <w:w w:val="105"/>
                        <w:sz w:val="17"/>
                      </w:rPr>
                      <w:t xml:space="preserve">){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 xml:space="preserve">msg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82" w:lineRule="exact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模拟数据库中存在数据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!=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</w:t>
                    </w:r>
                  </w:p>
                  <w:p>
                    <w:pPr>
                      <w:spacing w:before="100" w:line="381" w:lineRule="auto"/>
                      <w:ind w:left="1389" w:right="4536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"admin"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equals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)){ </w:t>
                    </w:r>
                    <w:r>
                      <w:rPr>
                        <w:w w:val="105"/>
                        <w:sz w:val="17"/>
                      </w:rPr>
                      <w:t xml:space="preserve">msg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"OK"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70" w:lineRule="exact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else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65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msg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用户名输入错误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88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pwd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!=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null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</w:t>
                    </w:r>
                  </w:p>
                  <w:p>
                    <w:pPr>
                      <w:spacing w:before="100" w:line="381" w:lineRule="auto"/>
                      <w:ind w:left="1389" w:right="4536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if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"123456"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equals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pwd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)){ </w:t>
                    </w:r>
                    <w:r>
                      <w:rPr>
                        <w:w w:val="105"/>
                        <w:sz w:val="17"/>
                      </w:rPr>
                      <w:t xml:space="preserve">msg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"OK"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70" w:lineRule="exact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else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64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msg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密码输入有误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89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w w:val="105"/>
                        <w:sz w:val="17"/>
                      </w:rPr>
                      <w:t>msg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;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由于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@RestController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注解，将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msg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转成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json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格式返回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638" o:spid="_x0000_s1638" o:spt="202" type="#_x0000_t202" style="position:absolute;left:1537;top:1150;height:5417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16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17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18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20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color w:val="333333"/>
        </w:rPr>
        <w:t>我们再测试一个小</w:t>
      </w:r>
      <w:r>
        <w:rPr>
          <w:rFonts w:hint="eastAsia" w:ascii="Arial Unicode MS" w:eastAsia="Arial Unicode MS"/>
          <w:color w:val="333333"/>
        </w:rPr>
        <w:t>Demo</w:t>
      </w:r>
      <w:r>
        <w:rPr>
          <w:color w:val="333333"/>
          <w:spacing w:val="-1"/>
        </w:rPr>
        <w:t xml:space="preserve">，思考一下我们平时注册时候，输入框后面的实时提示怎么做到的；如何优化 </w:t>
      </w:r>
      <w:r>
        <w:rPr>
          <w:color w:val="333333"/>
          <w:spacing w:val="22"/>
        </w:rPr>
        <w:t xml:space="preserve"> </w:t>
      </w:r>
      <w:r>
        <w:rPr>
          <w:color w:val="333333"/>
          <w:w w:val="110"/>
        </w:rPr>
        <w:t>我们写一个</w:t>
      </w:r>
      <w:r>
        <w:rPr>
          <w:rFonts w:hint="eastAsia" w:ascii="Arial Unicode MS" w:eastAsia="Arial Unicode MS"/>
          <w:color w:val="333333"/>
          <w:w w:val="110"/>
        </w:rPr>
        <w:t>Controller</w:t>
      </w:r>
    </w:p>
    <w:p>
      <w:pPr>
        <w:pStyle w:val="5"/>
        <w:spacing w:before="7"/>
        <w:rPr>
          <w:rFonts w:ascii="Arial Unicode MS"/>
          <w:sz w:val="6"/>
        </w:rPr>
      </w:pPr>
    </w:p>
    <w:p>
      <w:pPr>
        <w:pStyle w:val="5"/>
        <w:spacing w:before="58"/>
        <w:ind w:left="130"/>
        <w:rPr>
          <w:rFonts w:hint="eastAsia" w:ascii="Arial Unicode MS" w:eastAsia="Arial Unicode MS"/>
        </w:rPr>
      </w:pPr>
      <w:r>
        <w:pict>
          <v:group id="_x0000_s1639" o:spid="_x0000_s1639" o:spt="203" style="position:absolute;left:0pt;margin-left:75.85pt;margin-top:30.8pt;height:171.45pt;width:444.25pt;mso-position-horizontal-relative:page;z-index:-266601472;mso-width-relative:page;mso-height-relative:page;" coordorigin="1518,616" coordsize="8885,3429">
            <o:lock v:ext="edit"/>
            <v:shape id="_x0000_s1640" o:spid="_x0000_s1640" style="position:absolute;left:1517;top:616;height:3429;width:8885;" fillcolor="#F7F7F7" filled="t" stroked="f" coordorigin="1518,616" coordsize="8885,3429" path="m10402,4045l1518,4045,1518,649,1519,644,1523,635,1525,631,1529,627,1532,624,1536,621,1541,619,1546,617,1550,616,10370,616,10391,627,10395,631,10397,635,10401,644,10402,649,10402,4045xe">
              <v:path arrowok="t"/>
              <v:fill on="t" focussize="0,0"/>
              <v:stroke on="f"/>
              <v:imagedata o:title=""/>
              <o:lock v:ext="edit"/>
            </v:shape>
            <v:shape id="_x0000_s1641" o:spid="_x0000_s1641" style="position:absolute;left:1525;top:653;height:3392;width:8810;" fillcolor="#F7F7F7" filled="t" stroked="f" coordorigin="1525,654" coordsize="8810,3392" path="m10335,654l2066,654,1525,654,1525,4045,2066,4045,10335,404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 xml:space="preserve">前端页面 </w:t>
      </w:r>
      <w:r>
        <w:rPr>
          <w:rFonts w:hint="eastAsia" w:ascii="Arial Unicode MS" w:eastAsia="Arial Unicode MS"/>
          <w:color w:val="333333"/>
          <w:w w:val="105"/>
        </w:rPr>
        <w:t>login.jsp</w:t>
      </w:r>
    </w:p>
    <w:p>
      <w:pPr>
        <w:pStyle w:val="5"/>
        <w:spacing w:before="15" w:after="1"/>
        <w:rPr>
          <w:rFonts w:ascii="Arial Unicode MS"/>
          <w:sz w:val="10"/>
        </w:r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ajax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&lt;script </w:t>
            </w:r>
            <w:r>
              <w:rPr>
                <w:color w:val="0000CC"/>
                <w:w w:val="105"/>
                <w:sz w:val="17"/>
              </w:rPr>
              <w:t>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"${pageContext.request.contextPath}/statics/js/jquery-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3.1.1.min.js"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0000FF"/>
                <w:w w:val="105"/>
                <w:sz w:val="17"/>
              </w:rPr>
              <w:t>a1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post</w:t>
            </w:r>
            <w:r>
              <w:rPr>
                <w:color w:val="333333"/>
                <w:w w:val="105"/>
                <w:sz w:val="17"/>
              </w:rPr>
              <w:t>({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13" w:right="9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url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AA1111"/>
                <w:w w:val="105"/>
                <w:sz w:val="17"/>
              </w:rPr>
              <w:t>"${pageContext.request.contextPath}/a3"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:{</w:t>
            </w:r>
            <w:r>
              <w:rPr>
                <w:w w:val="105"/>
                <w:sz w:val="17"/>
              </w:rPr>
              <w:t>'name'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"#name"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val</w:t>
            </w:r>
            <w:r>
              <w:rPr>
                <w:color w:val="333333"/>
                <w:w w:val="105"/>
                <w:sz w:val="17"/>
              </w:rPr>
              <w:t>()},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success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00FF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toString</w:t>
            </w:r>
            <w:r>
              <w:rPr>
                <w:color w:val="333333"/>
                <w:w w:val="105"/>
                <w:sz w:val="17"/>
              </w:rPr>
              <w:t>()</w:t>
            </w:r>
            <w:r>
              <w:rPr>
                <w:color w:val="981A1A"/>
                <w:w w:val="105"/>
                <w:sz w:val="17"/>
              </w:rPr>
              <w:t>==</w:t>
            </w:r>
            <w:r>
              <w:rPr>
                <w:color w:val="AA1111"/>
                <w:w w:val="105"/>
                <w:sz w:val="17"/>
              </w:rPr>
              <w:t>'OK'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1825"/>
              <w:jc w:val="right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"#userInfo"</w:t>
            </w:r>
            <w:r>
              <w:rPr>
                <w:color w:val="333333"/>
                <w:sz w:val="17"/>
              </w:rPr>
              <w:t>).</w:t>
            </w:r>
            <w:r>
              <w:rPr>
                <w:sz w:val="17"/>
              </w:rPr>
              <w:t>css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"color"</w:t>
            </w:r>
            <w:r>
              <w:rPr>
                <w:color w:val="333333"/>
                <w:sz w:val="17"/>
              </w:rPr>
              <w:t>,</w:t>
            </w:r>
            <w:r>
              <w:rPr>
                <w:color w:val="AA1111"/>
                <w:sz w:val="17"/>
              </w:rPr>
              <w:t>"green"</w:t>
            </w:r>
            <w:r>
              <w:rPr>
                <w:color w:val="333333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</w:t>
            </w:r>
            <w:r>
              <w:rPr>
                <w:color w:val="770087"/>
                <w:w w:val="105"/>
                <w:sz w:val="17"/>
              </w:rPr>
              <w:t xml:space="preserve">else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67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"#userInfo"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css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"color"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"red"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"#userInfo"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html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0000FF"/>
                <w:w w:val="105"/>
                <w:sz w:val="17"/>
              </w:rPr>
              <w:t>a2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post</w:t>
            </w:r>
            <w:r>
              <w:rPr>
                <w:color w:val="333333"/>
                <w:w w:val="105"/>
                <w:sz w:val="17"/>
              </w:rPr>
              <w:t>({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right="1825"/>
              <w:jc w:val="right"/>
              <w:rPr>
                <w:sz w:val="17"/>
              </w:rPr>
            </w:pPr>
            <w:r>
              <w:rPr>
                <w:sz w:val="17"/>
              </w:rPr>
              <w:t>url</w:t>
            </w:r>
            <w:r>
              <w:rPr>
                <w:color w:val="333333"/>
                <w:sz w:val="17"/>
              </w:rPr>
              <w:t>:</w:t>
            </w:r>
            <w:r>
              <w:rPr>
                <w:color w:val="AA1111"/>
                <w:sz w:val="17"/>
              </w:rPr>
              <w:t>"${pageContext.request.contextPath}/a3"</w:t>
            </w:r>
            <w:r>
              <w:rPr>
                <w:color w:val="333333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:{</w:t>
            </w:r>
            <w:r>
              <w:rPr>
                <w:w w:val="105"/>
                <w:sz w:val="17"/>
              </w:rPr>
              <w:t>'pwd'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"#pwd"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val</w:t>
            </w:r>
            <w:r>
              <w:rPr>
                <w:color w:val="333333"/>
                <w:w w:val="105"/>
                <w:sz w:val="17"/>
              </w:rPr>
              <w:t>()},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success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00FF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toString</w:t>
            </w:r>
            <w:r>
              <w:rPr>
                <w:color w:val="333333"/>
                <w:w w:val="105"/>
                <w:sz w:val="17"/>
              </w:rPr>
              <w:t>()</w:t>
            </w:r>
            <w:r>
              <w:rPr>
                <w:color w:val="981A1A"/>
                <w:w w:val="105"/>
                <w:sz w:val="17"/>
              </w:rPr>
              <w:t>==</w:t>
            </w:r>
            <w:r>
              <w:rPr>
                <w:color w:val="AA1111"/>
                <w:w w:val="105"/>
                <w:sz w:val="17"/>
              </w:rPr>
              <w:t>'OK'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67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"#pwdInfo"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css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"color"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"green"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</w:t>
            </w:r>
            <w:r>
              <w:rPr>
                <w:color w:val="770087"/>
                <w:w w:val="105"/>
                <w:sz w:val="17"/>
              </w:rPr>
              <w:t xml:space="preserve">else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67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"#pwdInfo"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css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"color"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"red"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"#pwdInfo"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html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60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用户名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"name" </w:t>
            </w:r>
            <w:r>
              <w:rPr>
                <w:color w:val="0000CC"/>
                <w:w w:val="105"/>
                <w:sz w:val="17"/>
              </w:rPr>
              <w:t>onblur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"a1()"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&lt;span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"userInfo"</w:t>
            </w:r>
            <w:r>
              <w:rPr>
                <w:color w:val="117700"/>
                <w:w w:val="105"/>
                <w:sz w:val="17"/>
              </w:rPr>
              <w:t>&gt;&lt;/span&gt;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60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密码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"pwd" </w:t>
            </w:r>
            <w:r>
              <w:rPr>
                <w:color w:val="0000CC"/>
                <w:w w:val="105"/>
                <w:sz w:val="17"/>
              </w:rPr>
              <w:t>onblur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"a2()"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&lt;span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"pwdInfo"</w:t>
            </w:r>
            <w:r>
              <w:rPr>
                <w:color w:val="117700"/>
                <w:w w:val="105"/>
                <w:sz w:val="17"/>
              </w:rPr>
              <w:t>&gt;&lt;/span&gt;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&lt;/p&gt;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5"/>
        <w:spacing w:before="14"/>
        <w:rPr>
          <w:rFonts w:ascii="Arial Unicode MS"/>
          <w:sz w:val="7"/>
        </w:rPr>
      </w:pPr>
    </w:p>
    <w:p>
      <w:pPr>
        <w:pStyle w:val="5"/>
        <w:spacing w:before="58"/>
        <w:ind w:left="130"/>
      </w:pPr>
      <w:r>
        <w:pict>
          <v:shape id="_x0000_s1642" o:spid="_x0000_s1642" style="position:absolute;left:0pt;margin-left:75.85pt;margin-top:-521.05pt;height:513.65pt;width:444.25pt;mso-position-horizontal-relative:page;z-index:-266597376;mso-width-relative:page;mso-height-relative:page;" fillcolor="#F7F7F7" filled="t" stroked="f" coordorigin="1518,-10421" coordsize="8885,10273" path="m10402,-10421l10335,-10421,2066,-10421,1525,-10421,1518,-10421,1518,-182,1519,-177,1521,-172,1523,-168,1525,-164,1525,-156,1532,-156,1536,-154,1546,-150,1550,-149,1555,-149,10365,-149,10402,-182,10402,-10421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【记得处理</w:t>
      </w:r>
      <w:r>
        <w:rPr>
          <w:rFonts w:hint="eastAsia" w:ascii="Arial Unicode MS" w:eastAsia="Arial Unicode MS"/>
          <w:color w:val="333333"/>
          <w:w w:val="105"/>
        </w:rPr>
        <w:t>json</w:t>
      </w:r>
      <w:r>
        <w:rPr>
          <w:color w:val="333333"/>
          <w:w w:val="105"/>
        </w:rPr>
        <w:t>乱码问题】</w:t>
      </w:r>
    </w:p>
    <w:p>
      <w:pPr>
        <w:pStyle w:val="5"/>
        <w:spacing w:before="96"/>
        <w:ind w:left="130"/>
      </w:pPr>
      <w:r>
        <w:rPr>
          <w:color w:val="333333"/>
          <w:w w:val="105"/>
        </w:rPr>
        <w:t>测试一下效果，动态请求响应，局部刷新，就是如此！</w:t>
      </w:r>
    </w:p>
    <w:p>
      <w:pPr>
        <w:pStyle w:val="5"/>
        <w:spacing w:before="14"/>
        <w:rPr>
          <w:sz w:val="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2226310</wp:posOffset>
            </wp:positionH>
            <wp:positionV relativeFrom="paragraph">
              <wp:posOffset>127635</wp:posOffset>
            </wp:positionV>
            <wp:extent cx="3114675" cy="676275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0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4"/>
        <w:rPr>
          <w:sz w:val="33"/>
        </w:rPr>
      </w:pPr>
    </w:p>
    <w:p>
      <w:pPr>
        <w:pStyle w:val="3"/>
        <w:numPr>
          <w:ilvl w:val="1"/>
          <w:numId w:val="34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</w:rPr>
      </w:pPr>
      <w:bookmarkStart w:id="93" w:name="9.5、获取baidu接口Demo"/>
      <w:bookmarkEnd w:id="93"/>
      <w:bookmarkStart w:id="94" w:name="9.5、获取baidu接口Demo"/>
      <w:bookmarkEnd w:id="94"/>
      <w:r>
        <w:rPr>
          <w:color w:val="333333"/>
          <w:w w:val="105"/>
        </w:rPr>
        <w:t>、获取</w:t>
      </w:r>
      <w:r>
        <w:rPr>
          <w:rFonts w:ascii="Arial" w:eastAsia="Arial"/>
          <w:color w:val="333333"/>
          <w:w w:val="105"/>
        </w:rPr>
        <w:t>baidu</w:t>
      </w:r>
      <w:r>
        <w:rPr>
          <w:color w:val="333333"/>
          <w:w w:val="105"/>
        </w:rPr>
        <w:t>接口</w:t>
      </w:r>
      <w:r>
        <w:rPr>
          <w:rFonts w:ascii="Arial" w:eastAsia="Arial"/>
          <w:color w:val="333333"/>
          <w:w w:val="105"/>
        </w:rPr>
        <w:t>Demo</w:t>
      </w:r>
    </w:p>
    <w:p>
      <w:pPr>
        <w:pStyle w:val="5"/>
        <w:spacing w:before="2"/>
        <w:rPr>
          <w:rFonts w:ascii="Arial"/>
          <w:b/>
          <w:sz w:val="11"/>
        </w:rPr>
      </w:pPr>
      <w:r>
        <w:pict>
          <v:group id="_x0000_s1643" o:spid="_x0000_s1643" o:spt="203" style="position:absolute;left:0pt;margin-left:75.5pt;margin-top:8.4pt;height:88.95pt;width:445pt;mso-position-horizontal-relative:page;mso-wrap-distance-bottom:0pt;mso-wrap-distance-top:0pt;z-index:-251308032;mso-width-relative:page;mso-height-relative:page;" coordorigin="1510,168" coordsize="8900,1779">
            <o:lock v:ext="edit"/>
            <v:shape id="_x0000_s1644" o:spid="_x0000_s1644" style="position:absolute;left:1517;top:175;height:1764;width:8885;" fillcolor="#F7F7F7" filled="t" stroked="f" coordorigin="1518,176" coordsize="8885,1764" path="m10402,1939l1518,1939,1518,208,1519,204,1523,194,1525,190,1529,187,1532,183,1536,181,1546,177,1550,176,10370,176,10374,177,10383,181,10388,183,10391,187,10395,190,10397,194,10401,204,10402,208,10402,1939xe">
              <v:path arrowok="t"/>
              <v:fill on="t" focussize="0,0"/>
              <v:stroke on="f"/>
              <v:imagedata o:title=""/>
              <o:lock v:ext="edit"/>
            </v:shape>
            <v:shape id="_x0000_s1645" o:spid="_x0000_s1645" style="position:absolute;left:1517;top:175;height:1764;width:8885;" filled="f" stroked="t" coordorigin="1518,176" coordsize="8885,1764" path="m1518,1939l1518,213,1518,208,1519,204,1521,199,1523,194,1525,190,1529,187,1532,183,1536,181,1541,179,1546,177,1550,176,1555,176,10365,176,10370,176,10374,177,10379,179,10383,181,10388,183,10391,187,10395,190,10402,213,10402,1939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46" o:spid="_x0000_s1646" o:spt="1" style="position:absolute;left:2065;top:213;height:1726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47" o:spid="_x0000_s1647" o:spt="1" style="position:absolute;left:1525;top:213;height:1726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48" o:spid="_x0000_s1648" o:spt="20" style="position:absolute;left:2058;top:213;height:1726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49" o:spid="_x0000_s1649" o:spt="202" type="#_x0000_t202" style="position:absolute;left:1510;top:168;height:1779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675"/>
                        <w:tab w:val="left" w:pos="676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&lt;!DOCTYPE</w:t>
                    </w:r>
                    <w:r>
                      <w:rPr>
                        <w:color w:val="545454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HTML&gt;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675"/>
                        <w:tab w:val="left" w:pos="676"/>
                      </w:tabs>
                      <w:spacing w:before="100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&lt;html&gt;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675"/>
                        <w:tab w:val="left" w:pos="676"/>
                      </w:tabs>
                      <w:spacing w:before="100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&lt;head&gt;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1098"/>
                        <w:tab w:val="left" w:pos="1099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&lt;meta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http-equiv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"Content-Type"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content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"text/html;</w:t>
                    </w:r>
                    <w:r>
                      <w:rPr>
                        <w:color w:val="AA1111"/>
                        <w:spacing w:val="-4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charset=utf-8"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1098"/>
                        <w:tab w:val="left" w:pos="1099"/>
                      </w:tabs>
                      <w:spacing w:before="64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&lt;title&gt;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JSONP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百度搜索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&lt;/title&gt;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1098"/>
                        <w:tab w:val="left" w:pos="1099"/>
                      </w:tabs>
                      <w:spacing w:before="88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&lt;style&gt;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1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1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46"/>
              <w:ind w:left="971"/>
              <w:rPr>
                <w:sz w:val="17"/>
              </w:rPr>
            </w:pPr>
            <w:r>
              <w:rPr>
                <w:color w:val="3300AA"/>
                <w:w w:val="105"/>
                <w:sz w:val="17"/>
              </w:rPr>
              <w:t>#q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width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500px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height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30px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border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116644"/>
                <w:w w:val="105"/>
                <w:sz w:val="17"/>
              </w:rPr>
              <w:t xml:space="preserve">1px </w:t>
            </w:r>
            <w:r>
              <w:rPr>
                <w:color w:val="211199"/>
                <w:w w:val="105"/>
                <w:sz w:val="17"/>
              </w:rPr>
              <w:t>solid #ddd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line-height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30px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display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211199"/>
                <w:w w:val="105"/>
                <w:sz w:val="17"/>
              </w:rPr>
              <w:t>block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margin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 xml:space="preserve">0 </w:t>
            </w:r>
            <w:r>
              <w:rPr>
                <w:color w:val="211199"/>
                <w:w w:val="105"/>
                <w:sz w:val="17"/>
              </w:rPr>
              <w:t>auto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padding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0 10px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font-size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14px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3300AA"/>
                <w:w w:val="105"/>
                <w:sz w:val="17"/>
              </w:rPr>
              <w:t>#ul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width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520px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list-style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211199"/>
                <w:w w:val="105"/>
                <w:sz w:val="17"/>
              </w:rPr>
              <w:t>none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margin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 xml:space="preserve">0 </w:t>
            </w:r>
            <w:r>
              <w:rPr>
                <w:color w:val="211199"/>
                <w:w w:val="105"/>
                <w:sz w:val="17"/>
              </w:rPr>
              <w:t>auto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padding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border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116644"/>
                <w:w w:val="105"/>
                <w:sz w:val="17"/>
              </w:rPr>
              <w:t xml:space="preserve">1px </w:t>
            </w:r>
            <w:r>
              <w:rPr>
                <w:color w:val="211199"/>
                <w:w w:val="105"/>
                <w:sz w:val="17"/>
              </w:rPr>
              <w:t>solid #ddd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margin-top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-1px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display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211199"/>
                <w:w w:val="105"/>
                <w:sz w:val="17"/>
              </w:rPr>
              <w:t>none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3300AA"/>
                <w:w w:val="105"/>
                <w:sz w:val="17"/>
              </w:rPr>
              <w:t xml:space="preserve">#ul </w:t>
            </w:r>
            <w:r>
              <w:rPr>
                <w:color w:val="117700"/>
                <w:w w:val="105"/>
                <w:sz w:val="17"/>
              </w:rPr>
              <w:t>li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line-height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30px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padding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116644"/>
                <w:w w:val="105"/>
                <w:sz w:val="17"/>
              </w:rPr>
              <w:t>0 10px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3300AA"/>
                <w:w w:val="105"/>
                <w:sz w:val="17"/>
              </w:rPr>
              <w:t xml:space="preserve">#ul </w:t>
            </w:r>
            <w:r>
              <w:rPr>
                <w:color w:val="117700"/>
                <w:w w:val="105"/>
                <w:sz w:val="17"/>
              </w:rPr>
              <w:t>li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008754"/>
                <w:w w:val="105"/>
                <w:sz w:val="17"/>
              </w:rPr>
              <w:t>hover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background-color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211199"/>
                <w:w w:val="105"/>
                <w:sz w:val="17"/>
              </w:rPr>
              <w:t>#f60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color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color w:val="211199"/>
                <w:w w:val="105"/>
                <w:sz w:val="17"/>
              </w:rPr>
              <w:t>#fff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&lt;/style&gt;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971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2.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步骤二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971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定义</w:t>
            </w:r>
            <w:r>
              <w:rPr>
                <w:color w:val="AA5400"/>
                <w:w w:val="105"/>
                <w:sz w:val="17"/>
              </w:rPr>
              <w:t>demo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函数 </w:t>
            </w:r>
            <w:r>
              <w:rPr>
                <w:color w:val="AA5400"/>
                <w:w w:val="105"/>
                <w:sz w:val="17"/>
              </w:rPr>
              <w:t>(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分析接口、数据</w:t>
            </w:r>
            <w:r>
              <w:rPr>
                <w:color w:val="AA5400"/>
                <w:w w:val="105"/>
                <w:sz w:val="17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function </w:t>
            </w:r>
            <w:r>
              <w:rPr>
                <w:color w:val="0000FF"/>
                <w:w w:val="105"/>
                <w:sz w:val="17"/>
              </w:rPr>
              <w:t>demo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00FF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Ul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getElementById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'ul'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html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AA1111"/>
                <w:w w:val="105"/>
                <w:sz w:val="17"/>
              </w:rPr>
              <w:t>''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394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如果搜索数据存在 把内容添加进去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length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81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隐藏掉的</w:t>
            </w:r>
            <w:r>
              <w:rPr>
                <w:color w:val="AA5400"/>
                <w:w w:val="105"/>
                <w:sz w:val="17"/>
              </w:rPr>
              <w:t>ul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显示出来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817"/>
              <w:rPr>
                <w:sz w:val="17"/>
              </w:rPr>
            </w:pPr>
            <w:r>
              <w:rPr>
                <w:color w:val="0054AA"/>
                <w:w w:val="105"/>
                <w:sz w:val="17"/>
              </w:rPr>
              <w:t>Ul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style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display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AA1111"/>
                <w:w w:val="105"/>
                <w:sz w:val="17"/>
              </w:rPr>
              <w:t>'block'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81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搜索到的数据循环追加到</w:t>
            </w:r>
            <w:r>
              <w:rPr>
                <w:color w:val="AA5400"/>
                <w:w w:val="105"/>
                <w:sz w:val="17"/>
              </w:rPr>
              <w:t>li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81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for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i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;</w:t>
            </w:r>
            <w:r>
              <w:rPr>
                <w:color w:val="0054AA"/>
                <w:w w:val="105"/>
                <w:sz w:val="17"/>
              </w:rPr>
              <w:t>i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length</w:t>
            </w:r>
            <w:r>
              <w:rPr>
                <w:color w:val="333333"/>
                <w:w w:val="105"/>
                <w:sz w:val="17"/>
              </w:rPr>
              <w:t>;</w:t>
            </w:r>
            <w:r>
              <w:rPr>
                <w:color w:val="0054AA"/>
                <w:w w:val="105"/>
                <w:sz w:val="17"/>
              </w:rPr>
              <w:t>i</w:t>
            </w:r>
            <w:r>
              <w:rPr>
                <w:color w:val="981A1A"/>
                <w:w w:val="105"/>
                <w:sz w:val="17"/>
              </w:rPr>
              <w:t>++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2241"/>
              <w:rPr>
                <w:sz w:val="17"/>
              </w:rPr>
            </w:pPr>
            <w:r>
              <w:rPr>
                <w:color w:val="0054AA"/>
                <w:w w:val="105"/>
                <w:sz w:val="17"/>
              </w:rPr>
              <w:t xml:space="preserve">html </w:t>
            </w:r>
            <w:r>
              <w:rPr>
                <w:color w:val="981A1A"/>
                <w:w w:val="105"/>
                <w:sz w:val="17"/>
              </w:rPr>
              <w:t xml:space="preserve">+= </w:t>
            </w:r>
            <w:r>
              <w:rPr>
                <w:color w:val="AA1111"/>
                <w:w w:val="105"/>
                <w:sz w:val="17"/>
              </w:rPr>
              <w:t>'&lt;li&gt;'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0054AA"/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0054AA"/>
                <w:w w:val="105"/>
                <w:sz w:val="17"/>
              </w:rPr>
              <w:t>i</w:t>
            </w:r>
            <w:r>
              <w:rPr>
                <w:color w:val="333333"/>
                <w:w w:val="105"/>
                <w:sz w:val="17"/>
              </w:rPr>
              <w:t>]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'&lt;/li&gt;'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81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817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循环的</w:t>
            </w:r>
            <w:r>
              <w:rPr>
                <w:color w:val="AA5400"/>
                <w:w w:val="105"/>
                <w:sz w:val="17"/>
              </w:rPr>
              <w:t>li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写入</w:t>
            </w:r>
            <w:r>
              <w:rPr>
                <w:color w:val="AA5400"/>
                <w:w w:val="105"/>
                <w:sz w:val="17"/>
              </w:rPr>
              <w:t>ul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817"/>
              <w:rPr>
                <w:sz w:val="17"/>
              </w:rPr>
            </w:pPr>
            <w:r>
              <w:rPr>
                <w:color w:val="0054AA"/>
                <w:w w:val="105"/>
                <w:sz w:val="17"/>
              </w:rPr>
              <w:t>Ul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innerHTML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0054AA"/>
                <w:w w:val="105"/>
                <w:sz w:val="17"/>
              </w:rPr>
              <w:t>html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55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971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1.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步骤一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56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971"/>
              <w:rPr>
                <w:sz w:val="17"/>
              </w:rPr>
            </w:pPr>
            <w:r>
              <w:rPr>
                <w:w w:val="105"/>
                <w:sz w:val="17"/>
              </w:rPr>
              <w:t>window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onload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>function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57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394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获取输入框和</w:t>
            </w:r>
            <w:r>
              <w:rPr>
                <w:color w:val="AA5400"/>
                <w:w w:val="105"/>
                <w:sz w:val="17"/>
              </w:rPr>
              <w:t>ul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58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Q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getElementById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'q'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59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Ul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getElementById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'ul'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60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61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394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事件鼠标抬起时候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62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394"/>
              <w:rPr>
                <w:sz w:val="17"/>
              </w:rPr>
            </w:pPr>
            <w:r>
              <w:rPr>
                <w:color w:val="0054AA"/>
                <w:w w:val="105"/>
                <w:sz w:val="17"/>
              </w:rPr>
              <w:t>Q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onkeyup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>function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63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spacing w:before="22"/>
              <w:ind w:left="181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如果输入框不等于空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64</w:t>
            </w:r>
          </w:p>
        </w:tc>
        <w:tc>
          <w:tcPr>
            <w:tcW w:w="8344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0"/>
              <w:ind w:left="181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value </w:t>
            </w:r>
            <w:r>
              <w:rPr>
                <w:color w:val="981A1A"/>
                <w:w w:val="105"/>
                <w:sz w:val="17"/>
              </w:rPr>
              <w:t xml:space="preserve">!= </w:t>
            </w:r>
            <w:r>
              <w:rPr>
                <w:color w:val="AA1111"/>
                <w:w w:val="105"/>
                <w:sz w:val="17"/>
              </w:rPr>
              <w:t>''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10"/>
              <w:ind w:left="2252"/>
              <w:rPr>
                <w:rFonts w:hint="eastAsia" w:ascii="新宋体" w:hAns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hAnsi="新宋体" w:eastAsia="新宋体"/>
                <w:color w:val="AA5400"/>
                <w:w w:val="105"/>
                <w:sz w:val="17"/>
              </w:rPr>
              <w:t>☆☆☆☆☆☆☆☆☆☆☆☆☆☆☆☆☆☆</w:t>
            </w:r>
            <w:r>
              <w:rPr>
                <w:color w:val="AA5400"/>
                <w:w w:val="105"/>
                <w:sz w:val="17"/>
              </w:rPr>
              <w:t>JSONPz</w:t>
            </w:r>
            <w:r>
              <w:rPr>
                <w:rFonts w:hint="eastAsia" w:ascii="新宋体" w:hAnsi="新宋体" w:eastAsia="新宋体"/>
                <w:color w:val="AA5400"/>
                <w:w w:val="105"/>
                <w:sz w:val="17"/>
              </w:rPr>
              <w:t>重点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ascii="新宋体" w:hAnsi="新宋体"/>
                <w:sz w:val="17"/>
              </w:rPr>
            </w:pPr>
            <w:r>
              <w:rPr>
                <w:rFonts w:ascii="新宋体" w:hAnsi="新宋体"/>
                <w:color w:val="AA5400"/>
                <w:w w:val="105"/>
                <w:sz w:val="17"/>
              </w:rPr>
              <w:t>☆☆☆☆☆☆☆☆☆☆☆☆☆☆☆☆☆☆☆☆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4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8"/>
              <w:ind w:left="2252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创建标签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var </w:t>
            </w:r>
            <w:r>
              <w:rPr>
                <w:color w:val="0000FF"/>
                <w:w w:val="105"/>
                <w:sz w:val="17"/>
              </w:rPr>
              <w:t xml:space="preserve">script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createElement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'script'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给定要跨域的地址 赋值给</w:t>
            </w:r>
            <w:r>
              <w:rPr>
                <w:color w:val="AA5400"/>
                <w:w w:val="105"/>
                <w:sz w:val="17"/>
              </w:rPr>
              <w:t>src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252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这里是要请求的跨域的地址 我写的是百度搜索的跨域地址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252"/>
              <w:rPr>
                <w:sz w:val="17"/>
              </w:rPr>
            </w:pPr>
            <w:r>
              <w:rPr>
                <w:color w:val="0054AA"/>
                <w:w w:val="105"/>
                <w:sz w:val="17"/>
              </w:rPr>
              <w:t>script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src </w:t>
            </w:r>
            <w:r>
              <w:rPr>
                <w:color w:val="981A1A"/>
                <w:w w:val="105"/>
                <w:sz w:val="17"/>
              </w:rPr>
              <w:t>=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'https://sp0.baidu.com/5a1Fazu8AA54nxGko9WTAnF6hhy/su?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wd='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value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'&amp;cb=demo'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13" w:right="744"/>
              <w:jc w:val="center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将组合好的带</w:t>
            </w:r>
            <w:r>
              <w:rPr>
                <w:color w:val="AA5400"/>
                <w:w w:val="105"/>
                <w:sz w:val="17"/>
              </w:rPr>
              <w:t>src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</w:t>
            </w:r>
            <w:r>
              <w:rPr>
                <w:color w:val="AA5400"/>
                <w:w w:val="105"/>
                <w:sz w:val="17"/>
              </w:rPr>
              <w:t>script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标签追加到</w:t>
            </w:r>
            <w:r>
              <w:rPr>
                <w:color w:val="AA5400"/>
                <w:w w:val="105"/>
                <w:sz w:val="17"/>
              </w:rPr>
              <w:t>body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里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829" w:right="103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document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body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appendChild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54AA"/>
                <w:w w:val="105"/>
                <w:sz w:val="17"/>
              </w:rPr>
              <w:t>script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829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&lt;/script&gt;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"q"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&lt;ul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"ul"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&lt;/ul&gt;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5"/>
        <w:rPr>
          <w:rFonts w:ascii="Arial"/>
          <w:b/>
          <w:sz w:val="20"/>
        </w:rPr>
      </w:pPr>
    </w:p>
    <w:p>
      <w:pPr>
        <w:pStyle w:val="5"/>
        <w:rPr>
          <w:rFonts w:ascii="Arial"/>
          <w:b/>
          <w:sz w:val="20"/>
        </w:rPr>
      </w:pPr>
    </w:p>
    <w:p>
      <w:pPr>
        <w:spacing w:before="140"/>
        <w:ind w:left="130" w:right="0" w:firstLine="0"/>
        <w:jc w:val="left"/>
        <w:rPr>
          <w:rFonts w:hint="eastAsia" w:ascii="微软雅黑" w:eastAsia="微软雅黑"/>
          <w:b/>
          <w:sz w:val="36"/>
        </w:rPr>
      </w:pPr>
      <w:r>
        <w:pict>
          <v:shape id="_x0000_s1650" o:spid="_x0000_s1650" style="position:absolute;left:0pt;margin-left:75.85pt;margin-top:-348.15pt;height:324.55pt;width:444.25pt;mso-position-horizontal-relative:page;z-index:-266594304;mso-width-relative:page;mso-height-relative:page;" fillcolor="#F7F7F7" filled="t" stroked="f" coordorigin="1518,-6963" coordsize="8885,6491" path="m10402,-6963l10335,-6963,2066,-6963,1525,-6963,1518,-6963,1518,-506,1519,-501,1523,-491,1525,-488,1525,-480,1532,-480,1536,-478,1541,-476,1546,-474,1550,-473,1555,-473,10365,-473,10402,-506,10402,-6963e">
            <v:path arrowok="t"/>
            <v:fill on="t" focussize="0,0"/>
            <v:stroke on="f"/>
            <v:imagedata o:title=""/>
            <o:lock v:ext="edit"/>
          </v:shape>
        </w:pict>
      </w:r>
      <w:bookmarkStart w:id="95" w:name="10、拦截器"/>
      <w:bookmarkEnd w:id="95"/>
      <w:r>
        <w:rPr>
          <w:rFonts w:ascii="Arial" w:eastAsia="Arial"/>
          <w:b/>
          <w:color w:val="333333"/>
          <w:sz w:val="36"/>
        </w:rPr>
        <w:t>10</w:t>
      </w:r>
      <w:r>
        <w:rPr>
          <w:rFonts w:hint="eastAsia" w:ascii="微软雅黑" w:eastAsia="微软雅黑"/>
          <w:b/>
          <w:color w:val="333333"/>
          <w:sz w:val="36"/>
        </w:rPr>
        <w:t>、拦截器</w:t>
      </w:r>
    </w:p>
    <w:p>
      <w:pPr>
        <w:pStyle w:val="5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651" o:spid="_x0000_s1651" o:spt="203" style="height:0.75pt;width:445pt;" coordsize="8900,15">
            <o:lock v:ext="edit"/>
            <v:line id="_x0000_s1652" o:spid="_x0000_s1652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9"/>
        <w:numPr>
          <w:ilvl w:val="1"/>
          <w:numId w:val="38"/>
        </w:numPr>
        <w:tabs>
          <w:tab w:val="left" w:pos="755"/>
        </w:tabs>
        <w:spacing w:before="102" w:after="0" w:line="240" w:lineRule="auto"/>
        <w:ind w:left="754" w:right="0" w:hanging="625"/>
        <w:jc w:val="left"/>
        <w:rPr>
          <w:b/>
          <w:sz w:val="31"/>
        </w:rPr>
      </w:pPr>
      <w:bookmarkStart w:id="96" w:name="10.1、概述"/>
      <w:bookmarkEnd w:id="96"/>
      <w:bookmarkStart w:id="97" w:name="10.1、概述"/>
      <w:bookmarkEnd w:id="97"/>
      <w:r>
        <w:rPr>
          <w:b/>
          <w:color w:val="333333"/>
          <w:sz w:val="31"/>
        </w:rPr>
        <w:t>、概述</w:t>
      </w:r>
    </w:p>
    <w:p>
      <w:pPr>
        <w:pStyle w:val="5"/>
        <w:spacing w:before="150" w:line="204" w:lineRule="auto"/>
        <w:ind w:left="130" w:right="291"/>
      </w:pPr>
      <w:r>
        <w:rPr>
          <w:rFonts w:hint="eastAsia" w:ascii="Arial Unicode MS" w:eastAsia="Arial Unicode MS"/>
          <w:color w:val="333333"/>
        </w:rPr>
        <w:t>SpringMVC</w:t>
      </w:r>
      <w:r>
        <w:rPr>
          <w:color w:val="333333"/>
        </w:rPr>
        <w:t>的处理器拦截器类似于</w:t>
      </w:r>
      <w:r>
        <w:rPr>
          <w:rFonts w:hint="eastAsia" w:ascii="Arial Unicode MS" w:eastAsia="Arial Unicode MS"/>
          <w:color w:val="333333"/>
        </w:rPr>
        <w:t>Servlet</w:t>
      </w:r>
      <w:r>
        <w:rPr>
          <w:color w:val="333333"/>
        </w:rPr>
        <w:t>开发中的过滤器</w:t>
      </w:r>
      <w:r>
        <w:rPr>
          <w:rFonts w:hint="eastAsia" w:ascii="Arial Unicode MS" w:eastAsia="Arial Unicode MS"/>
          <w:color w:val="333333"/>
        </w:rPr>
        <w:t>Filter,</w:t>
      </w:r>
      <w:r>
        <w:rPr>
          <w:color w:val="333333"/>
          <w:spacing w:val="-2"/>
        </w:rPr>
        <w:t xml:space="preserve">用于对处理器进行预处理和后处理。开   </w:t>
      </w:r>
      <w:r>
        <w:rPr>
          <w:color w:val="333333"/>
          <w:w w:val="105"/>
        </w:rPr>
        <w:t>发者可以自己定义一些拦截器来实现特定的功能。</w:t>
      </w:r>
    </w:p>
    <w:p>
      <w:pPr>
        <w:spacing w:before="129" w:line="304" w:lineRule="auto"/>
        <w:ind w:left="130" w:right="417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微软雅黑" w:eastAsia="微软雅黑"/>
          <w:b/>
          <w:color w:val="333333"/>
          <w:sz w:val="19"/>
        </w:rPr>
        <w:t>过滤器与拦截器的区别：</w:t>
      </w:r>
      <w:r>
        <w:rPr>
          <w:rFonts w:hint="eastAsia" w:ascii="微软雅黑" w:eastAsia="微软雅黑"/>
          <w:color w:val="333333"/>
          <w:sz w:val="19"/>
        </w:rPr>
        <w:t>拦截器是</w:t>
      </w:r>
      <w:r>
        <w:rPr>
          <w:rFonts w:hint="eastAsia" w:ascii="Arial Unicode MS" w:eastAsia="Arial Unicode MS"/>
          <w:color w:val="333333"/>
          <w:sz w:val="19"/>
        </w:rPr>
        <w:t>AOP</w:t>
      </w:r>
      <w:r>
        <w:rPr>
          <w:rFonts w:hint="eastAsia" w:ascii="微软雅黑" w:eastAsia="微软雅黑"/>
          <w:color w:val="333333"/>
          <w:sz w:val="19"/>
        </w:rPr>
        <w:t>思想的具体应用。</w:t>
      </w:r>
      <w:r>
        <w:rPr>
          <w:rFonts w:hint="eastAsia" w:ascii="微软雅黑" w:eastAsia="微软雅黑"/>
          <w:b/>
          <w:color w:val="333333"/>
          <w:sz w:val="19"/>
        </w:rPr>
        <w:t>过滤器</w:t>
      </w:r>
    </w:p>
    <w:p>
      <w:pPr>
        <w:pStyle w:val="5"/>
        <w:spacing w:before="7" w:line="327" w:lineRule="exact"/>
        <w:ind w:left="580"/>
      </w:pPr>
      <w:r>
        <w:pict>
          <v:shape id="_x0000_s1653" o:spid="_x0000_s1653" style="position:absolute;left:0pt;margin-left:86pt;margin-top:7.6pt;height:3.8pt;width:3.8pt;mso-position-horizontal-relative:page;z-index:252013568;mso-width-relative:page;mso-height-relative:page;" fillcolor="#333333" filled="t" stroked="f" coordorigin="1721,153" coordsize="76,76" path="m1758,228l1753,228,1748,227,1744,225,1739,223,1723,204,1721,200,1721,195,1721,185,1721,180,1725,171,1728,167,1732,164,1735,160,1739,157,1744,155,1748,154,1753,153,1763,153,1785,164,1788,167,1791,171,1795,180,1796,185,1796,195,1763,228,1758,22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servlet</w:t>
      </w:r>
      <w:r>
        <w:rPr>
          <w:color w:val="333333"/>
          <w:w w:val="105"/>
        </w:rPr>
        <w:t>规范中的一部分，任何</w:t>
      </w:r>
      <w:r>
        <w:rPr>
          <w:rFonts w:hint="eastAsia" w:ascii="Arial Unicode MS" w:eastAsia="Arial Unicode MS"/>
          <w:color w:val="333333"/>
          <w:w w:val="105"/>
        </w:rPr>
        <w:t>java web</w:t>
      </w:r>
      <w:r>
        <w:rPr>
          <w:color w:val="333333"/>
          <w:w w:val="105"/>
        </w:rPr>
        <w:t>工程都可以使用</w:t>
      </w:r>
    </w:p>
    <w:p>
      <w:pPr>
        <w:pStyle w:val="5"/>
        <w:spacing w:line="327" w:lineRule="exact"/>
        <w:ind w:left="580"/>
      </w:pPr>
      <w:r>
        <w:pict>
          <v:shape id="_x0000_s1654" o:spid="_x0000_s1654" style="position:absolute;left:0pt;margin-left:86pt;margin-top:5.9pt;height:3.8pt;width:3.8pt;mso-position-horizontal-relative:page;z-index:252014592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15"/>
        </w:rPr>
        <w:t>在</w:t>
      </w:r>
      <w:r>
        <w:rPr>
          <w:rFonts w:hint="eastAsia" w:ascii="Arial Unicode MS" w:eastAsia="Arial Unicode MS"/>
          <w:color w:val="333333"/>
          <w:w w:val="115"/>
        </w:rPr>
        <w:t>url-pattern</w:t>
      </w:r>
      <w:r>
        <w:rPr>
          <w:color w:val="333333"/>
          <w:w w:val="115"/>
        </w:rPr>
        <w:t>中配置了</w:t>
      </w:r>
      <w:r>
        <w:rPr>
          <w:rFonts w:hint="eastAsia" w:ascii="Arial Unicode MS" w:eastAsia="Arial Unicode MS"/>
          <w:color w:val="333333"/>
          <w:w w:val="115"/>
        </w:rPr>
        <w:t>/*</w:t>
      </w:r>
      <w:r>
        <w:rPr>
          <w:color w:val="333333"/>
          <w:w w:val="115"/>
        </w:rPr>
        <w:t>之后，可以对所有要访问的资源进行拦截</w:t>
      </w:r>
    </w:p>
    <w:p>
      <w:pPr>
        <w:pStyle w:val="4"/>
        <w:spacing w:before="112"/>
      </w:pPr>
      <w:r>
        <w:rPr>
          <w:color w:val="333333"/>
          <w:w w:val="105"/>
        </w:rPr>
        <w:t>拦截器</w:t>
      </w:r>
    </w:p>
    <w:p>
      <w:pPr>
        <w:pStyle w:val="5"/>
        <w:spacing w:before="100" w:line="327" w:lineRule="exact"/>
        <w:ind w:left="580"/>
      </w:pPr>
      <w:r>
        <w:pict>
          <v:shape id="_x0000_s1655" o:spid="_x0000_s1655" style="position:absolute;left:0pt;margin-left:86pt;margin-top:12.25pt;height:3.8pt;width:3.8pt;mso-position-horizontal-relative:page;z-index:252015616;mso-width-relative:page;mso-height-relative:page;" fillcolor="#333333" filled="t" stroked="f" coordorigin="1721,246" coordsize="76,76" path="m1758,321l1721,288,1721,278,1721,273,1725,264,1728,260,1732,257,1735,253,1739,250,1744,248,1748,247,1753,246,1763,246,1785,257,1788,260,1791,264,1795,273,1796,278,1796,288,1763,321,1758,32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拦截器是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w w:val="105"/>
        </w:rPr>
        <w:t>框架自己的，只有使用了</w:t>
      </w:r>
      <w:r>
        <w:rPr>
          <w:rFonts w:hint="eastAsia" w:ascii="Arial Unicode MS" w:eastAsia="Arial Unicode MS"/>
          <w:color w:val="333333"/>
          <w:w w:val="105"/>
        </w:rPr>
        <w:t>SpringMVC</w:t>
      </w:r>
      <w:r>
        <w:rPr>
          <w:color w:val="333333"/>
          <w:w w:val="105"/>
        </w:rPr>
        <w:t>框架的工程才能使用</w:t>
      </w:r>
    </w:p>
    <w:p>
      <w:pPr>
        <w:pStyle w:val="5"/>
        <w:spacing w:line="327" w:lineRule="exact"/>
        <w:ind w:left="580"/>
      </w:pPr>
      <w:r>
        <w:pict>
          <v:shape id="_x0000_s1656" o:spid="_x0000_s1656" style="position:absolute;left:0pt;margin-left:86pt;margin-top:5.9pt;height:3.8pt;width:3.8pt;mso-position-horizontal-relative:page;z-index:252016640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10"/>
        </w:rPr>
        <w:t>拦截器只会拦截访问的控制器方法， 如果访问的是</w:t>
      </w:r>
      <w:r>
        <w:rPr>
          <w:rFonts w:hint="eastAsia" w:ascii="Arial Unicode MS" w:eastAsia="Arial Unicode MS"/>
          <w:color w:val="333333"/>
          <w:w w:val="110"/>
        </w:rPr>
        <w:t>jsp/html/css/image/js</w:t>
      </w:r>
      <w:r>
        <w:rPr>
          <w:color w:val="333333"/>
          <w:w w:val="110"/>
        </w:rPr>
        <w:t>是不会进行拦截的</w:t>
      </w:r>
    </w:p>
    <w:p>
      <w:pPr>
        <w:pStyle w:val="5"/>
        <w:rPr>
          <w:sz w:val="30"/>
        </w:rPr>
      </w:pPr>
    </w:p>
    <w:p>
      <w:pPr>
        <w:pStyle w:val="3"/>
        <w:numPr>
          <w:ilvl w:val="1"/>
          <w:numId w:val="38"/>
        </w:numPr>
        <w:tabs>
          <w:tab w:val="left" w:pos="755"/>
        </w:tabs>
        <w:spacing w:before="0" w:after="0" w:line="240" w:lineRule="auto"/>
        <w:ind w:left="754" w:right="0" w:hanging="625"/>
        <w:jc w:val="left"/>
      </w:pPr>
      <w:bookmarkStart w:id="98" w:name="10.2、自定义拦截器"/>
      <w:bookmarkEnd w:id="98"/>
      <w:bookmarkStart w:id="99" w:name="10.2、自定义拦截器"/>
      <w:bookmarkEnd w:id="99"/>
      <w:r>
        <w:rPr>
          <w:color w:val="333333"/>
        </w:rPr>
        <w:t>、自定义拦截器</w:t>
      </w:r>
    </w:p>
    <w:p>
      <w:pPr>
        <w:pStyle w:val="5"/>
        <w:spacing w:before="112"/>
        <w:ind w:left="130"/>
      </w:pPr>
      <w:r>
        <w:rPr>
          <w:color w:val="333333"/>
          <w:w w:val="105"/>
        </w:rPr>
        <w:t>那如何实现拦截器呢？</w:t>
      </w:r>
    </w:p>
    <w:p>
      <w:pPr>
        <w:pStyle w:val="5"/>
        <w:spacing w:before="100"/>
        <w:ind w:left="181"/>
      </w:pPr>
      <w:r>
        <w:rPr>
          <w:color w:val="333333"/>
          <w:w w:val="110"/>
        </w:rPr>
        <w:t xml:space="preserve">想要自定义拦截器，必须实现 </w:t>
      </w:r>
      <w:r>
        <w:rPr>
          <w:rFonts w:hint="eastAsia" w:ascii="Arial Unicode MS" w:eastAsia="Arial Unicode MS"/>
          <w:color w:val="333333"/>
          <w:w w:val="110"/>
        </w:rPr>
        <w:t xml:space="preserve">HandlerInterceptor </w:t>
      </w:r>
      <w:r>
        <w:rPr>
          <w:color w:val="333333"/>
          <w:w w:val="110"/>
        </w:rPr>
        <w:t>接口。</w:t>
      </w:r>
    </w:p>
    <w:p>
      <w:pPr>
        <w:pStyle w:val="9"/>
        <w:numPr>
          <w:ilvl w:val="2"/>
          <w:numId w:val="38"/>
        </w:numPr>
        <w:tabs>
          <w:tab w:val="left" w:pos="581"/>
        </w:tabs>
        <w:spacing w:before="97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</w:t>
      </w:r>
      <w:r>
        <w:rPr>
          <w:rFonts w:hint="eastAsia" w:ascii="Arial Unicode MS" w:eastAsia="Arial Unicode MS"/>
          <w:color w:val="333333"/>
          <w:w w:val="105"/>
          <w:sz w:val="19"/>
        </w:rPr>
        <w:t>Moudule</w:t>
      </w:r>
      <w:r>
        <w:rPr>
          <w:rFonts w:hint="eastAsia" w:ascii="Arial Unicode MS" w:eastAsia="Arial Unicode MS"/>
          <w:color w:val="333333"/>
          <w:spacing w:val="-4"/>
          <w:w w:val="105"/>
          <w:sz w:val="19"/>
        </w:rPr>
        <w:t xml:space="preserve"> </w:t>
      </w:r>
      <w:r>
        <w:rPr>
          <w:color w:val="333333"/>
          <w:spacing w:val="-4"/>
          <w:w w:val="105"/>
          <w:sz w:val="19"/>
        </w:rPr>
        <w:t xml:space="preserve">， </w:t>
      </w:r>
      <w:r>
        <w:rPr>
          <w:rFonts w:hint="eastAsia" w:ascii="Arial Unicode MS" w:eastAsia="Arial Unicode MS"/>
          <w:color w:val="333333"/>
          <w:w w:val="105"/>
          <w:sz w:val="19"/>
        </w:rPr>
        <w:t>springmvc-07-Interceptor</w:t>
      </w:r>
      <w:r>
        <w:rPr>
          <w:rFonts w:hint="eastAsia" w:ascii="Arial Unicode MS" w:eastAsia="Arial Unicode MS"/>
          <w:color w:val="333333"/>
          <w:spacing w:val="49"/>
          <w:w w:val="105"/>
          <w:sz w:val="19"/>
        </w:rPr>
        <w:t xml:space="preserve"> </w:t>
      </w:r>
      <w:r>
        <w:rPr>
          <w:color w:val="333333"/>
          <w:spacing w:val="-3"/>
          <w:w w:val="105"/>
          <w:sz w:val="19"/>
        </w:rPr>
        <w:t>， 添加</w:t>
      </w:r>
      <w:r>
        <w:rPr>
          <w:rFonts w:hint="eastAsia" w:ascii="Arial Unicode MS" w:eastAsia="Arial Unicode MS"/>
          <w:color w:val="333333"/>
          <w:w w:val="105"/>
          <w:sz w:val="19"/>
        </w:rPr>
        <w:t>web</w:t>
      </w:r>
      <w:r>
        <w:rPr>
          <w:color w:val="333333"/>
          <w:w w:val="105"/>
          <w:sz w:val="19"/>
        </w:rPr>
        <w:t>支持</w:t>
      </w:r>
    </w:p>
    <w:p>
      <w:pPr>
        <w:pStyle w:val="9"/>
        <w:numPr>
          <w:ilvl w:val="2"/>
          <w:numId w:val="38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配置</w:t>
      </w:r>
      <w:r>
        <w:rPr>
          <w:rFonts w:hint="eastAsia" w:ascii="Arial Unicode MS" w:eastAsia="Arial Unicode MS"/>
          <w:color w:val="333333"/>
          <w:w w:val="105"/>
          <w:sz w:val="19"/>
        </w:rPr>
        <w:t>web.xml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spacing w:val="-4"/>
          <w:w w:val="105"/>
          <w:sz w:val="19"/>
        </w:rPr>
        <w:t xml:space="preserve">和 </w:t>
      </w:r>
      <w:r>
        <w:rPr>
          <w:rFonts w:hint="eastAsia" w:ascii="Arial Unicode MS" w:eastAsia="Arial Unicode MS"/>
          <w:color w:val="333333"/>
          <w:w w:val="105"/>
          <w:sz w:val="19"/>
        </w:rPr>
        <w:t>springmvc-servlet.xml</w:t>
      </w:r>
      <w:r>
        <w:rPr>
          <w:rFonts w:hint="eastAsia" w:ascii="Arial Unicode MS" w:eastAsia="Arial Unicode MS"/>
          <w:color w:val="333333"/>
          <w:spacing w:val="-5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文件</w:t>
      </w:r>
    </w:p>
    <w:p>
      <w:pPr>
        <w:pStyle w:val="9"/>
        <w:numPr>
          <w:ilvl w:val="2"/>
          <w:numId w:val="38"/>
        </w:numPr>
        <w:tabs>
          <w:tab w:val="left" w:pos="581"/>
        </w:tabs>
        <w:spacing w:before="37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编写一个拦截器</w:t>
      </w:r>
    </w:p>
    <w:p>
      <w:pPr>
        <w:pStyle w:val="5"/>
        <w:spacing w:before="10"/>
        <w:rPr>
          <w:sz w:val="8"/>
        </w:rPr>
      </w:pPr>
      <w:r>
        <w:pict>
          <v:group id="_x0000_s1657" o:spid="_x0000_s1657" o:spt="203" style="position:absolute;left:0pt;margin-left:98pt;margin-top:9.85pt;height:5.65pt;width:422.45pt;mso-position-horizontal-relative:page;mso-wrap-distance-bottom:0pt;mso-wrap-distance-top:0pt;z-index:-251304960;mso-width-relative:page;mso-height-relative:page;" coordorigin="1961,197" coordsize="8449,113">
            <o:lock v:ext="edit"/>
            <v:shape id="_x0000_s1658" o:spid="_x0000_s1658" style="position:absolute;left:1968;top:204;height:98;width:8434;" fillcolor="#F7F7F7" filled="t" stroked="f" coordorigin="1968,205" coordsize="8434,98" path="m10402,302l1968,302,1968,237,2001,205,10370,205,10402,302xe">
              <v:path arrowok="t"/>
              <v:fill on="t" focussize="0,0"/>
              <v:stroke on="f"/>
              <v:imagedata o:title=""/>
              <o:lock v:ext="edit"/>
            </v:shape>
            <v:shape id="_x0000_s1659" o:spid="_x0000_s1659" style="position:absolute;left:1968;top:204;height:98;width:8434;" filled="f" stroked="t" coordorigin="1968,205" coordsize="8434,98" path="m1968,302l1968,242,1968,237,1969,232,1971,228,1973,223,1976,219,1979,216,1983,212,1987,209,1991,207,1996,206,2001,205,2006,205,10365,205,10370,205,10374,206,10379,207,10383,209,10388,212,10391,216,10395,219,10397,223,10399,228,10401,232,10402,237,10402,242,10402,302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60" o:spid="_x0000_s1660" o:spt="1" style="position:absolute;left:1975;top:242;height:60;width:835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61" o:spid="_x0000_s1661" o:spt="1" style="position:absolute;left:1975;top:242;height:60;width:835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62" o:spid="_x0000_s1662" o:spt="20" style="position:absolute;left:1976;top:272;height:0;width:540;" stroked="t" coordsize="21600,21600">
              <v:path arrowok="t"/>
              <v:fill focussize="0,0"/>
              <v:stroke weight="2.99574803149606pt" color="#F7F7F7"/>
              <v:imagedata o:title=""/>
              <o:lock v:ext="edit"/>
            </v:line>
            <v:rect id="_x0000_s1663" o:spid="_x0000_s1663" o:spt="1" style="position:absolute;left:2500;top:242;height:60;width:15;" fillcolor="#DDDDDD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interceptor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HandlerInterceptor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MyInterceptor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HandlerInterceptor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在请求处理的方法之前执行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如果返回</w:t>
            </w:r>
            <w:r>
              <w:rPr>
                <w:color w:val="AA5400"/>
                <w:w w:val="105"/>
                <w:sz w:val="17"/>
              </w:rPr>
              <w:t>true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执行下一个拦截器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如果返回</w:t>
            </w:r>
            <w:r>
              <w:rPr>
                <w:color w:val="AA5400"/>
                <w:w w:val="105"/>
                <w:sz w:val="17"/>
              </w:rPr>
              <w:t>false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就不执行下一个拦截器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boolean </w:t>
            </w:r>
            <w:r>
              <w:rPr>
                <w:w w:val="105"/>
                <w:sz w:val="17"/>
              </w:rPr>
              <w:t>preHandle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httpServletRequest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o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tabs>
                <w:tab w:val="left" w:leader="hyphen" w:pos="6164"/>
              </w:tabs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"------------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处理前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ab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在请求处理方法执行之后执行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postHandle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httpServletRequest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o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ModelAndView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tabs>
                <w:tab w:val="left" w:leader="hyphen" w:pos="6164"/>
              </w:tabs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"------------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处理后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ab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在</w:t>
            </w:r>
            <w:r>
              <w:rPr>
                <w:color w:val="AA5400"/>
                <w:w w:val="105"/>
                <w:sz w:val="17"/>
              </w:rPr>
              <w:t>dispatcherServlet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处理后执行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做清理工作</w:t>
            </w:r>
            <w:r>
              <w:rPr>
                <w:color w:val="AA5400"/>
                <w:w w:val="105"/>
                <w:sz w:val="17"/>
              </w:rPr>
              <w:t>.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afterCompletion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spacing w:val="-6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o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Exception e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tabs>
                <w:tab w:val="left" w:leader="hyphen" w:pos="5988"/>
              </w:tabs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"------------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清理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ab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9"/>
        <w:numPr>
          <w:ilvl w:val="2"/>
          <w:numId w:val="3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664" o:spid="_x0000_s1664" style="position:absolute;left:0pt;margin-left:98.4pt;margin-top:-453.5pt;height:446.1pt;width:421.7pt;mso-position-horizontal-relative:page;z-index:-266586112;mso-width-relative:page;mso-height-relative:page;" fillcolor="#F7F7F7" filled="t" stroked="f" coordorigin="1968,-9071" coordsize="8434,8922" path="m10402,-9071l10335,-9071,2516,-9071,1976,-9071,1968,-9071,1968,-182,1969,-177,1973,-168,1976,-164,1976,-157,1983,-157,1987,-154,1991,-152,1996,-150,2001,-149,2006,-149,10365,-149,10370,-149,10374,-150,10379,-152,10383,-154,10402,-182,10402,-9071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在</w:t>
      </w:r>
      <w:r>
        <w:rPr>
          <w:rFonts w:hint="eastAsia" w:ascii="Arial Unicode MS" w:eastAsia="Arial Unicode MS"/>
          <w:color w:val="333333"/>
          <w:w w:val="105"/>
          <w:sz w:val="19"/>
        </w:rPr>
        <w:t>springmvc</w:t>
      </w:r>
      <w:r>
        <w:rPr>
          <w:color w:val="333333"/>
          <w:w w:val="105"/>
          <w:sz w:val="19"/>
        </w:rPr>
        <w:t>的配置文件中配置拦截器</w:t>
      </w:r>
    </w:p>
    <w:p>
      <w:pPr>
        <w:pStyle w:val="5"/>
        <w:spacing w:before="10"/>
        <w:rPr>
          <w:sz w:val="8"/>
        </w:rPr>
      </w:pPr>
      <w:r>
        <w:pict>
          <v:group id="_x0000_s1665" o:spid="_x0000_s1665" o:spt="203" style="position:absolute;left:0pt;margin-left:98pt;margin-top:9.85pt;height:165.1pt;width:422.45pt;mso-position-horizontal-relative:page;mso-wrap-distance-bottom:0pt;mso-wrap-distance-top:0pt;z-index:-251296768;mso-width-relative:page;mso-height-relative:page;" coordorigin="1961,197" coordsize="8449,3302">
            <o:lock v:ext="edit"/>
            <v:shape id="_x0000_s1666" o:spid="_x0000_s1666" style="position:absolute;left:1968;top:204;height:3287;width:8434;" fillcolor="#F7F7F7" filled="t" stroked="f" coordorigin="1968,205" coordsize="8434,3287" path="m10365,3491l2006,3491,2001,3491,1996,3490,1991,3488,1987,3486,1968,3459,1968,237,1969,232,1973,223,1976,219,1979,216,1983,212,1987,209,1996,206,2001,205,10370,205,10374,206,10383,209,10388,212,10391,216,10395,219,10397,223,10401,232,10402,237,10402,3459,10379,3488,10374,3490,10370,3491,10365,3491xe">
              <v:path arrowok="t"/>
              <v:fill on="t" focussize="0,0"/>
              <v:stroke on="f"/>
              <v:imagedata o:title=""/>
              <o:lock v:ext="edit"/>
            </v:shape>
            <v:shape id="_x0000_s1667" o:spid="_x0000_s1667" style="position:absolute;left:1968;top:204;height:3287;width:8434;" filled="f" stroked="t" coordorigin="1968,205" coordsize="8434,3287" path="m1968,3454l1968,242,1968,237,1969,232,1971,228,1973,223,1976,219,1979,216,1983,212,1987,209,1991,207,1996,206,2001,205,2006,205,10365,205,10370,205,10374,206,10379,207,10383,209,10388,212,10391,216,10395,219,10402,242,10402,3454,10402,3459,10401,3463,10399,3468,10397,3472,10379,3488,10374,3490,10370,3491,10365,3491,2006,3491,2001,3491,1996,3490,1991,3488,1987,3486,1971,3468,1969,3463,1968,3459,1968,345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68" o:spid="_x0000_s1668" o:spt="1" style="position:absolute;left:2515;top:242;height:3242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69" o:spid="_x0000_s1669" o:spt="1" style="position:absolute;left:1975;top:242;height:324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70" o:spid="_x0000_s1670" o:spt="20" style="position:absolute;left:2508;top:242;height:324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71" o:spid="_x0000_s1671" o:spt="202" type="#_x0000_t202" style="position:absolute;left:2515;top:219;height:3256;width:786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关于拦截器的配置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&lt;mvc:interceptors&gt;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&lt;mvc:interceptor&gt;</w:t>
                    </w:r>
                  </w:p>
                  <w:p>
                    <w:pPr>
                      <w:spacing w:before="65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&lt;!--/**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包括路径及其子路径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52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&lt;!--/admin/*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拦截的是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/admin/add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等等这种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, /admin/add/user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不会被拦截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-&gt;</w:t>
                    </w:r>
                  </w:p>
                  <w:p>
                    <w:pPr>
                      <w:spacing w:before="64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&lt;!--/admin/**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拦截的是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/admin/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下的所有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9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&lt;mvc:mapping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path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"/**"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64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&lt;!--bean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配置的就是拦截器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"com.kuang.interceptor.MyInterceptor"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&lt;/mvc:interceptor&gt;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&lt;/mvc:interceptors&gt;</w:t>
                    </w:r>
                  </w:p>
                </w:txbxContent>
              </v:textbox>
            </v:shape>
            <v:shape id="_x0000_s1672" o:spid="_x0000_s1672" o:spt="202" type="#_x0000_t202" style="position:absolute;left:1987;top:219;height:3256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9"/>
        <w:numPr>
          <w:ilvl w:val="2"/>
          <w:numId w:val="3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group id="_x0000_s1673" o:spid="_x0000_s1673" o:spt="203" style="position:absolute;left:0pt;margin-left:98.4pt;margin-top:30.8pt;height:97.95pt;width:421.7pt;mso-position-horizontal-relative:page;z-index:-266585088;mso-width-relative:page;mso-height-relative:page;" coordorigin="1968,616" coordsize="8434,1959">
            <o:lock v:ext="edit"/>
            <v:shape id="_x0000_s1674" o:spid="_x0000_s1674" style="position:absolute;left:1968;top:616;height:1959;width:8434;" fillcolor="#F7F7F7" filled="t" stroked="f" coordorigin="1968,616" coordsize="8434,1959" path="m10402,2575l1968,2575,1968,649,1969,644,1973,635,1976,631,1979,627,1983,624,1987,621,1991,619,1996,617,2001,616,10370,616,10391,627,10395,631,10397,635,10401,644,10402,649,10402,2575xe">
              <v:path arrowok="t"/>
              <v:fill on="t" focussize="0,0"/>
              <v:stroke on="f"/>
              <v:imagedata o:title=""/>
              <o:lock v:ext="edit"/>
            </v:shape>
            <v:shape id="_x0000_s1675" o:spid="_x0000_s1675" style="position:absolute;left:1975;top:653;height:1921;width:8359;" fillcolor="#F7F7F7" filled="t" stroked="f" coordorigin="1976,654" coordsize="8359,1921" path="m10335,654l2516,654,1976,654,1976,2575,2516,2575,10335,257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编写一个</w:t>
      </w:r>
      <w:r>
        <w:rPr>
          <w:rFonts w:hint="eastAsia" w:ascii="Arial Unicode MS" w:eastAsia="Arial Unicode MS"/>
          <w:color w:val="333333"/>
          <w:w w:val="105"/>
          <w:sz w:val="19"/>
        </w:rPr>
        <w:t>Controller</w:t>
      </w:r>
      <w:r>
        <w:rPr>
          <w:color w:val="333333"/>
          <w:w w:val="105"/>
          <w:sz w:val="19"/>
        </w:rPr>
        <w:t>，接收请求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stereotype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RequestMapping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ResponseBody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测试拦截器的控制器</w:t>
            </w:r>
          </w:p>
        </w:tc>
      </w:tr>
    </w:tbl>
    <w:p>
      <w:pPr>
        <w:spacing w:after="0"/>
        <w:rPr>
          <w:rFonts w:hint="eastAsia" w:ascii="新宋体" w:eastAsia="新宋体"/>
          <w:sz w:val="17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InterceptorController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"/interceptor"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@ResponseBody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testFunction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控制器中的方法执行了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"hello"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9"/>
        <w:numPr>
          <w:ilvl w:val="2"/>
          <w:numId w:val="3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shape id="_x0000_s1676" o:spid="_x0000_s1676" style="position:absolute;left:0pt;margin-left:98.4pt;margin-top:-142.85pt;height:135.45pt;width:421.7pt;mso-position-horizontal-relative:page;z-index:-266583040;mso-width-relative:page;mso-height-relative:page;" fillcolor="#F7F7F7" filled="t" stroked="f" coordorigin="1968,-2858" coordsize="8434,2709" path="m10402,-2858l10335,-2858,2516,-2858,1976,-2858,1968,-2858,1968,-182,1969,-177,1973,-168,1976,-163,1976,-156,1983,-156,1987,-154,1991,-152,1996,-150,2001,-149,2006,-149,10365,-149,10370,-149,10374,-150,10379,-152,10383,-154,10402,-182,10402,-2858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677" o:spid="_x0000_s1677" o:spt="203" style="position:absolute;left:0pt;margin-left:98.4pt;margin-top:30.8pt;height:15.8pt;width:421.7pt;mso-position-horizontal-relative:page;z-index:-266582016;mso-width-relative:page;mso-height-relative:page;" coordorigin="1968,616" coordsize="8434,316">
            <o:lock v:ext="edit"/>
            <v:shape id="_x0000_s1678" o:spid="_x0000_s1678" style="position:absolute;left:1968;top:616;height:316;width:8434;" fillcolor="#F7F7F7" filled="t" stroked="f" coordorigin="1968,616" coordsize="8434,316" path="m10365,932l2006,932,2001,931,1996,931,1991,929,1987,927,1971,908,1969,904,1968,899,1968,649,1969,644,1973,635,1976,631,1979,627,1983,624,1987,621,1991,619,1996,617,2001,616,10370,616,10374,617,10379,619,10383,621,10388,624,10391,627,10395,631,10397,635,10401,644,10402,649,10402,899,10401,904,10399,908,10397,913,10379,929,10374,931,10370,931,10365,932xe">
              <v:path arrowok="t"/>
              <v:fill on="t" focussize="0,0"/>
              <v:stroke on="f"/>
              <v:imagedata o:title=""/>
              <o:lock v:ext="edit"/>
            </v:shape>
            <v:shape id="_x0000_s1679" o:spid="_x0000_s1679" style="position:absolute;left:1975;top:653;height:271;width:8359;" fillcolor="#F7F7F7" filled="t" stroked="f" coordorigin="1976,654" coordsize="8359,271" path="m10335,654l2396,654,1976,654,1976,924,2396,924,10335,924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4"/>
          <w:w w:val="105"/>
          <w:sz w:val="19"/>
        </w:rPr>
        <w:t xml:space="preserve">前端 </w:t>
      </w:r>
      <w:r>
        <w:rPr>
          <w:rFonts w:hint="eastAsia" w:ascii="Arial Unicode MS" w:eastAsia="Arial Unicode MS"/>
          <w:color w:val="333333"/>
          <w:w w:val="105"/>
          <w:sz w:val="19"/>
        </w:rPr>
        <w:t>index.jsp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 </w:t>
            </w: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"${pageContext.request.contextPath}/interceptor"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拦截器测试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</w:tbl>
    <w:p>
      <w:pPr>
        <w:pStyle w:val="9"/>
        <w:numPr>
          <w:ilvl w:val="2"/>
          <w:numId w:val="38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2292985</wp:posOffset>
            </wp:positionH>
            <wp:positionV relativeFrom="paragraph">
              <wp:posOffset>394335</wp:posOffset>
            </wp:positionV>
            <wp:extent cx="3267075" cy="1343025"/>
            <wp:effectExtent l="0" t="0" r="0" b="0"/>
            <wp:wrapTopAndBottom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1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19"/>
        </w:rPr>
        <w:t>启动</w:t>
      </w:r>
      <w:r>
        <w:rPr>
          <w:rFonts w:hint="eastAsia" w:ascii="Arial Unicode MS" w:eastAsia="Arial Unicode MS"/>
          <w:color w:val="333333"/>
          <w:w w:val="105"/>
          <w:sz w:val="19"/>
        </w:rPr>
        <w:t>tomcat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测试一下！</w:t>
      </w:r>
    </w:p>
    <w:p>
      <w:pPr>
        <w:pStyle w:val="5"/>
        <w:spacing w:before="3"/>
        <w:rPr>
          <w:sz w:val="29"/>
        </w:rPr>
      </w:pPr>
    </w:p>
    <w:p>
      <w:pPr>
        <w:pStyle w:val="3"/>
        <w:numPr>
          <w:ilvl w:val="1"/>
          <w:numId w:val="38"/>
        </w:numPr>
        <w:tabs>
          <w:tab w:val="left" w:pos="755"/>
        </w:tabs>
        <w:spacing w:before="0" w:after="0" w:line="240" w:lineRule="auto"/>
        <w:ind w:left="754" w:right="0" w:hanging="625"/>
        <w:jc w:val="left"/>
        <w:rPr>
          <w:rFonts w:ascii="Arial" w:eastAsia="Arial"/>
        </w:rPr>
      </w:pPr>
      <w:bookmarkStart w:id="100" w:name="10.3、验证用户是否登录 (认证用户)"/>
      <w:bookmarkEnd w:id="100"/>
      <w:bookmarkStart w:id="101" w:name="10.3、验证用户是否登录 (认证用户)"/>
      <w:bookmarkEnd w:id="101"/>
      <w:r>
        <w:rPr>
          <w:color w:val="333333"/>
          <w:spacing w:val="-2"/>
        </w:rPr>
        <w:t xml:space="preserve">、验证用户是否登录 </w:t>
      </w:r>
      <w:r>
        <w:rPr>
          <w:rFonts w:ascii="Arial" w:eastAsia="Arial"/>
          <w:color w:val="333333"/>
        </w:rPr>
        <w:t>(</w:t>
      </w:r>
      <w:r>
        <w:rPr>
          <w:color w:val="333333"/>
        </w:rPr>
        <w:t>认证用户</w:t>
      </w:r>
      <w:r>
        <w:rPr>
          <w:rFonts w:ascii="Arial" w:eastAsia="Arial"/>
          <w:color w:val="333333"/>
        </w:rPr>
        <w:t>)</w:t>
      </w:r>
    </w:p>
    <w:p>
      <w:pPr>
        <w:pStyle w:val="4"/>
        <w:spacing w:before="113"/>
      </w:pPr>
      <w:r>
        <w:rPr>
          <w:color w:val="333333"/>
          <w:w w:val="105"/>
        </w:rPr>
        <w:t>实现思路</w:t>
      </w:r>
    </w:p>
    <w:p>
      <w:pPr>
        <w:pStyle w:val="9"/>
        <w:numPr>
          <w:ilvl w:val="2"/>
          <w:numId w:val="38"/>
        </w:numPr>
        <w:tabs>
          <w:tab w:val="left" w:pos="581"/>
        </w:tabs>
        <w:spacing w:before="10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有一个登陆页面，需要写一个</w:t>
      </w:r>
      <w:r>
        <w:rPr>
          <w:rFonts w:hint="eastAsia" w:ascii="Arial Unicode MS" w:eastAsia="Arial Unicode MS"/>
          <w:color w:val="333333"/>
          <w:w w:val="105"/>
          <w:sz w:val="19"/>
        </w:rPr>
        <w:t>controller</w:t>
      </w:r>
      <w:r>
        <w:rPr>
          <w:color w:val="333333"/>
          <w:w w:val="105"/>
          <w:sz w:val="19"/>
        </w:rPr>
        <w:t>访问页面。</w:t>
      </w:r>
    </w:p>
    <w:p>
      <w:pPr>
        <w:pStyle w:val="9"/>
        <w:numPr>
          <w:ilvl w:val="2"/>
          <w:numId w:val="38"/>
        </w:numPr>
        <w:tabs>
          <w:tab w:val="left" w:pos="581"/>
        </w:tabs>
        <w:spacing w:before="10" w:after="0" w:line="204" w:lineRule="auto"/>
        <w:ind w:left="580" w:right="302" w:hanging="211"/>
        <w:jc w:val="left"/>
        <w:rPr>
          <w:rFonts w:hint="eastAsia" w:ascii="Arial Unicode MS" w:eastAsia="Arial Unicode MS"/>
          <w:sz w:val="16"/>
        </w:rPr>
      </w:pPr>
      <w:r>
        <w:rPr>
          <w:color w:val="333333"/>
          <w:sz w:val="19"/>
        </w:rPr>
        <w:t>登陆页面有一提交表单的动作。需要在</w:t>
      </w:r>
      <w:r>
        <w:rPr>
          <w:rFonts w:hint="eastAsia" w:ascii="Arial Unicode MS" w:eastAsia="Arial Unicode MS"/>
          <w:color w:val="333333"/>
          <w:sz w:val="19"/>
        </w:rPr>
        <w:t>controller</w:t>
      </w:r>
      <w:r>
        <w:rPr>
          <w:color w:val="333333"/>
          <w:spacing w:val="-1"/>
          <w:sz w:val="19"/>
        </w:rPr>
        <w:t xml:space="preserve">中处理。判断用户名密码是否正确。如果正确，   </w:t>
      </w:r>
      <w:r>
        <w:rPr>
          <w:color w:val="333333"/>
          <w:w w:val="105"/>
          <w:sz w:val="19"/>
        </w:rPr>
        <w:t>向</w:t>
      </w:r>
      <w:r>
        <w:rPr>
          <w:rFonts w:hint="eastAsia" w:ascii="Arial Unicode MS" w:eastAsia="Arial Unicode MS"/>
          <w:color w:val="333333"/>
          <w:w w:val="105"/>
          <w:sz w:val="19"/>
        </w:rPr>
        <w:t>session</w:t>
      </w:r>
      <w:r>
        <w:rPr>
          <w:color w:val="333333"/>
          <w:w w:val="105"/>
          <w:sz w:val="19"/>
        </w:rPr>
        <w:t>中写入用户信息。</w:t>
      </w:r>
      <w:r>
        <w:rPr>
          <w:rFonts w:hint="eastAsia" w:ascii="Arial Unicode MS" w:eastAsia="Arial Unicode MS"/>
          <w:color w:val="333333"/>
          <w:w w:val="105"/>
          <w:sz w:val="19"/>
        </w:rPr>
        <w:t>返回登陆成功</w:t>
      </w:r>
      <w:r>
        <w:rPr>
          <w:rFonts w:hint="eastAsia" w:ascii="Arial Unicode MS" w:eastAsia="Arial Unicode MS"/>
          <w:color w:val="333333"/>
          <w:w w:val="105"/>
          <w:sz w:val="16"/>
        </w:rPr>
        <w:t>。</w:t>
      </w:r>
    </w:p>
    <w:p>
      <w:pPr>
        <w:pStyle w:val="9"/>
        <w:numPr>
          <w:ilvl w:val="2"/>
          <w:numId w:val="38"/>
        </w:numPr>
        <w:tabs>
          <w:tab w:val="left" w:pos="581"/>
        </w:tabs>
        <w:spacing w:before="0" w:after="0" w:line="315" w:lineRule="exact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拦截用户请求，判断用户是否登陆。如果用户已经登陆。放行， 如果用户未登陆，跳转到登陆页面</w:t>
      </w:r>
    </w:p>
    <w:p>
      <w:pPr>
        <w:pStyle w:val="5"/>
        <w:spacing w:before="8"/>
        <w:rPr>
          <w:sz w:val="30"/>
        </w:rPr>
      </w:pPr>
    </w:p>
    <w:p>
      <w:pPr>
        <w:pStyle w:val="9"/>
        <w:numPr>
          <w:ilvl w:val="0"/>
          <w:numId w:val="39"/>
        </w:numPr>
        <w:tabs>
          <w:tab w:val="left" w:pos="581"/>
        </w:tabs>
        <w:spacing w:before="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shape id="_x0000_s1680" o:spid="_x0000_s1680" style="position:absolute;left:0pt;margin-left:98.4pt;margin-top:27.95pt;height:231.9pt;width:421.7pt;mso-position-horizontal-relative:page;z-index:-266580992;mso-width-relative:page;mso-height-relative:page;" fillcolor="#F7F7F7" filled="t" stroked="f" coordorigin="1968,559" coordsize="8434,4638" path="m10402,592l10401,587,10397,578,10395,574,10391,570,10388,567,10383,564,10379,562,10374,560,10370,559,2001,559,1979,570,1976,574,1973,578,1969,587,1968,592,1968,5164,1969,5169,1971,5173,1973,5178,1976,5182,1976,5189,1983,5189,1987,5192,1996,5196,2001,5196,2006,5197,10365,5197,10399,5173,10401,5169,10402,5164,10402,592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4"/>
          <w:w w:val="105"/>
          <w:sz w:val="19"/>
        </w:rPr>
        <w:t xml:space="preserve">编写一个登陆页面 </w:t>
      </w:r>
      <w:r>
        <w:rPr>
          <w:rFonts w:hint="eastAsia" w:ascii="Arial Unicode MS" w:eastAsia="Arial Unicode MS"/>
          <w:color w:val="333333"/>
          <w:w w:val="105"/>
          <w:sz w:val="19"/>
        </w:rPr>
        <w:t>login.jsp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Title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&lt;h1&gt;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登录页面</w:t>
            </w:r>
            <w:r>
              <w:rPr>
                <w:color w:val="117700"/>
                <w:w w:val="105"/>
                <w:sz w:val="17"/>
              </w:rPr>
              <w:t>&lt;/h1&gt;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&lt;form </w:t>
            </w:r>
            <w:r>
              <w:rPr>
                <w:color w:val="0000CC"/>
                <w:w w:val="105"/>
                <w:sz w:val="17"/>
              </w:rPr>
              <w:t>action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"${pageContext.request.contextPath}/user/login"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60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用户名：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"username"</w:t>
            </w:r>
            <w:r>
              <w:rPr>
                <w:color w:val="117700"/>
                <w:w w:val="105"/>
                <w:sz w:val="17"/>
              </w:rPr>
              <w:t>&gt; &lt;br&gt;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60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 xml:space="preserve">密码： </w:t>
            </w: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"password"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"pwd"</w:t>
            </w:r>
            <w:r>
              <w:rPr>
                <w:color w:val="117700"/>
                <w:w w:val="105"/>
                <w:sz w:val="17"/>
              </w:rPr>
              <w:t>&gt; &lt;br&gt;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"submit"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提交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&lt;/form&gt;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9"/>
        <w:numPr>
          <w:ilvl w:val="0"/>
          <w:numId w:val="39"/>
        </w:numPr>
        <w:tabs>
          <w:tab w:val="left" w:pos="581"/>
        </w:tabs>
        <w:spacing w:before="36" w:after="0" w:line="240" w:lineRule="auto"/>
        <w:ind w:left="580" w:right="0" w:hanging="211"/>
        <w:jc w:val="left"/>
        <w:rPr>
          <w:sz w:val="19"/>
        </w:rPr>
      </w:pPr>
      <w:r>
        <w:pict>
          <v:shape id="_x0000_s1681" o:spid="_x0000_s1681" style="position:absolute;left:0pt;margin-left:98.4pt;margin-top:29.7pt;height:556.05pt;width:421.7pt;mso-position-horizontal-relative:page;z-index:-266579968;mso-width-relative:page;mso-height-relative:page;" fillcolor="#F7F7F7" filled="t" stroked="f" coordorigin="1968,594" coordsize="8434,11121" path="m10402,627l10401,622,10397,613,10395,609,10391,605,10388,602,10383,599,10379,597,10374,595,10370,594,2001,594,1979,605,1976,609,1973,613,1969,622,1968,627,1968,11682,1969,11687,1973,11696,1976,11700,1976,11707,1983,11707,1987,11710,1991,11712,1996,11714,2001,11714,2006,11715,10365,11715,10402,11682,10402,627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10"/>
          <w:sz w:val="19"/>
        </w:rPr>
        <w:t>编写一个</w:t>
      </w:r>
      <w:r>
        <w:rPr>
          <w:rFonts w:hint="eastAsia" w:ascii="Arial Unicode MS" w:eastAsia="Arial Unicode MS"/>
          <w:color w:val="333333"/>
          <w:w w:val="110"/>
          <w:sz w:val="19"/>
        </w:rPr>
        <w:t>Controller</w:t>
      </w:r>
      <w:r>
        <w:rPr>
          <w:color w:val="333333"/>
          <w:w w:val="110"/>
          <w:sz w:val="19"/>
        </w:rPr>
        <w:t>处理请求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stereotype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RequestMapping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HttpSession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"/user"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跳转到登陆页面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"/jumplogin"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jumpLogin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"login"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跳转到成功页面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"/jumpSuccess"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jumpSuccess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"success"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登陆提交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"/login"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login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HttpSession session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username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71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String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pwd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向</w:t>
            </w:r>
            <w:r>
              <w:rPr>
                <w:color w:val="AA5400"/>
                <w:w w:val="105"/>
                <w:sz w:val="17"/>
              </w:rPr>
              <w:t>session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记录用户身份信息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接收前端</w:t>
            </w:r>
            <w:r>
              <w:rPr>
                <w:color w:val="AA1111"/>
                <w:w w:val="105"/>
                <w:sz w:val="17"/>
              </w:rPr>
              <w:t>==="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username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session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"user"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username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"success"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退出登陆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"logout"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logout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HttpSession session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>Exception</w:t>
            </w:r>
            <w:r>
              <w:rPr>
                <w:spacing w:val="-52"/>
                <w:w w:val="105"/>
                <w:sz w:val="17"/>
              </w:rPr>
              <w:t xml:space="preserve"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session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过期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session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invalidate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"login"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39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682" o:spid="_x0000_s1682" o:spt="203" style="position:absolute;left:0pt;margin-left:98.4pt;margin-top:37.45pt;height:163.95pt;width:421.7pt;mso-position-horizontal-relative:page;z-index:-266578944;mso-width-relative:page;mso-height-relative:page;" coordorigin="1968,749" coordsize="8434,3279">
            <o:lock v:ext="edit"/>
            <v:shape id="_x0000_s1683" o:spid="_x0000_s1683" style="position:absolute;left:1968;top:749;height:3279;width:8434;" fillcolor="#F7F7F7" filled="t" stroked="f" coordorigin="1968,749" coordsize="8434,3279" path="m10402,4028l1968,4028,1968,782,1979,760,1983,757,1987,754,1996,750,2001,749,10370,749,10374,750,10383,754,10388,757,10391,760,10395,764,10397,768,10399,772,10401,777,10402,782,10402,4028xe">
              <v:path arrowok="t"/>
              <v:fill on="t" focussize="0,0"/>
              <v:stroke on="f"/>
              <v:imagedata o:title=""/>
              <o:lock v:ext="edit"/>
            </v:shape>
            <v:shape id="_x0000_s1684" o:spid="_x0000_s1684" style="position:absolute;left:1975;top:786;height:3242;width:8359;" fillcolor="#F7F7F7" filled="t" stroked="f" coordorigin="1976,787" coordsize="8359,3242" path="m10335,787l2516,787,1976,787,1976,4028,2516,4028,10335,402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1"/>
          <w:w w:val="105"/>
          <w:sz w:val="19"/>
        </w:rPr>
        <w:t xml:space="preserve">编写一个登陆成功的页面 </w:t>
      </w:r>
      <w:r>
        <w:rPr>
          <w:rFonts w:hint="eastAsia" w:ascii="Arial Unicode MS" w:eastAsia="Arial Unicode MS"/>
          <w:color w:val="333333"/>
          <w:w w:val="105"/>
          <w:sz w:val="19"/>
        </w:rPr>
        <w:t>success.jsp</w:t>
      </w:r>
    </w:p>
    <w:p>
      <w:pPr>
        <w:pStyle w:val="5"/>
        <w:spacing w:before="15" w:after="1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&lt;%</w:t>
            </w:r>
            <w:r>
              <w:rPr>
                <w:color w:val="545454"/>
                <w:w w:val="105"/>
                <w:sz w:val="17"/>
              </w:rPr>
              <w:t xml:space="preserve">@ </w:t>
            </w:r>
            <w:r>
              <w:rPr>
                <w:w w:val="105"/>
                <w:sz w:val="17"/>
              </w:rPr>
              <w:t>page contentType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"text/html;charset=UTF-8" </w:t>
            </w:r>
            <w:r>
              <w:rPr>
                <w:w w:val="105"/>
                <w:sz w:val="17"/>
              </w:rPr>
              <w:t>language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"java" </w:t>
            </w:r>
            <w:r>
              <w:rPr>
                <w:color w:val="333333"/>
                <w:w w:val="105"/>
                <w:sz w:val="17"/>
              </w:rPr>
              <w:t>%&gt;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color w:val="333333"/>
                <w:w w:val="105"/>
                <w:sz w:val="17"/>
              </w:rPr>
              <w:t>Title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&lt;h1&gt;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登录成功页面</w:t>
            </w:r>
            <w:r>
              <w:rPr>
                <w:color w:val="117700"/>
                <w:w w:val="105"/>
                <w:sz w:val="17"/>
              </w:rPr>
              <w:t>&lt;/h1&gt;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&lt;hr&gt;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${user}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 </w:t>
            </w: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"${pageContext.request.contextPath}/user/logout"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注销</w:t>
            </w: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5"/>
        <w:spacing w:before="14"/>
        <w:rPr>
          <w:rFonts w:ascii="Arial Unicode MS"/>
          <w:sz w:val="7"/>
        </w:rPr>
      </w:pPr>
    </w:p>
    <w:p>
      <w:pPr>
        <w:pStyle w:val="9"/>
        <w:numPr>
          <w:ilvl w:val="0"/>
          <w:numId w:val="39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685" o:spid="_x0000_s1685" style="position:absolute;left:0pt;margin-left:98.4pt;margin-top:-34.8pt;height:27.4pt;width:421.7pt;mso-position-horizontal-relative:page;z-index:-266574848;mso-width-relative:page;mso-height-relative:page;" fillcolor="#F7F7F7" filled="t" stroked="f" coordorigin="1968,-697" coordsize="8434,548" path="m10402,-697l10335,-697,2516,-697,1976,-697,1968,-697,1968,-182,1969,-177,1973,-168,1976,-164,1976,-157,1983,-157,2006,-149,10365,-149,10370,-149,10374,-150,10379,-152,10383,-154,10402,-182,10402,-697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6"/>
          <w:w w:val="105"/>
          <w:sz w:val="19"/>
        </w:rPr>
        <w:t xml:space="preserve">在 </w:t>
      </w:r>
      <w:r>
        <w:rPr>
          <w:rFonts w:hint="eastAsia" w:ascii="Arial Unicode MS" w:eastAsia="Arial Unicode MS"/>
          <w:color w:val="333333"/>
          <w:w w:val="105"/>
          <w:sz w:val="19"/>
        </w:rPr>
        <w:t>index</w:t>
      </w:r>
      <w:r>
        <w:rPr>
          <w:rFonts w:hint="eastAsia" w:ascii="Arial Unicode MS" w:eastAsia="Arial Unicode MS"/>
          <w:color w:val="333333"/>
          <w:spacing w:val="-7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页面上测试跳转！启动</w:t>
      </w:r>
      <w:r>
        <w:rPr>
          <w:rFonts w:hint="eastAsia" w:ascii="Arial Unicode MS" w:eastAsia="Arial Unicode MS"/>
          <w:color w:val="333333"/>
          <w:spacing w:val="-3"/>
          <w:w w:val="105"/>
          <w:sz w:val="19"/>
        </w:rPr>
        <w:t>Tomcat</w:t>
      </w:r>
      <w:r>
        <w:rPr>
          <w:rFonts w:hint="eastAsia" w:ascii="Arial Unicode MS" w:eastAsia="Arial Unicode MS"/>
          <w:color w:val="333333"/>
          <w:spacing w:val="-7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测试，未登录也可以进入主页！</w:t>
      </w:r>
    </w:p>
    <w:p>
      <w:pPr>
        <w:pStyle w:val="5"/>
        <w:spacing w:before="10"/>
        <w:rPr>
          <w:sz w:val="8"/>
        </w:rPr>
      </w:pPr>
      <w:r>
        <w:pict>
          <v:group id="_x0000_s1686" o:spid="_x0000_s1686" o:spt="203" style="position:absolute;left:0pt;margin-left:98pt;margin-top:9.85pt;height:192.1pt;width:422.45pt;mso-position-horizontal-relative:page;mso-wrap-distance-bottom:0pt;mso-wrap-distance-top:0pt;z-index:-251285504;mso-width-relative:page;mso-height-relative:page;" coordorigin="1961,197" coordsize="8449,3842">
            <o:lock v:ext="edit"/>
            <v:shape id="_x0000_s1687" o:spid="_x0000_s1687" style="position:absolute;left:1968;top:204;height:3827;width:8434;" fillcolor="#F7F7F7" filled="t" stroked="f" coordorigin="1968,205" coordsize="8434,3827" path="m10365,4032l2006,4032,2001,4031,1996,4030,1991,4028,1987,4027,1968,3999,1968,237,2001,205,10370,205,10402,237,10402,3999,10379,4028,10374,4030,10370,4031,10365,4032xe">
              <v:path arrowok="t"/>
              <v:fill on="t" focussize="0,0"/>
              <v:stroke on="f"/>
              <v:imagedata o:title=""/>
              <o:lock v:ext="edit"/>
            </v:shape>
            <v:shape id="_x0000_s1688" o:spid="_x0000_s1688" style="position:absolute;left:1968;top:204;height:3827;width:8434;" filled="f" stroked="t" coordorigin="1968,205" coordsize="8434,3827" path="m1968,3994l1968,242,1968,237,1969,232,1971,228,1973,223,1976,219,1979,216,1983,212,1987,209,1991,208,1996,206,2001,205,2006,205,10365,205,10370,205,10374,206,10379,208,10383,209,10388,212,10391,216,10395,219,10402,242,10402,3994,10402,3999,10401,4004,10399,4008,10397,4013,10379,4028,10374,4030,10370,4031,10365,4032,2006,4032,2001,4031,1996,4030,1991,4028,1987,4027,1971,4008,1969,4004,1968,3999,1968,399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89" o:spid="_x0000_s1689" o:spt="1" style="position:absolute;left:2515;top:242;height:3782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90" o:spid="_x0000_s1690" o:spt="1" style="position:absolute;left:1975;top:242;height:378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91" o:spid="_x0000_s1691" o:spt="20" style="position:absolute;left:2508;top:242;height:378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92" o:spid="_x0000_s1692" o:spt="202" type="#_x0000_t202" style="position:absolute;left:2515;top:220;height:3797;width:786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&lt;%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 xml:space="preserve">@ </w:t>
                    </w:r>
                    <w:r>
                      <w:rPr>
                        <w:w w:val="105"/>
                        <w:sz w:val="17"/>
                      </w:rPr>
                      <w:t>page contentType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"text/html;charset=UTF-8" </w:t>
                    </w:r>
                    <w:r>
                      <w:rPr>
                        <w:w w:val="105"/>
                        <w:sz w:val="17"/>
                      </w:rPr>
                      <w:t>language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"java"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%&gt;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&lt;html&gt;</w:t>
                    </w:r>
                  </w:p>
                  <w:p>
                    <w:pPr>
                      <w:spacing w:before="100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&lt;head&gt;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&lt;title&gt;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$Title$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&lt;/title&gt;</w:t>
                    </w:r>
                  </w:p>
                  <w:p>
                    <w:pPr>
                      <w:spacing w:before="100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&lt;/head&gt;</w:t>
                    </w:r>
                  </w:p>
                  <w:p>
                    <w:pPr>
                      <w:spacing w:before="101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&lt;body&gt;</w:t>
                    </w:r>
                  </w:p>
                  <w:p>
                    <w:pPr>
                      <w:spacing w:before="64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&lt;h1&gt;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首页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&lt;/h1&gt;</w:t>
                    </w:r>
                  </w:p>
                  <w:p>
                    <w:pPr>
                      <w:spacing w:before="88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&lt;hr&gt;</w:t>
                    </w:r>
                  </w:p>
                  <w:p>
                    <w:pPr>
                      <w:spacing w:before="64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&lt;%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--</w:t>
                    </w:r>
                    <w:r>
                      <w:rPr>
                        <w:rFonts w:hint="eastAsia" w:ascii="新宋体" w:eastAsia="新宋体"/>
                        <w:w w:val="105"/>
                        <w:sz w:val="17"/>
                      </w:rPr>
                      <w:t>登录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--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%&gt;</w:t>
                    </w:r>
                  </w:p>
                  <w:p>
                    <w:pPr>
                      <w:spacing w:before="53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"${pageContext.request.contextPath}/user/jumplogin"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登录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  <w:p>
                    <w:pPr>
                      <w:spacing w:before="52"/>
                      <w:ind w:left="331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"${pageContext.request.contextPath}/user/jumpSuccess"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成功页面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  <w:p>
                    <w:pPr>
                      <w:spacing w:before="100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&lt;/body&gt;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&lt;/html&gt;</w:t>
                    </w:r>
                  </w:p>
                </w:txbxContent>
              </v:textbox>
            </v:shape>
            <v:shape id="_x0000_s1693" o:spid="_x0000_s1693" o:spt="202" type="#_x0000_t202" style="position:absolute;left:1987;top:220;height:3797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9"/>
        <w:numPr>
          <w:ilvl w:val="0"/>
          <w:numId w:val="39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group id="_x0000_s1694" o:spid="_x0000_s1694" o:spt="203" style="position:absolute;left:0pt;margin-left:98.4pt;margin-top:30.8pt;height:489.6pt;width:421.7pt;mso-position-horizontal-relative:page;z-index:-266573824;mso-width-relative:page;mso-height-relative:page;" coordorigin="1968,616" coordsize="8434,9792">
            <o:lock v:ext="edit"/>
            <v:shape id="_x0000_s1695" o:spid="_x0000_s1695" style="position:absolute;left:1968;top:616;height:9792;width:8434;" fillcolor="#F7F7F7" filled="t" stroked="f" coordorigin="1968,616" coordsize="8434,9792" path="m10402,10408l1968,10408,1968,649,1969,644,1973,635,1976,631,1979,627,1983,624,1987,621,1991,619,1996,617,2001,616,10370,616,10391,627,10395,631,10397,635,10401,644,10402,649,10402,10408xe">
              <v:path arrowok="t"/>
              <v:fill on="t" focussize="0,0"/>
              <v:stroke on="f"/>
              <v:imagedata o:title=""/>
              <o:lock v:ext="edit"/>
            </v:shape>
            <v:shape id="_x0000_s1696" o:spid="_x0000_s1696" style="position:absolute;left:1975;top:653;height:9755;width:8359;" fillcolor="#F7F7F7" filled="t" stroked="f" coordorigin="1976,654" coordsize="8359,9755" path="m10335,654l2516,654,1976,654,1976,10408,2516,10408,10335,10408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编写用户登录拦截器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interceptor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HandlerInterceptor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ServletException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HttpServletResponse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HttpSession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IOException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LoginInterceptor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HandlerInterceptor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boolean </w:t>
            </w:r>
            <w:r>
              <w:rPr>
                <w:w w:val="105"/>
                <w:sz w:val="17"/>
              </w:rPr>
              <w:t>preHandle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response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handler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>ServletException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如果是登陆页面则放行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356" w:right="53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 xml:space="preserve">"uri: 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getRequestURI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getRequestURI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contains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"login"</w:t>
            </w:r>
            <w:r>
              <w:rPr>
                <w:color w:val="333333"/>
                <w:w w:val="105"/>
                <w:sz w:val="17"/>
              </w:rPr>
              <w:t>))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HttpSession session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getSession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如果用户已登陆也放行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session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getAttribute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"user"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981A1A"/>
                <w:w w:val="105"/>
                <w:sz w:val="17"/>
              </w:rPr>
              <w:t xml:space="preserve">!=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用户没有登陆跳转到登陆页面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getRequestDispatcher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"/WEB-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INF/jsp/login.jsp"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forward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211199"/>
                <w:w w:val="105"/>
                <w:sz w:val="17"/>
              </w:rPr>
              <w:t>false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46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postHandle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 httpServletRequest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o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ModelAndView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modelAndView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afterCompletion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spacing w:val="-6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HttpServletResponse httpServletResponse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o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Exception e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7"/>
        <w:rPr>
          <w:sz w:val="7"/>
        </w:rPr>
      </w:pPr>
    </w:p>
    <w:p>
      <w:pPr>
        <w:pStyle w:val="9"/>
        <w:numPr>
          <w:ilvl w:val="0"/>
          <w:numId w:val="39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697" o:spid="_x0000_s1697" style="position:absolute;left:0pt;margin-left:98.4pt;margin-top:-169.85pt;height:162.5pt;width:421.7pt;mso-position-horizontal-relative:page;z-index:-266568704;mso-width-relative:page;mso-height-relative:page;" fillcolor="#F7F7F7" filled="t" stroked="f" coordorigin="1968,-3398" coordsize="8434,3250" path="m10402,-3398l10335,-3398,2516,-3398,1976,-3398,1968,-3398,1968,-182,1969,-177,1973,-168,1976,-164,1976,-156,1983,-156,1987,-154,1991,-152,1996,-150,2001,-149,2006,-149,10365,-149,10370,-149,10374,-150,10379,-152,10383,-154,10402,-182,10402,-3398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698" o:spid="_x0000_s1698" o:spt="203" style="position:absolute;left:0pt;margin-left:98.4pt;margin-top:30.8pt;height:110.35pt;width:421.7pt;mso-position-horizontal-relative:page;z-index:-266567680;mso-width-relative:page;mso-height-relative:page;" coordorigin="1968,616" coordsize="8434,2207">
            <o:lock v:ext="edit"/>
            <v:shape id="_x0000_s1699" o:spid="_x0000_s1699" style="position:absolute;left:1968;top:616;height:2207;width:8434;" fillcolor="#F7F7F7" filled="t" stroked="f" coordorigin="1968,616" coordsize="8434,2207" path="m10370,2822l2001,2822,1996,2822,1968,2790,1968,649,1969,644,1973,635,1976,631,1979,627,1983,624,1987,621,1991,619,1996,617,2001,616,10370,616,10391,627,10395,631,10397,635,10401,644,10402,649,10402,2790,10374,2822,10370,2822xe">
              <v:path arrowok="t"/>
              <v:fill on="t" focussize="0,0"/>
              <v:stroke on="f"/>
              <v:imagedata o:title=""/>
              <o:lock v:ext="edit"/>
            </v:shape>
            <v:shape id="_x0000_s1700" o:spid="_x0000_s1700" style="position:absolute;left:1975;top:653;height:2161;width:8359;" fillcolor="#F7F7F7" filled="t" stroked="f" coordorigin="1976,654" coordsize="8359,2161" path="m10335,654l2396,654,1976,654,1976,2815,2396,2815,10335,281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在</w:t>
      </w:r>
      <w:r>
        <w:rPr>
          <w:rFonts w:hint="eastAsia" w:ascii="Arial Unicode MS" w:eastAsia="Arial Unicode MS"/>
          <w:color w:val="333333"/>
          <w:w w:val="105"/>
          <w:sz w:val="19"/>
        </w:rPr>
        <w:t>Springmvc</w:t>
      </w:r>
      <w:r>
        <w:rPr>
          <w:color w:val="333333"/>
          <w:w w:val="105"/>
          <w:sz w:val="19"/>
        </w:rPr>
        <w:t>的配置文件中注册拦截器</w:t>
      </w:r>
    </w:p>
    <w:p>
      <w:pPr>
        <w:pStyle w:val="5"/>
        <w:spacing w:before="5"/>
        <w:rPr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2"/>
              <w:rPr>
                <w:rFonts w:ascii="微软雅黑"/>
                <w:sz w:val="20"/>
              </w:rPr>
            </w:pPr>
          </w:p>
          <w:p>
            <w:pPr>
              <w:pStyle w:val="10"/>
              <w:spacing w:before="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关于拦截器的配置</w:t>
            </w:r>
            <w:r>
              <w:rPr>
                <w:color w:val="AA5400"/>
                <w:w w:val="105"/>
                <w:sz w:val="17"/>
              </w:rPr>
              <w:t>--&gt;</w:t>
            </w:r>
          </w:p>
          <w:p>
            <w:pPr>
              <w:pStyle w:val="10"/>
              <w:spacing w:before="88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&lt;mvc:interceptors&gt;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&lt;mvc:interceptor&gt;</w:t>
            </w:r>
          </w:p>
          <w:p>
            <w:pPr>
              <w:pStyle w:val="10"/>
              <w:spacing w:before="100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&lt;mvc:mapping </w:t>
            </w:r>
            <w:r>
              <w:rPr>
                <w:color w:val="0000CC"/>
                <w:w w:val="105"/>
                <w:sz w:val="17"/>
              </w:rPr>
              <w:t>path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"/**"</w:t>
            </w:r>
            <w:r>
              <w:rPr>
                <w:color w:val="117700"/>
                <w:w w:val="105"/>
                <w:sz w:val="17"/>
              </w:rPr>
              <w:t>/&gt;</w:t>
            </w:r>
          </w:p>
          <w:p>
            <w:pPr>
              <w:pStyle w:val="10"/>
              <w:spacing w:before="100" w:line="381" w:lineRule="auto"/>
              <w:ind w:left="136" w:firstLine="84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"loginInterceptor" </w:t>
            </w: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"com.kuang.interceptor.LoginInterceptor"</w:t>
            </w:r>
            <w:r>
              <w:rPr>
                <w:color w:val="117700"/>
                <w:sz w:val="17"/>
              </w:rPr>
              <w:t>/&gt;</w:t>
            </w:r>
          </w:p>
          <w:p>
            <w:pPr>
              <w:pStyle w:val="10"/>
              <w:spacing w:before="0" w:line="170" w:lineRule="exact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&lt;/mvc:interceptor&gt;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&lt;/mvc:interceptors&gt;</w:t>
            </w:r>
          </w:p>
        </w:tc>
      </w:tr>
    </w:tbl>
    <w:p>
      <w:pPr>
        <w:pStyle w:val="9"/>
        <w:numPr>
          <w:ilvl w:val="0"/>
          <w:numId w:val="39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再次重启</w:t>
      </w:r>
      <w:r>
        <w:rPr>
          <w:rFonts w:hint="eastAsia" w:ascii="Arial Unicode MS" w:eastAsia="Arial Unicode MS"/>
          <w:color w:val="333333"/>
          <w:spacing w:val="-3"/>
          <w:w w:val="105"/>
          <w:sz w:val="19"/>
        </w:rPr>
        <w:t>Tomcat</w:t>
      </w:r>
      <w:r>
        <w:rPr>
          <w:color w:val="333333"/>
          <w:w w:val="105"/>
          <w:sz w:val="19"/>
        </w:rPr>
        <w:t>测试！</w:t>
      </w:r>
    </w:p>
    <w:p>
      <w:pPr>
        <w:pStyle w:val="4"/>
        <w:spacing w:before="97"/>
        <w:rPr>
          <w:rFonts w:ascii="Arial" w:eastAsia="Arial"/>
        </w:rPr>
      </w:pPr>
      <w:r>
        <w:rPr>
          <w:rFonts w:ascii="Arial" w:eastAsia="Arial"/>
          <w:color w:val="333333"/>
          <w:w w:val="105"/>
        </w:rPr>
        <w:t>OK</w:t>
      </w:r>
      <w:r>
        <w:rPr>
          <w:color w:val="333333"/>
          <w:w w:val="105"/>
        </w:rPr>
        <w:t>，测试登录拦截功能无误</w:t>
      </w:r>
      <w:r>
        <w:rPr>
          <w:rFonts w:ascii="Arial" w:eastAsia="Arial"/>
          <w:color w:val="333333"/>
          <w:w w:val="105"/>
        </w:rPr>
        <w:t>.</w:t>
      </w:r>
    </w:p>
    <w:p>
      <w:pPr>
        <w:pStyle w:val="5"/>
        <w:rPr>
          <w:rFonts w:ascii="Arial"/>
          <w:b/>
          <w:sz w:val="20"/>
        </w:rPr>
      </w:pPr>
    </w:p>
    <w:p>
      <w:pPr>
        <w:pStyle w:val="5"/>
        <w:spacing w:before="4"/>
        <w:rPr>
          <w:rFonts w:ascii="Arial"/>
          <w:b/>
          <w:sz w:val="24"/>
        </w:rPr>
      </w:pPr>
    </w:p>
    <w:p>
      <w:pPr>
        <w:spacing w:before="11"/>
        <w:ind w:left="130" w:right="0" w:firstLine="0"/>
        <w:jc w:val="left"/>
        <w:rPr>
          <w:rFonts w:hint="eastAsia" w:ascii="微软雅黑" w:eastAsia="微软雅黑"/>
          <w:b/>
          <w:sz w:val="36"/>
        </w:rPr>
      </w:pPr>
      <w:bookmarkStart w:id="102" w:name="11、文件上传和下载"/>
      <w:bookmarkEnd w:id="102"/>
      <w:r>
        <w:rPr>
          <w:rFonts w:ascii="Arial" w:eastAsia="Arial"/>
          <w:b/>
          <w:color w:val="333333"/>
          <w:sz w:val="36"/>
        </w:rPr>
        <w:t>11</w:t>
      </w:r>
      <w:r>
        <w:rPr>
          <w:rFonts w:hint="eastAsia" w:ascii="微软雅黑" w:eastAsia="微软雅黑"/>
          <w:b/>
          <w:color w:val="333333"/>
          <w:sz w:val="36"/>
        </w:rPr>
        <w:t>、文件上传和下载</w:t>
      </w:r>
    </w:p>
    <w:p>
      <w:pPr>
        <w:pStyle w:val="5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701" o:spid="_x0000_s1701" o:spt="203" style="height:0.75pt;width:445pt;" coordsize="8900,15">
            <o:lock v:ext="edit"/>
            <v:line id="_x0000_s1702" o:spid="_x0000_s1702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9"/>
        <w:numPr>
          <w:ilvl w:val="1"/>
          <w:numId w:val="40"/>
        </w:numPr>
        <w:tabs>
          <w:tab w:val="left" w:pos="755"/>
        </w:tabs>
        <w:spacing w:before="102" w:after="0" w:line="240" w:lineRule="auto"/>
        <w:ind w:left="754" w:right="0" w:hanging="625"/>
        <w:jc w:val="left"/>
        <w:rPr>
          <w:b/>
          <w:sz w:val="31"/>
        </w:rPr>
      </w:pPr>
      <w:bookmarkStart w:id="103" w:name="11.1、准备工作"/>
      <w:bookmarkEnd w:id="103"/>
      <w:bookmarkStart w:id="104" w:name="11.1、准备工作"/>
      <w:bookmarkEnd w:id="104"/>
      <w:r>
        <w:rPr>
          <w:b/>
          <w:color w:val="333333"/>
          <w:sz w:val="31"/>
        </w:rPr>
        <w:t>、准备工作</w:t>
      </w:r>
    </w:p>
    <w:p>
      <w:pPr>
        <w:pStyle w:val="5"/>
        <w:spacing w:before="150" w:line="204" w:lineRule="auto"/>
        <w:ind w:left="130" w:right="214" w:firstLine="202"/>
        <w:jc w:val="both"/>
      </w:pPr>
      <w:r>
        <w:rPr>
          <w:color w:val="333333"/>
        </w:rPr>
        <w:t xml:space="preserve">文件上传是项目开发中最常见的功能之一  </w:t>
      </w:r>
      <w:r>
        <w:rPr>
          <w:rFonts w:hint="eastAsia" w:ascii="Arial Unicode MS" w:eastAsia="Arial Unicode MS"/>
          <w:color w:val="333333"/>
        </w:rPr>
        <w:t>,springMVC</w:t>
      </w:r>
      <w:r>
        <w:rPr>
          <w:rFonts w:hint="eastAsia" w:ascii="Arial Unicode MS" w:eastAsia="Arial Unicode MS"/>
          <w:color w:val="333333"/>
          <w:spacing w:val="5"/>
        </w:rPr>
        <w:t xml:space="preserve">  </w:t>
      </w:r>
      <w:r>
        <w:rPr>
          <w:color w:val="333333"/>
        </w:rPr>
        <w:t>可以很好的支持文件上传，但是</w:t>
      </w:r>
      <w:r>
        <w:rPr>
          <w:rFonts w:hint="eastAsia" w:ascii="Arial Unicode MS" w:eastAsia="Arial Unicode MS"/>
          <w:color w:val="333333"/>
        </w:rPr>
        <w:t>SpringMVC</w:t>
      </w:r>
      <w:r>
        <w:rPr>
          <w:color w:val="333333"/>
        </w:rPr>
        <w:t>上下文中默认没有装配</w:t>
      </w:r>
      <w:r>
        <w:rPr>
          <w:rFonts w:hint="eastAsia" w:ascii="Arial Unicode MS" w:eastAsia="Arial Unicode MS"/>
          <w:color w:val="333333"/>
        </w:rPr>
        <w:t>MultipartResolver</w:t>
      </w:r>
      <w:r>
        <w:rPr>
          <w:color w:val="333333"/>
        </w:rPr>
        <w:t>，因此默认情况下其不能处理文件上传工作。如果想使用</w:t>
      </w:r>
      <w:r>
        <w:rPr>
          <w:rFonts w:hint="eastAsia" w:ascii="Arial Unicode MS" w:eastAsia="Arial Unicode MS"/>
          <w:color w:val="333333"/>
          <w:spacing w:val="-3"/>
        </w:rPr>
        <w:t xml:space="preserve">Spring    </w:t>
      </w:r>
      <w:r>
        <w:rPr>
          <w:color w:val="333333"/>
          <w:w w:val="105"/>
        </w:rPr>
        <w:t>的文件上传功能，则需要在上下文中配置</w:t>
      </w:r>
      <w:r>
        <w:rPr>
          <w:rFonts w:hint="eastAsia" w:ascii="Arial Unicode MS" w:eastAsia="Arial Unicode MS"/>
          <w:color w:val="333333"/>
          <w:w w:val="105"/>
        </w:rPr>
        <w:t>MultipartResolver</w:t>
      </w:r>
      <w:r>
        <w:rPr>
          <w:color w:val="333333"/>
          <w:w w:val="105"/>
        </w:rPr>
        <w:t>。</w:t>
      </w:r>
    </w:p>
    <w:p>
      <w:pPr>
        <w:pStyle w:val="5"/>
        <w:spacing w:before="147" w:line="204" w:lineRule="auto"/>
        <w:ind w:left="130" w:right="388" w:firstLine="202"/>
      </w:pPr>
      <w:r>
        <w:rPr>
          <w:color w:val="333333"/>
        </w:rPr>
        <w:t>前端表单要求：为了能上传文件，必须将表单的</w:t>
      </w:r>
      <w:r>
        <w:rPr>
          <w:rFonts w:hint="eastAsia" w:ascii="Arial Unicode MS" w:eastAsia="Arial Unicode MS"/>
          <w:color w:val="333333"/>
        </w:rPr>
        <w:t>method</w:t>
      </w:r>
      <w:r>
        <w:rPr>
          <w:color w:val="333333"/>
        </w:rPr>
        <w:t>设置为</w:t>
      </w:r>
      <w:r>
        <w:rPr>
          <w:rFonts w:hint="eastAsia" w:ascii="Arial Unicode MS" w:eastAsia="Arial Unicode MS"/>
          <w:color w:val="333333"/>
        </w:rPr>
        <w:t>POST</w:t>
      </w:r>
      <w:r>
        <w:rPr>
          <w:color w:val="333333"/>
        </w:rPr>
        <w:t>，并将</w:t>
      </w:r>
      <w:r>
        <w:rPr>
          <w:rFonts w:hint="eastAsia" w:ascii="Arial Unicode MS" w:eastAsia="Arial Unicode MS"/>
          <w:color w:val="333333"/>
        </w:rPr>
        <w:t>enctype</w:t>
      </w:r>
      <w:r>
        <w:rPr>
          <w:color w:val="333333"/>
        </w:rPr>
        <w:t>设置为</w:t>
      </w:r>
      <w:r>
        <w:rPr>
          <w:rFonts w:hint="eastAsia" w:ascii="Arial Unicode MS" w:eastAsia="Arial Unicode MS"/>
          <w:color w:val="333333"/>
        </w:rPr>
        <w:t>multipart/form-data</w:t>
      </w:r>
      <w:r>
        <w:rPr>
          <w:color w:val="333333"/>
          <w:spacing w:val="-1"/>
        </w:rPr>
        <w:t xml:space="preserve">。只有在这样的情况下，浏览器才会把用户选择的文件以二进制数据发送给服务       </w:t>
      </w:r>
      <w:r>
        <w:rPr>
          <w:color w:val="333333"/>
        </w:rPr>
        <w:t>器；</w:t>
      </w:r>
    </w:p>
    <w:p>
      <w:pPr>
        <w:pStyle w:val="4"/>
        <w:spacing w:before="128"/>
      </w:pPr>
      <w:r>
        <w:rPr>
          <w:color w:val="333333"/>
          <w:w w:val="105"/>
        </w:rPr>
        <w:t xml:space="preserve">对表单中的 </w:t>
      </w:r>
      <w:r>
        <w:rPr>
          <w:rFonts w:ascii="Arial" w:eastAsia="Arial"/>
          <w:color w:val="333333"/>
          <w:w w:val="105"/>
        </w:rPr>
        <w:t xml:space="preserve">enctype </w:t>
      </w:r>
      <w:r>
        <w:rPr>
          <w:color w:val="333333"/>
          <w:w w:val="105"/>
        </w:rPr>
        <w:t>属性做个详细的说明：</w:t>
      </w:r>
    </w:p>
    <w:p>
      <w:pPr>
        <w:pStyle w:val="5"/>
        <w:spacing w:before="137" w:line="204" w:lineRule="auto"/>
        <w:ind w:left="580" w:right="171"/>
      </w:pPr>
      <w:r>
        <w:pict>
          <v:shape id="_x0000_s1703" o:spid="_x0000_s1703" style="position:absolute;left:0pt;margin-left:86pt;margin-top:12.25pt;height:3.8pt;width:3.8pt;mso-position-horizontal-relative:page;z-index:252040192;mso-width-relative:page;mso-height-relative:page;" fillcolor="#333333" filled="t" stroked="f" coordorigin="1721,246" coordsize="76,76" path="m1763,321l1753,321,1748,320,1744,318,1739,316,1721,288,1721,278,1721,273,1725,264,1728,260,1732,257,1735,253,1739,250,1744,248,1748,247,1753,246,1763,246,1785,257,1788,260,1791,264,1795,273,1796,278,1796,288,1772,318,1768,320,1763,32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application/x-www=form-urlencoded</w:t>
      </w:r>
      <w:r>
        <w:rPr>
          <w:color w:val="333333"/>
          <w:w w:val="105"/>
        </w:rPr>
        <w:t xml:space="preserve">：默认方式，只处理表单域中的 </w:t>
      </w:r>
      <w:r>
        <w:rPr>
          <w:rFonts w:hint="eastAsia" w:ascii="Arial Unicode MS" w:eastAsia="Arial Unicode MS"/>
          <w:color w:val="333333"/>
          <w:w w:val="105"/>
        </w:rPr>
        <w:t xml:space="preserve">value </w:t>
      </w:r>
      <w:r>
        <w:rPr>
          <w:color w:val="333333"/>
          <w:w w:val="105"/>
        </w:rPr>
        <w:t xml:space="preserve">属性值，采用这种编码方式的表单会将表单域中的值处理成 </w:t>
      </w:r>
      <w:r>
        <w:rPr>
          <w:rFonts w:hint="eastAsia" w:ascii="Arial Unicode MS" w:eastAsia="Arial Unicode MS"/>
          <w:color w:val="333333"/>
          <w:w w:val="105"/>
        </w:rPr>
        <w:t xml:space="preserve">URL </w:t>
      </w:r>
      <w:r>
        <w:rPr>
          <w:color w:val="333333"/>
          <w:w w:val="105"/>
        </w:rPr>
        <w:t>编码方式。</w:t>
      </w:r>
    </w:p>
    <w:p>
      <w:pPr>
        <w:pStyle w:val="5"/>
        <w:spacing w:line="204" w:lineRule="auto"/>
        <w:ind w:left="580" w:right="328"/>
      </w:pPr>
      <w:r>
        <w:pict>
          <v:shape id="_x0000_s1704" o:spid="_x0000_s1704" style="position:absolute;left:0pt;margin-left:86pt;margin-top:5.4pt;height:3.8pt;width:3.8pt;mso-position-horizontal-relative:page;z-index:252041216;mso-width-relative:page;mso-height-relative:page;" fillcolor="#333333" filled="t" stroked="f" coordorigin="1721,109" coordsize="76,76" path="m1758,184l1721,151,1721,141,1721,136,1725,127,1728,123,1732,120,1735,116,1739,113,1748,110,1753,109,1763,109,1768,110,1777,113,1781,116,1785,120,1788,123,1791,127,1795,136,1796,141,1796,151,1763,184,1758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multipart/form-data</w:t>
      </w:r>
      <w:r>
        <w:rPr>
          <w:color w:val="333333"/>
          <w:w w:val="105"/>
        </w:rPr>
        <w:t>：这种编码方式会以二进制流的方式来处理表单数据，这种编码方式会把文件域指定文件的内容也封装到请求参数中，不会对字符编码。</w:t>
      </w:r>
    </w:p>
    <w:p>
      <w:pPr>
        <w:pStyle w:val="5"/>
        <w:spacing w:line="204" w:lineRule="auto"/>
        <w:ind w:left="580" w:right="298"/>
      </w:pPr>
      <w:r>
        <w:pict>
          <v:shape id="_x0000_s1705" o:spid="_x0000_s1705" style="position:absolute;left:0pt;margin-left:86pt;margin-top:5.4pt;height:3.8pt;width:3.8pt;mso-position-horizontal-relative:page;z-index:252042240;mso-width-relative:page;mso-height-relative:page;" fillcolor="#333333" filled="t" stroked="f" coordorigin="1721,109" coordsize="76,76" path="m1758,184l1721,151,1721,141,1753,109,1763,109,1796,141,1796,151,1758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text/plain</w:t>
      </w:r>
      <w:r>
        <w:rPr>
          <w:color w:val="333333"/>
        </w:rPr>
        <w:t xml:space="preserve">：除了把空格转换为  </w:t>
      </w:r>
      <w:r>
        <w:rPr>
          <w:rFonts w:hint="eastAsia" w:ascii="Arial Unicode MS" w:eastAsia="Arial Unicode MS"/>
          <w:color w:val="333333"/>
        </w:rPr>
        <w:t xml:space="preserve">"+"  </w:t>
      </w:r>
      <w:r>
        <w:rPr>
          <w:color w:val="333333"/>
        </w:rPr>
        <w:t>号外，其他字符都不做编码处理，这种方式适用直接通过表单</w:t>
      </w:r>
      <w:r>
        <w:rPr>
          <w:color w:val="333333"/>
          <w:w w:val="105"/>
        </w:rPr>
        <w:t>发送邮件。</w:t>
      </w:r>
    </w:p>
    <w:p>
      <w:pPr>
        <w:pStyle w:val="5"/>
        <w:spacing w:before="9"/>
        <w:rPr>
          <w:sz w:val="9"/>
        </w:rPr>
      </w:pPr>
      <w:r>
        <w:pict>
          <v:group id="_x0000_s1706" o:spid="_x0000_s1706" o:spt="203" style="position:absolute;left:0pt;margin-left:75.5pt;margin-top:10.7pt;height:57.05pt;width:445pt;mso-position-horizontal-relative:page;mso-wrap-distance-bottom:0pt;mso-wrap-distance-top:0pt;z-index:-251279360;mso-width-relative:page;mso-height-relative:page;" coordorigin="1510,215" coordsize="8900,1141">
            <o:lock v:ext="edit"/>
            <v:shape id="_x0000_s1707" o:spid="_x0000_s1707" style="position:absolute;left:1517;top:222;height:1126;width:8885;" fillcolor="#F7F7F7" filled="t" stroked="f" coordorigin="1518,222" coordsize="8885,1126" path="m10365,1348l1555,1348,1550,1347,1518,1315,1518,255,1550,222,10370,222,10402,255,10402,1315,10365,1348xe">
              <v:path arrowok="t"/>
              <v:fill on="t" focussize="0,0"/>
              <v:stroke on="f"/>
              <v:imagedata o:title=""/>
              <o:lock v:ext="edit"/>
            </v:shape>
            <v:shape id="_x0000_s1708" o:spid="_x0000_s1708" style="position:absolute;left:1517;top:222;height:1126;width:8885;" filled="f" stroked="t" coordorigin="1518,222" coordsize="8885,1126" path="m1518,1310l1518,260,1518,255,1519,250,1521,245,1523,240,1525,237,1529,233,1532,229,1536,227,1541,225,1546,223,1550,222,1555,222,10365,222,10370,222,10374,223,10379,225,10383,227,10388,229,10391,233,10395,237,10402,260,10402,1310,10402,1315,10401,1320,10399,1324,10397,1329,10365,1348,1555,1348,1521,1324,1519,1320,1518,1315,1518,1310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09" o:spid="_x0000_s1709" o:spt="1" style="position:absolute;left:1945;top:259;height:108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10" o:spid="_x0000_s1710" o:spt="1" style="position:absolute;left:1525;top:259;height:108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11" o:spid="_x0000_s1711" o:spt="20" style="position:absolute;left:1938;top:260;height:108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12" o:spid="_x0000_s1712" o:spt="202" type="#_x0000_t202" style="position:absolute;left:1945;top:237;height:109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&lt;form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action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enctype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"multipart/form-data"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method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"post"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"file"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"file"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"submit"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&lt;/form&gt;</w:t>
                    </w:r>
                  </w:p>
                </w:txbxContent>
              </v:textbox>
            </v:shape>
            <v:shape id="_x0000_s1713" o:spid="_x0000_s1713" o:spt="202" type="#_x0000_t202" style="position:absolute;left:1537;top:237;height:109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5"/>
        <w:spacing w:before="73" w:line="204" w:lineRule="auto"/>
        <w:ind w:left="130" w:right="229" w:firstLine="202"/>
        <w:jc w:val="both"/>
      </w:pPr>
      <w:r>
        <w:rPr>
          <w:color w:val="333333"/>
          <w:w w:val="105"/>
        </w:rPr>
        <w:t>一旦设置了</w:t>
      </w:r>
      <w:r>
        <w:rPr>
          <w:rFonts w:hint="eastAsia" w:ascii="Arial Unicode MS" w:eastAsia="Arial Unicode MS"/>
          <w:color w:val="333333"/>
          <w:w w:val="105"/>
        </w:rPr>
        <w:t>enctype</w:t>
      </w:r>
      <w:r>
        <w:rPr>
          <w:color w:val="333333"/>
          <w:w w:val="105"/>
        </w:rPr>
        <w:t>为</w:t>
      </w:r>
      <w:r>
        <w:rPr>
          <w:rFonts w:hint="eastAsia" w:ascii="Arial Unicode MS" w:eastAsia="Arial Unicode MS"/>
          <w:color w:val="333333"/>
          <w:w w:val="105"/>
        </w:rPr>
        <w:t>multipart/form-data</w:t>
      </w:r>
      <w:r>
        <w:rPr>
          <w:color w:val="333333"/>
          <w:w w:val="105"/>
        </w:rPr>
        <w:t>，浏览器即会采用二进制流的方式来处理表单数据，而对</w:t>
      </w:r>
      <w:r>
        <w:rPr>
          <w:color w:val="333333"/>
        </w:rPr>
        <w:t>于文件上传的处理则涉及在服务器端解析原始的</w:t>
      </w:r>
      <w:r>
        <w:rPr>
          <w:rFonts w:hint="eastAsia" w:ascii="Arial Unicode MS" w:eastAsia="Arial Unicode MS"/>
          <w:color w:val="333333"/>
        </w:rPr>
        <w:t>HTTP</w:t>
      </w:r>
      <w:r>
        <w:rPr>
          <w:color w:val="333333"/>
        </w:rPr>
        <w:t>响应。在</w:t>
      </w:r>
      <w:r>
        <w:rPr>
          <w:rFonts w:hint="eastAsia" w:ascii="Arial Unicode MS" w:eastAsia="Arial Unicode MS"/>
          <w:color w:val="333333"/>
        </w:rPr>
        <w:t>2003</w:t>
      </w:r>
      <w:r>
        <w:rPr>
          <w:color w:val="333333"/>
        </w:rPr>
        <w:t>年，</w:t>
      </w:r>
      <w:r>
        <w:rPr>
          <w:rFonts w:hint="eastAsia" w:ascii="Arial Unicode MS" w:eastAsia="Arial Unicode MS"/>
          <w:color w:val="333333"/>
        </w:rPr>
        <w:t>Apache</w:t>
      </w:r>
      <w:r>
        <w:rPr>
          <w:rFonts w:hint="eastAsia" w:ascii="Arial Unicode MS" w:eastAsia="Arial Unicode MS"/>
          <w:color w:val="333333"/>
          <w:spacing w:val="18"/>
        </w:rPr>
        <w:t xml:space="preserve"> </w:t>
      </w:r>
      <w:r>
        <w:rPr>
          <w:rFonts w:hint="eastAsia" w:ascii="Arial Unicode MS" w:eastAsia="Arial Unicode MS"/>
          <w:color w:val="333333"/>
        </w:rPr>
        <w:t>Software</w:t>
      </w:r>
      <w:r>
        <w:rPr>
          <w:rFonts w:hint="eastAsia" w:ascii="Arial Unicode MS" w:eastAsia="Arial Unicode MS"/>
          <w:color w:val="333333"/>
          <w:spacing w:val="9"/>
        </w:rPr>
        <w:t xml:space="preserve">  </w:t>
      </w:r>
      <w:r>
        <w:rPr>
          <w:rFonts w:hint="eastAsia" w:ascii="Arial Unicode MS" w:eastAsia="Arial Unicode MS"/>
          <w:color w:val="333333"/>
        </w:rPr>
        <w:t xml:space="preserve">Foundation </w:t>
      </w:r>
      <w:r>
        <w:rPr>
          <w:color w:val="333333"/>
          <w:w w:val="105"/>
        </w:rPr>
        <w:t>发布了开源的</w:t>
      </w:r>
      <w:r>
        <w:rPr>
          <w:rFonts w:hint="eastAsia" w:ascii="Arial Unicode MS" w:eastAsia="Arial Unicode MS"/>
          <w:color w:val="333333"/>
          <w:w w:val="105"/>
        </w:rPr>
        <w:t>Commons</w:t>
      </w:r>
      <w:r>
        <w:rPr>
          <w:rFonts w:hint="eastAsia" w:ascii="Arial Unicode MS" w:eastAsia="Arial Unicode MS"/>
          <w:color w:val="333333"/>
          <w:spacing w:val="-1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FileUpload</w:t>
      </w:r>
      <w:r>
        <w:rPr>
          <w:color w:val="333333"/>
          <w:w w:val="105"/>
        </w:rPr>
        <w:t>组件，其很快成为</w:t>
      </w:r>
      <w:r>
        <w:rPr>
          <w:rFonts w:hint="eastAsia" w:ascii="Arial Unicode MS" w:eastAsia="Arial Unicode MS"/>
          <w:color w:val="333333"/>
          <w:w w:val="105"/>
        </w:rPr>
        <w:t>Servlet/JSP</w:t>
      </w:r>
      <w:r>
        <w:rPr>
          <w:color w:val="333333"/>
          <w:w w:val="105"/>
        </w:rPr>
        <w:t>程序员上传文件的最佳选择。</w:t>
      </w:r>
    </w:p>
    <w:p>
      <w:pPr>
        <w:pStyle w:val="5"/>
        <w:spacing w:before="147" w:line="204" w:lineRule="auto"/>
        <w:ind w:left="580" w:right="1615"/>
      </w:pPr>
      <w:r>
        <w:pict>
          <v:shape id="_x0000_s1714" o:spid="_x0000_s1714" style="position:absolute;left:0pt;margin-left:86pt;margin-top:12.75pt;height:3.8pt;width:3.8pt;mso-position-horizontal-relative:page;z-index:252046336;mso-width-relative:page;mso-height-relative:page;" fillcolor="#333333" filled="t" stroked="f" coordorigin="1721,256" coordsize="76,76" path="m1758,331l1721,298,1721,288,1732,267,1735,263,1739,260,1748,257,1753,256,1763,256,1768,257,1777,260,1781,263,1785,267,1788,270,1791,274,1793,279,1795,283,1796,288,1796,298,1763,331,1758,33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715" o:spid="_x0000_s1715" style="position:absolute;left:0pt;margin-left:86pt;margin-top:27.75pt;height:3.8pt;width:3.8pt;mso-position-horizontal-relative:page;z-index:252047360;mso-width-relative:page;mso-height-relative:page;" fillcolor="#333333" filled="t" stroked="f" coordorigin="1721,556" coordsize="76,76" path="m1758,631l1721,598,1721,588,1721,583,1725,574,1728,570,1732,567,1735,563,1739,560,1744,558,1748,557,1753,556,1763,556,1785,567,1788,570,1791,574,1795,583,1796,588,1796,598,1763,631,1758,63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Servlet3.0</w:t>
      </w:r>
      <w:r>
        <w:rPr>
          <w:color w:val="333333"/>
        </w:rPr>
        <w:t>规范已经提供方法来处理文件上传，但这种上传需要在</w:t>
      </w:r>
      <w:r>
        <w:rPr>
          <w:rFonts w:hint="eastAsia" w:ascii="Arial Unicode MS" w:eastAsia="Arial Unicode MS"/>
          <w:color w:val="333333"/>
        </w:rPr>
        <w:t>Servlet</w:t>
      </w:r>
      <w:r>
        <w:rPr>
          <w:color w:val="333333"/>
          <w:spacing w:val="-5"/>
        </w:rPr>
        <w:t xml:space="preserve">中完成。  </w:t>
      </w:r>
      <w:r>
        <w:rPr>
          <w:color w:val="333333"/>
          <w:w w:val="105"/>
        </w:rPr>
        <w:t>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MVC</w:t>
      </w:r>
      <w:r>
        <w:rPr>
          <w:color w:val="333333"/>
          <w:w w:val="105"/>
        </w:rPr>
        <w:t>则提供了更简单的封装。</w:t>
      </w:r>
    </w:p>
    <w:p>
      <w:pPr>
        <w:pStyle w:val="5"/>
        <w:spacing w:line="204" w:lineRule="auto"/>
        <w:ind w:left="580" w:right="275"/>
      </w:pPr>
      <w:r>
        <w:pict>
          <v:shape id="_x0000_s1716" o:spid="_x0000_s1716" style="position:absolute;left:0pt;margin-left:86pt;margin-top:5.4pt;height:3.8pt;width:3.8pt;mso-position-horizontal-relative:page;z-index:252048384;mso-width-relative:page;mso-height-relative:page;" fillcolor="#333333" filled="t" stroked="f" coordorigin="1721,109" coordsize="76,76" path="m1758,184l1753,184,1748,183,1744,181,1739,179,1721,151,1721,141,1753,109,1763,109,1796,141,1796,151,1772,181,1768,183,1763,184,1758,18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717" o:spid="_x0000_s1717" style="position:absolute;left:0pt;margin-left:86pt;margin-top:20.4pt;height:3.8pt;width:3.8pt;mso-position-horizontal-relative:page;z-index:252049408;mso-width-relative:page;mso-height-relative:page;" fillcolor="#333333" filled="t" stroked="f" coordorigin="1721,409" coordsize="76,76" path="m1758,484l1721,451,1721,441,1753,409,1763,409,1796,441,1796,451,1758,4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Spring MVC</w:t>
      </w:r>
      <w:r>
        <w:rPr>
          <w:color w:val="333333"/>
        </w:rPr>
        <w:t>为文件上传提供了直接的支持，这种支持是用即插即用的</w:t>
      </w:r>
      <w:r>
        <w:rPr>
          <w:rFonts w:hint="eastAsia" w:ascii="Arial Unicode MS" w:eastAsia="Arial Unicode MS"/>
          <w:color w:val="333333"/>
        </w:rPr>
        <w:t>MultipartResolver</w:t>
      </w:r>
      <w:r>
        <w:rPr>
          <w:color w:val="333333"/>
        </w:rPr>
        <w:t>实现的。</w:t>
      </w:r>
      <w:r>
        <w:rPr>
          <w:rFonts w:hint="eastAsia" w:ascii="Arial Unicode MS" w:eastAsia="Arial Unicode MS"/>
          <w:color w:val="333333"/>
          <w:w w:val="105"/>
        </w:rPr>
        <w:t>Spring MVC</w:t>
      </w:r>
      <w:r>
        <w:rPr>
          <w:color w:val="333333"/>
          <w:w w:val="105"/>
        </w:rPr>
        <w:t>使用</w:t>
      </w:r>
      <w:r>
        <w:rPr>
          <w:rFonts w:hint="eastAsia" w:ascii="Arial Unicode MS" w:eastAsia="Arial Unicode MS"/>
          <w:color w:val="333333"/>
          <w:w w:val="105"/>
        </w:rPr>
        <w:t>Apache Commons FileUpload</w:t>
      </w:r>
      <w:r>
        <w:rPr>
          <w:color w:val="333333"/>
          <w:w w:val="105"/>
        </w:rPr>
        <w:t>技术实现了一个</w:t>
      </w:r>
      <w:r>
        <w:rPr>
          <w:rFonts w:hint="eastAsia" w:ascii="Arial Unicode MS" w:eastAsia="Arial Unicode MS"/>
          <w:color w:val="333333"/>
          <w:w w:val="105"/>
        </w:rPr>
        <w:t>MultipartResolver</w:t>
      </w:r>
      <w:r>
        <w:rPr>
          <w:color w:val="333333"/>
          <w:w w:val="105"/>
        </w:rPr>
        <w:t xml:space="preserve">实现类： </w:t>
      </w:r>
      <w:r>
        <w:rPr>
          <w:rFonts w:hint="eastAsia" w:ascii="Arial Unicode MS" w:eastAsia="Arial Unicode MS"/>
          <w:color w:val="333333"/>
          <w:w w:val="105"/>
        </w:rPr>
        <w:t>CommonsMultipartResolver</w:t>
      </w:r>
      <w:r>
        <w:rPr>
          <w:color w:val="333333"/>
          <w:w w:val="105"/>
        </w:rPr>
        <w:t>。因此，</w:t>
      </w:r>
      <w:r>
        <w:rPr>
          <w:rFonts w:hint="eastAsia" w:ascii="Arial Unicode MS" w:eastAsia="Arial Unicode MS"/>
          <w:color w:val="FF0000"/>
          <w:w w:val="105"/>
        </w:rPr>
        <w:t>SpringMVC</w:t>
      </w:r>
      <w:r>
        <w:rPr>
          <w:color w:val="FF0000"/>
          <w:w w:val="105"/>
        </w:rPr>
        <w:t>的文件上传还需要依赖</w:t>
      </w:r>
      <w:r>
        <w:rPr>
          <w:rFonts w:hint="eastAsia" w:ascii="Arial Unicode MS" w:eastAsia="Arial Unicode MS"/>
          <w:color w:val="FF0000"/>
          <w:w w:val="105"/>
        </w:rPr>
        <w:t>Apache Commons FileUpload</w:t>
      </w:r>
      <w:r>
        <w:rPr>
          <w:color w:val="FF0000"/>
          <w:w w:val="105"/>
        </w:rPr>
        <w:t>的组件</w:t>
      </w:r>
      <w:r>
        <w:rPr>
          <w:color w:val="333333"/>
          <w:w w:val="105"/>
        </w:rPr>
        <w:t>。</w:t>
      </w:r>
    </w:p>
    <w:p>
      <w:pPr>
        <w:pStyle w:val="5"/>
        <w:spacing w:before="10"/>
        <w:rPr>
          <w:sz w:val="30"/>
        </w:rPr>
      </w:pPr>
    </w:p>
    <w:p>
      <w:pPr>
        <w:pStyle w:val="3"/>
        <w:numPr>
          <w:ilvl w:val="1"/>
          <w:numId w:val="40"/>
        </w:numPr>
        <w:tabs>
          <w:tab w:val="left" w:pos="755"/>
        </w:tabs>
        <w:spacing w:before="0" w:after="0" w:line="240" w:lineRule="auto"/>
        <w:ind w:left="754" w:right="0" w:hanging="625"/>
        <w:jc w:val="left"/>
      </w:pPr>
      <w:bookmarkStart w:id="105" w:name="11.2、文件上传"/>
      <w:bookmarkEnd w:id="105"/>
      <w:bookmarkStart w:id="106" w:name="11.2、文件上传"/>
      <w:bookmarkEnd w:id="106"/>
      <w:r>
        <w:rPr>
          <w:color w:val="333333"/>
        </w:rPr>
        <w:t>、文件上传</w:t>
      </w:r>
    </w:p>
    <w:p>
      <w:pPr>
        <w:pStyle w:val="9"/>
        <w:numPr>
          <w:ilvl w:val="2"/>
          <w:numId w:val="40"/>
        </w:numPr>
        <w:tabs>
          <w:tab w:val="left" w:pos="581"/>
        </w:tabs>
        <w:spacing w:before="149" w:after="0" w:line="204" w:lineRule="auto"/>
        <w:ind w:left="580" w:right="265" w:hanging="211"/>
        <w:jc w:val="left"/>
        <w:rPr>
          <w:sz w:val="19"/>
        </w:rPr>
      </w:pPr>
      <w:r>
        <w:rPr>
          <w:color w:val="333333"/>
          <w:w w:val="105"/>
          <w:sz w:val="19"/>
        </w:rPr>
        <w:t>导入文件上传的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jar</w:t>
      </w:r>
      <w:r>
        <w:rPr>
          <w:color w:val="333333"/>
          <w:w w:val="105"/>
          <w:sz w:val="19"/>
        </w:rPr>
        <w:t>包，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commons-ﬁleupload</w:t>
      </w:r>
      <w:r>
        <w:rPr>
          <w:rFonts w:hint="eastAsia" w:ascii="Arial Unicode MS" w:hAnsi="Arial Unicode MS" w:eastAsia="Arial Unicode MS"/>
          <w:color w:val="333333"/>
          <w:spacing w:val="6"/>
          <w:w w:val="105"/>
          <w:sz w:val="19"/>
        </w:rPr>
        <w:t xml:space="preserve"> </w:t>
      </w:r>
      <w:r>
        <w:rPr>
          <w:color w:val="333333"/>
          <w:spacing w:val="1"/>
          <w:w w:val="105"/>
          <w:sz w:val="19"/>
        </w:rPr>
        <w:t xml:space="preserve">， 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Maven</w:t>
      </w:r>
      <w:r>
        <w:rPr>
          <w:color w:val="333333"/>
          <w:w w:val="105"/>
          <w:sz w:val="19"/>
        </w:rPr>
        <w:t xml:space="preserve">会自动帮我们导入他的依赖包 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 xml:space="preserve">commons- </w:t>
      </w:r>
      <w:r>
        <w:rPr>
          <w:rFonts w:hint="eastAsia" w:ascii="Arial Unicode MS" w:hAnsi="Arial Unicode MS" w:eastAsia="Arial Unicode MS"/>
          <w:color w:val="333333"/>
          <w:w w:val="110"/>
          <w:sz w:val="19"/>
        </w:rPr>
        <w:t>io</w:t>
      </w:r>
      <w:r>
        <w:rPr>
          <w:color w:val="333333"/>
          <w:w w:val="110"/>
          <w:sz w:val="19"/>
        </w:rPr>
        <w:t>包；</w:t>
      </w:r>
    </w:p>
    <w:p>
      <w:pPr>
        <w:pStyle w:val="5"/>
        <w:spacing w:before="6"/>
        <w:rPr>
          <w:sz w:val="9"/>
        </w:rPr>
      </w:pPr>
      <w:r>
        <w:pict>
          <v:group id="_x0000_s1718" o:spid="_x0000_s1718" o:spt="203" style="position:absolute;left:0pt;margin-left:98pt;margin-top:10.6pt;height:165.1pt;width:422.45pt;mso-position-horizontal-relative:page;mso-wrap-distance-bottom:0pt;mso-wrap-distance-top:0pt;z-index:-251271168;mso-width-relative:page;mso-height-relative:page;" coordorigin="1961,212" coordsize="8449,3302">
            <o:lock v:ext="edit"/>
            <v:shape id="_x0000_s1719" o:spid="_x0000_s1719" style="position:absolute;left:1968;top:219;height:3287;width:8434;" fillcolor="#F7F7F7" filled="t" stroked="f" coordorigin="1968,220" coordsize="8434,3287" path="m10365,3506l2006,3506,2001,3506,1971,3483,1969,3478,1968,3473,1968,252,1969,247,1973,238,1976,234,1979,231,1983,227,1987,224,1996,221,2001,220,10370,220,10374,221,10383,224,10388,227,10391,231,10395,234,10397,238,10401,247,10402,252,10402,3473,10401,3478,10399,3483,10397,3488,10370,3506,10365,3506xe">
              <v:path arrowok="t"/>
              <v:fill on="t" focussize="0,0"/>
              <v:stroke on="f"/>
              <v:imagedata o:title=""/>
              <o:lock v:ext="edit"/>
            </v:shape>
            <v:shape id="_x0000_s1720" o:spid="_x0000_s1720" style="position:absolute;left:1968;top:219;height:3287;width:8434;" filled="f" stroked="t" coordorigin="1968,220" coordsize="8434,3287" path="m1968,3469l1968,257,1968,252,1969,247,1971,243,1973,238,1976,234,1979,231,1983,227,1987,224,1991,222,1996,221,2001,220,2006,220,10365,220,10370,220,10374,221,10379,222,10383,224,10388,227,10391,231,10395,234,10402,257,10402,3469,10402,3473,10401,3478,10399,3483,10397,3488,10365,3506,2006,3506,1971,3483,1969,3478,1968,3473,1968,3469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21" o:spid="_x0000_s1721" o:spt="1" style="position:absolute;left:2515;top:257;height:3242;width:781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22" o:spid="_x0000_s1722" o:spt="1" style="position:absolute;left:1975;top:257;height:324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23" o:spid="_x0000_s1723" o:spt="20" style="position:absolute;left:2508;top:257;height:324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24" o:spid="_x0000_s1724" o:spt="202" type="#_x0000_t202" style="position:absolute;left:2515;top:234;height:3256;width:786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文件上传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commons-fileupload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commons-fileupload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1.3.3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64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&lt;!--servlet-api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导入高版本的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javax.servlet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javax.servlet-api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4.0.1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725" o:spid="_x0000_s1725" o:spt="202" type="#_x0000_t202" style="position:absolute;left:1987;top:234;height:3256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9"/>
        <w:numPr>
          <w:ilvl w:val="2"/>
          <w:numId w:val="40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配置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w w:val="105"/>
          <w:sz w:val="19"/>
        </w:rPr>
        <w:t>：</w:t>
      </w:r>
      <w:r>
        <w:rPr>
          <w:rFonts w:hint="eastAsia" w:ascii="Arial Unicode MS" w:eastAsia="Arial Unicode MS"/>
          <w:color w:val="333333"/>
          <w:w w:val="105"/>
          <w:sz w:val="19"/>
        </w:rPr>
        <w:t>multipartResolver</w:t>
      </w:r>
    </w:p>
    <w:p>
      <w:pPr>
        <w:pStyle w:val="4"/>
        <w:spacing w:before="72" w:line="206" w:lineRule="auto"/>
        <w:ind w:left="580" w:right="201"/>
        <w:rPr>
          <w:b w:val="0"/>
        </w:rPr>
      </w:pPr>
      <w:r>
        <w:pict>
          <v:group id="_x0000_s1726" o:spid="_x0000_s1726" o:spt="203" style="position:absolute;left:0pt;margin-left:98.4pt;margin-top:44.75pt;height:150.85pt;width:421.7pt;mso-position-horizontal-relative:page;z-index:-266556416;mso-width-relative:page;mso-height-relative:page;" coordorigin="1968,895" coordsize="8434,3017">
            <o:lock v:ext="edit"/>
            <v:shape id="_x0000_s1727" o:spid="_x0000_s1727" style="position:absolute;left:1968;top:895;height:3017;width:8434;" fillcolor="#F7F7F7" filled="t" stroked="f" coordorigin="1968,895" coordsize="8434,3017" path="m10365,3912l2006,3912,2001,3912,1968,3879,1968,928,2001,895,10370,895,10402,928,10402,3879,10365,3912xe">
              <v:path arrowok="t"/>
              <v:fill on="t" focussize="0,0"/>
              <v:stroke on="f"/>
              <v:imagedata o:title=""/>
              <o:lock v:ext="edit"/>
            </v:shape>
            <v:shape id="_x0000_s1728" o:spid="_x0000_s1728" style="position:absolute;left:1975;top:933;height:2972;width:8359;" fillcolor="#F7F7F7" filled="t" stroked="f" coordorigin="1976,933" coordsize="8359,2972" path="m10335,933l2396,933,1976,933,1976,3904,2396,3904,10335,3904,10335,93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b w:val="0"/>
          <w:color w:val="333333"/>
          <w:w w:val="105"/>
        </w:rPr>
        <w:t>【</w:t>
      </w:r>
      <w:r>
        <w:rPr>
          <w:color w:val="333333"/>
          <w:w w:val="105"/>
        </w:rPr>
        <w:t>注意！！！这个</w:t>
      </w:r>
      <w:r>
        <w:rPr>
          <w:rFonts w:ascii="Arial" w:eastAsia="Arial"/>
          <w:color w:val="333333"/>
          <w:w w:val="105"/>
        </w:rPr>
        <w:t>bena</w:t>
      </w:r>
      <w:r>
        <w:rPr>
          <w:color w:val="333333"/>
          <w:w w:val="105"/>
        </w:rPr>
        <w:t>的</w:t>
      </w:r>
      <w:r>
        <w:rPr>
          <w:rFonts w:ascii="Arial" w:eastAsia="Arial"/>
          <w:color w:val="333333"/>
          <w:w w:val="105"/>
        </w:rPr>
        <w:t>id</w:t>
      </w:r>
      <w:r>
        <w:rPr>
          <w:color w:val="333333"/>
          <w:w w:val="105"/>
        </w:rPr>
        <w:t>必须为：</w:t>
      </w:r>
      <w:r>
        <w:rPr>
          <w:rFonts w:ascii="Arial" w:eastAsia="Arial"/>
          <w:color w:val="333333"/>
          <w:w w:val="105"/>
        </w:rPr>
        <w:t xml:space="preserve">multipartResolver </w:t>
      </w:r>
      <w:r>
        <w:rPr>
          <w:color w:val="333333"/>
          <w:w w:val="105"/>
        </w:rPr>
        <w:t>， 否则上传文件会报</w:t>
      </w:r>
      <w:r>
        <w:rPr>
          <w:rFonts w:ascii="Arial" w:eastAsia="Arial"/>
          <w:color w:val="333333"/>
          <w:w w:val="105"/>
        </w:rPr>
        <w:t>400</w:t>
      </w:r>
      <w:r>
        <w:rPr>
          <w:color w:val="333333"/>
          <w:w w:val="105"/>
        </w:rPr>
        <w:t>的错误！在这里栽过坑</w:t>
      </w:r>
      <w:r>
        <w:rPr>
          <w:rFonts w:ascii="Arial" w:eastAsia="Arial"/>
          <w:color w:val="333333"/>
          <w:w w:val="105"/>
        </w:rPr>
        <w:t>,</w:t>
      </w:r>
      <w:r>
        <w:rPr>
          <w:color w:val="333333"/>
          <w:w w:val="105"/>
        </w:rPr>
        <w:t>教训！</w:t>
      </w:r>
      <w:r>
        <w:rPr>
          <w:b w:val="0"/>
          <w:color w:val="333333"/>
          <w:w w:val="105"/>
        </w:rPr>
        <w:t>】</w:t>
      </w:r>
    </w:p>
    <w:p>
      <w:pPr>
        <w:pStyle w:val="5"/>
        <w:spacing w:before="2" w:after="1"/>
        <w:rPr>
          <w:sz w:val="11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1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0"/>
              <w:spacing w:before="13"/>
              <w:rPr>
                <w:rFonts w:ascii="微软雅黑"/>
                <w:sz w:val="16"/>
              </w:rPr>
            </w:pPr>
          </w:p>
          <w:p>
            <w:pPr>
              <w:pStyle w:val="10"/>
              <w:spacing w:before="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2"/>
              <w:rPr>
                <w:rFonts w:ascii="微软雅黑"/>
                <w:sz w:val="20"/>
              </w:rPr>
            </w:pPr>
          </w:p>
          <w:p>
            <w:pPr>
              <w:pStyle w:val="10"/>
              <w:spacing w:before="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文件上传配置</w:t>
            </w:r>
            <w:r>
              <w:rPr>
                <w:color w:val="AA5400"/>
                <w:w w:val="105"/>
                <w:sz w:val="17"/>
              </w:rPr>
              <w:t>--&gt;</w:t>
            </w:r>
          </w:p>
          <w:p>
            <w:pPr>
              <w:pStyle w:val="10"/>
              <w:spacing w:before="88" w:line="381" w:lineRule="auto"/>
              <w:ind w:left="242" w:hanging="1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"multipartResolver" </w:t>
            </w: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"org.springframework.web.multipart.commons.CommonsMultipartResolve</w:t>
            </w:r>
          </w:p>
          <w:p>
            <w:pPr>
              <w:pStyle w:val="10"/>
              <w:spacing w:before="0" w:line="170" w:lineRule="exact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r"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64" w:line="297" w:lineRule="auto"/>
              <w:ind w:left="136" w:right="211" w:firstLine="423"/>
              <w:rPr>
                <w:sz w:val="17"/>
              </w:rPr>
            </w:pPr>
            <w:r>
              <w:rPr>
                <w:color w:val="AA5400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sz w:val="17"/>
              </w:rPr>
              <w:t>请求的编码格式，必须和</w:t>
            </w:r>
            <w:r>
              <w:rPr>
                <w:color w:val="AA5400"/>
                <w:sz w:val="17"/>
              </w:rPr>
              <w:t>jSP</w:t>
            </w:r>
            <w:r>
              <w:rPr>
                <w:rFonts w:hint="eastAsia" w:ascii="新宋体" w:eastAsia="新宋体"/>
                <w:color w:val="AA5400"/>
                <w:sz w:val="17"/>
              </w:rPr>
              <w:t>的</w:t>
            </w:r>
            <w:r>
              <w:rPr>
                <w:color w:val="AA5400"/>
                <w:sz w:val="17"/>
              </w:rPr>
              <w:t>pageEncoding</w:t>
            </w:r>
            <w:r>
              <w:rPr>
                <w:rFonts w:hint="eastAsia" w:ascii="新宋体" w:eastAsia="新宋体"/>
                <w:color w:val="AA5400"/>
                <w:sz w:val="17"/>
              </w:rPr>
              <w:t xml:space="preserve">属性一致，以便正确读取表单的内容，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默认为</w:t>
            </w:r>
            <w:r>
              <w:rPr>
                <w:color w:val="AA5400"/>
                <w:w w:val="105"/>
                <w:sz w:val="17"/>
              </w:rPr>
              <w:t>ISO-8859-1 --&gt;</w:t>
            </w:r>
          </w:p>
          <w:p>
            <w:pPr>
              <w:pStyle w:val="10"/>
              <w:spacing w:before="36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"defaultEncoding"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117700"/>
                <w:w w:val="105"/>
                <w:sz w:val="17"/>
              </w:rPr>
              <w:t>/&gt;</w:t>
            </w:r>
          </w:p>
          <w:p>
            <w:pPr>
              <w:pStyle w:val="10"/>
              <w:spacing w:before="64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&lt;!--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上传文件大小上限，单位为字节（</w:t>
            </w:r>
            <w:r>
              <w:rPr>
                <w:color w:val="AA5400"/>
                <w:w w:val="105"/>
                <w:sz w:val="17"/>
              </w:rPr>
              <w:t>10485760=10M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） </w:t>
            </w:r>
            <w:r>
              <w:rPr>
                <w:color w:val="AA5400"/>
                <w:w w:val="105"/>
                <w:sz w:val="17"/>
              </w:rPr>
              <w:t>--&gt;</w:t>
            </w:r>
          </w:p>
          <w:p>
            <w:pPr>
              <w:pStyle w:val="10"/>
              <w:spacing w:before="89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"maxUploadSize"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"10485760"</w:t>
            </w:r>
            <w:r>
              <w:rPr>
                <w:color w:val="117700"/>
                <w:w w:val="105"/>
                <w:sz w:val="17"/>
              </w:rPr>
              <w:t>/&gt;</w:t>
            </w:r>
          </w:p>
          <w:p>
            <w:pPr>
              <w:pStyle w:val="10"/>
              <w:spacing w:before="100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"maxInMemorySize"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"40960"</w:t>
            </w:r>
            <w:r>
              <w:rPr>
                <w:color w:val="117700"/>
                <w:w w:val="105"/>
                <w:sz w:val="17"/>
              </w:rPr>
              <w:t>/&gt;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</w:tbl>
    <w:p>
      <w:pPr>
        <w:pStyle w:val="5"/>
        <w:spacing w:before="191"/>
        <w:ind w:left="580"/>
      </w:pPr>
      <w:r>
        <w:rPr>
          <w:rFonts w:hint="eastAsia" w:ascii="Arial Unicode MS" w:eastAsia="Arial Unicode MS"/>
          <w:color w:val="333333"/>
          <w:w w:val="105"/>
        </w:rPr>
        <w:t xml:space="preserve">CommonsMultipartFile </w:t>
      </w:r>
      <w:r>
        <w:rPr>
          <w:color w:val="333333"/>
          <w:w w:val="105"/>
        </w:rPr>
        <w:t>的 常用方法：</w:t>
      </w:r>
    </w:p>
    <w:p>
      <w:pPr>
        <w:pStyle w:val="4"/>
        <w:spacing w:before="87" w:line="206" w:lineRule="auto"/>
        <w:ind w:left="1030" w:right="3450"/>
      </w:pPr>
      <w:r>
        <w:pict>
          <v:shape id="_x0000_s1729" o:spid="_x0000_s1729" style="position:absolute;left:0pt;margin-left:108.5pt;margin-top:9.85pt;height:3.8pt;width:3.8pt;mso-position-horizontal-relative:page;z-index:252051456;mso-width-relative:page;mso-height-relative:page;" filled="f" stroked="t" coordorigin="2171,198" coordsize="76,76" path="m2246,235l2246,240,2245,245,2243,249,2241,254,2213,273,2208,273,2203,273,2198,272,2194,270,2189,268,2174,249,2172,245,2171,240,2171,235,2171,230,2182,209,2185,205,2189,202,2194,200,2198,199,2203,198,2208,198,2213,198,2218,199,2223,200,2227,202,2231,205,2235,209,2238,212,2241,216,2243,221,2245,225,2246,230,2246,235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pict>
          <v:shape id="_x0000_s1730" o:spid="_x0000_s1730" style="position:absolute;left:0pt;margin-left:108.5pt;margin-top:24.85pt;height:3.8pt;width:3.8pt;mso-position-horizontal-relative:page;z-index:252052480;mso-width-relative:page;mso-height-relative:page;" filled="f" stroked="t" coordorigin="2171,498" coordsize="76,76" path="m2246,535l2246,540,2245,545,2243,550,2241,554,2208,573,2203,573,2198,572,2194,570,2189,568,2174,550,2172,545,2171,540,2171,535,2171,530,2172,525,2174,521,2175,516,2178,512,2182,509,2185,505,2189,502,2194,501,2198,499,2203,498,2208,498,2213,498,2218,499,2223,501,2227,502,2231,505,2235,509,2238,512,2241,516,2243,521,2245,525,2246,530,2246,535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ascii="Arial" w:eastAsia="Arial"/>
          <w:color w:val="333333"/>
          <w:w w:val="105"/>
        </w:rPr>
        <w:t>String getOriginalFilename()</w:t>
      </w:r>
      <w:r>
        <w:rPr>
          <w:color w:val="333333"/>
          <w:w w:val="105"/>
        </w:rPr>
        <w:t>：获取上传文件的原名</w:t>
      </w:r>
      <w:r>
        <w:rPr>
          <w:rFonts w:ascii="Arial" w:eastAsia="Arial"/>
          <w:color w:val="333333"/>
          <w:w w:val="105"/>
        </w:rPr>
        <w:t>InputStream getInputStream()</w:t>
      </w:r>
      <w:r>
        <w:rPr>
          <w:color w:val="333333"/>
          <w:w w:val="105"/>
        </w:rPr>
        <w:t>：获取文件流</w:t>
      </w:r>
    </w:p>
    <w:p>
      <w:pPr>
        <w:spacing w:before="0" w:line="313" w:lineRule="exact"/>
        <w:ind w:left="1030" w:right="0" w:firstLine="0"/>
        <w:jc w:val="left"/>
        <w:rPr>
          <w:rFonts w:hint="eastAsia" w:ascii="微软雅黑" w:eastAsia="微软雅黑"/>
          <w:b/>
          <w:sz w:val="19"/>
        </w:rPr>
      </w:pPr>
      <w:r>
        <w:pict>
          <v:shape id="_x0000_s1731" o:spid="_x0000_s1731" style="position:absolute;left:0pt;margin-left:108.5pt;margin-top:5.4pt;height:3.8pt;width:3.8pt;mso-position-horizontal-relative:page;z-index:252053504;mso-width-relative:page;mso-height-relative:page;" filled="f" stroked="t" coordorigin="2171,109" coordsize="76,76" path="m2246,146l2246,151,2245,156,2243,160,2241,165,2223,181,2218,183,2213,183,2208,184,2203,183,2198,183,2194,181,2189,179,2174,160,2172,156,2171,151,2171,146,2171,141,2182,119,2185,116,2189,113,2194,111,2198,109,2203,109,2208,109,2213,109,2235,119,2238,123,2241,127,2243,132,2245,136,2246,141,2246,14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rFonts w:ascii="Arial" w:eastAsia="Arial"/>
          <w:b/>
          <w:color w:val="333333"/>
          <w:w w:val="105"/>
          <w:sz w:val="19"/>
        </w:rPr>
        <w:t>void transferTo(File dest)</w:t>
      </w:r>
      <w:r>
        <w:rPr>
          <w:rFonts w:hint="eastAsia" w:ascii="微软雅黑" w:eastAsia="微软雅黑"/>
          <w:b/>
          <w:color w:val="333333"/>
          <w:w w:val="105"/>
          <w:sz w:val="19"/>
        </w:rPr>
        <w:t>：将上传文件保存到一个目录文件中</w:t>
      </w:r>
    </w:p>
    <w:p>
      <w:pPr>
        <w:pStyle w:val="5"/>
        <w:spacing w:before="40"/>
        <w:ind w:left="631"/>
      </w:pPr>
      <w:r>
        <w:rPr>
          <w:color w:val="333333"/>
        </w:rPr>
        <w:t>我们去实际测试一下</w:t>
      </w:r>
    </w:p>
    <w:p>
      <w:pPr>
        <w:pStyle w:val="9"/>
        <w:numPr>
          <w:ilvl w:val="2"/>
          <w:numId w:val="40"/>
        </w:numPr>
        <w:tabs>
          <w:tab w:val="left" w:pos="581"/>
        </w:tabs>
        <w:spacing w:before="55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编写前端页面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  <w:p>
            <w:pPr>
              <w:pStyle w:val="10"/>
              <w:spacing w:before="10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  <w:p>
            <w:pPr>
              <w:pStyle w:val="10"/>
              <w:spacing w:before="100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54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&lt;form </w:t>
            </w:r>
            <w:r>
              <w:rPr>
                <w:color w:val="0000CC"/>
                <w:w w:val="105"/>
                <w:sz w:val="17"/>
              </w:rPr>
              <w:t>action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"/upload" </w:t>
            </w:r>
            <w:r>
              <w:rPr>
                <w:color w:val="0000CC"/>
                <w:w w:val="105"/>
                <w:sz w:val="17"/>
              </w:rPr>
              <w:t>enctype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"multipart/form-data" </w:t>
            </w:r>
            <w:r>
              <w:rPr>
                <w:color w:val="0000CC"/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"post"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101"/>
              <w:ind w:left="3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"file"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"file"</w:t>
            </w:r>
            <w:r>
              <w:rPr>
                <w:color w:val="117700"/>
                <w:w w:val="105"/>
                <w:sz w:val="17"/>
              </w:rPr>
              <w:t>/&gt;</w:t>
            </w:r>
          </w:p>
          <w:p>
            <w:pPr>
              <w:pStyle w:val="10"/>
              <w:spacing w:before="100"/>
              <w:ind w:left="3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"submit"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"upload"</w:t>
            </w:r>
            <w:r>
              <w:rPr>
                <w:color w:val="117700"/>
                <w:w w:val="105"/>
                <w:sz w:val="17"/>
              </w:rPr>
              <w:t>&gt;</w:t>
            </w:r>
          </w:p>
          <w:p>
            <w:pPr>
              <w:pStyle w:val="10"/>
              <w:spacing w:before="100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&lt;/form&gt;</w:t>
            </w:r>
          </w:p>
        </w:tc>
      </w:tr>
    </w:tbl>
    <w:p>
      <w:pPr>
        <w:pStyle w:val="5"/>
        <w:spacing w:before="17"/>
        <w:rPr>
          <w:sz w:val="6"/>
        </w:rPr>
      </w:pPr>
    </w:p>
    <w:p>
      <w:pPr>
        <w:pStyle w:val="4"/>
        <w:numPr>
          <w:ilvl w:val="2"/>
          <w:numId w:val="40"/>
        </w:numPr>
        <w:tabs>
          <w:tab w:val="left" w:pos="581"/>
        </w:tabs>
        <w:spacing w:before="81" w:after="0" w:line="240" w:lineRule="auto"/>
        <w:ind w:left="580" w:right="0" w:hanging="211"/>
        <w:jc w:val="left"/>
        <w:rPr>
          <w:rFonts w:ascii="Arial"/>
        </w:rPr>
      </w:pPr>
      <w:r>
        <w:pict>
          <v:shape id="_x0000_s1732" o:spid="_x0000_s1732" style="position:absolute;left:0pt;margin-left:98.4pt;margin-top:-63.7pt;height:56.3pt;width:421.7pt;mso-position-horizontal-relative:page;z-index:-266552320;mso-width-relative:page;mso-height-relative:page;" fillcolor="#F7F7F7" filled="t" stroked="f" coordorigin="1968,-1274" coordsize="8434,1126" path="m10402,-1242l10401,-1247,10397,-1256,10395,-1260,10391,-1264,10388,-1267,10383,-1270,10379,-1272,10374,-1274,10370,-1274,2001,-1274,1979,-1264,1976,-1260,1973,-1256,1971,-1251,1969,-1247,1968,-1242,1968,-182,1969,-177,1973,-168,1976,-164,1976,-157,1983,-157,1987,-154,1996,-150,2001,-149,10370,-149,10402,-182,10402,-1242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733" o:spid="_x0000_s1733" o:spt="203" style="position:absolute;left:0pt;margin-left:98.4pt;margin-top:30.8pt;height:689.95pt;width:421.7pt;mso-position-horizontal-relative:page;z-index:-266551296;mso-width-relative:page;mso-height-relative:page;" coordorigin="1968,616" coordsize="8434,13799">
            <o:lock v:ext="edit"/>
            <v:shape id="_x0000_s1734" o:spid="_x0000_s1734" style="position:absolute;left:1968;top:616;height:13799;width:8434;" fillcolor="#F7F7F7" filled="t" stroked="f" coordorigin="1968,616" coordsize="8434,13799" path="m10402,14415l1968,14415,1968,649,1969,644,1971,640,1973,635,1976,631,1979,627,1983,624,1987,621,1996,617,2001,616,10370,616,10374,617,10383,621,10388,624,10391,627,10395,631,10397,635,10401,644,10402,649,10402,14415xe">
              <v:path arrowok="t"/>
              <v:fill on="t" focussize="0,0"/>
              <v:stroke on="f"/>
              <v:imagedata o:title=""/>
              <o:lock v:ext="edit"/>
            </v:shape>
            <v:shape id="_x0000_s1735" o:spid="_x0000_s1735" style="position:absolute;left:1975;top:653;height:13762;width:8359;" fillcolor="#F7F7F7" filled="t" stroked="f" coordorigin="1976,654" coordsize="8359,13762" path="m10335,654l2516,654,1976,654,1976,14415,2516,14415,10335,1441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/>
          <w:color w:val="333333"/>
          <w:w w:val="110"/>
        </w:rPr>
        <w:t>Controller</w:t>
      </w:r>
    </w:p>
    <w:p>
      <w:pPr>
        <w:pStyle w:val="5"/>
        <w:spacing w:before="5"/>
        <w:rPr>
          <w:rFonts w:ascii="Arial"/>
          <w:b/>
          <w:sz w:val="16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stereotype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RequestMapping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RequestParam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multipart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commons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CommonsMultipartFile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servlet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HttpServletRequest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981A1A"/>
                <w:w w:val="105"/>
                <w:sz w:val="17"/>
              </w:rPr>
              <w:t>*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FileController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//@RequestParam("file")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</w:t>
            </w:r>
            <w:r>
              <w:rPr>
                <w:color w:val="AA5400"/>
                <w:w w:val="105"/>
                <w:sz w:val="17"/>
              </w:rPr>
              <w:t>name=file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控件得到的文件封装成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CommonsMultipartFile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批量上传</w:t>
            </w:r>
            <w:r>
              <w:rPr>
                <w:color w:val="AA5400"/>
                <w:w w:val="105"/>
                <w:sz w:val="17"/>
              </w:rPr>
              <w:t>CommonsMultipartFile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则为数组即可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"/upload"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fileUpload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@RequestParam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"file"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7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CommonsMultipartFile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file 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获取文件名 </w:t>
            </w:r>
            <w:r>
              <w:rPr>
                <w:color w:val="AA5400"/>
                <w:w w:val="105"/>
                <w:sz w:val="17"/>
              </w:rPr>
              <w:t>: file.getOriginalFilename();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uploadFileName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getOriginalFilename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如果文件名为空，直接回到首页！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""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equals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uploadFileName</w:t>
            </w:r>
            <w:r>
              <w:rPr>
                <w:color w:val="333333"/>
                <w:w w:val="105"/>
                <w:sz w:val="17"/>
              </w:rPr>
              <w:t>)){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"redirect:/index.jsp"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 xml:space="preserve">上传文件名 </w:t>
            </w:r>
            <w:r>
              <w:rPr>
                <w:color w:val="AA1111"/>
                <w:w w:val="105"/>
                <w:sz w:val="17"/>
              </w:rPr>
              <w:t>: 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uploadFileName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上传路径保存设置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path </w:t>
            </w:r>
            <w:r>
              <w:rPr>
                <w:color w:val="981A1A"/>
                <w:w w:val="105"/>
                <w:sz w:val="17"/>
              </w:rPr>
              <w:t>=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getServletContext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getRealPath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"/upload"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如果路径不存在，创建一个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File realPath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path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exists</w:t>
            </w:r>
            <w:r>
              <w:rPr>
                <w:color w:val="333333"/>
                <w:w w:val="105"/>
                <w:sz w:val="17"/>
              </w:rPr>
              <w:t>()){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mkdir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上传文件保存地址：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w w:val="105"/>
                <w:sz w:val="17"/>
              </w:rPr>
              <w:t xml:space="preserve">InputStream is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getInputStream</w:t>
            </w:r>
            <w:r>
              <w:rPr>
                <w:color w:val="333333"/>
                <w:w w:val="105"/>
                <w:sz w:val="17"/>
              </w:rPr>
              <w:t xml:space="preserve">();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文件输入流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OutputStream os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FileOutputStream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uploadFileName</w:t>
            </w:r>
            <w:r>
              <w:rPr>
                <w:color w:val="333333"/>
                <w:w w:val="105"/>
                <w:sz w:val="17"/>
              </w:rPr>
              <w:t xml:space="preserve">));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文件输出流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读取写出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len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byte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 xml:space="preserve">buffer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color w:val="008754"/>
                <w:w w:val="105"/>
                <w:sz w:val="17"/>
              </w:rPr>
              <w:t>byte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116644"/>
                <w:w w:val="105"/>
                <w:sz w:val="17"/>
              </w:rPr>
              <w:t>1024</w:t>
            </w:r>
            <w:r>
              <w:rPr>
                <w:color w:val="333333"/>
                <w:w w:val="105"/>
                <w:sz w:val="17"/>
              </w:rPr>
              <w:t>];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while </w:t>
            </w:r>
            <w:r>
              <w:rPr>
                <w:color w:val="333333"/>
                <w:w w:val="105"/>
                <w:sz w:val="17"/>
              </w:rPr>
              <w:t>((</w:t>
            </w:r>
            <w:r>
              <w:rPr>
                <w:w w:val="105"/>
                <w:sz w:val="17"/>
              </w:rPr>
              <w:t>len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w w:val="105"/>
                <w:sz w:val="17"/>
              </w:rPr>
              <w:t>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read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buffer</w:t>
            </w:r>
            <w:r>
              <w:rPr>
                <w:color w:val="333333"/>
                <w:w w:val="105"/>
                <w:sz w:val="17"/>
              </w:rPr>
              <w:t>))</w:t>
            </w:r>
            <w:r>
              <w:rPr>
                <w:color w:val="981A1A"/>
                <w:w w:val="105"/>
                <w:sz w:val="17"/>
              </w:rPr>
              <w:t>!=-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os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buffer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len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os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flush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os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close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6"/>
        <w:tblW w:w="0" w:type="auto"/>
        <w:tblInd w:w="6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423"/>
        <w:gridCol w:w="70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392" w:type="dxa"/>
            <w:vMerge w:val="restart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Arial"/>
                <w:b/>
                <w:sz w:val="18"/>
              </w:rPr>
            </w:pPr>
          </w:p>
          <w:p>
            <w:pPr>
              <w:pStyle w:val="10"/>
              <w:spacing w:before="0"/>
              <w:rPr>
                <w:rFonts w:ascii="Arial"/>
                <w:b/>
                <w:sz w:val="18"/>
              </w:rPr>
            </w:pPr>
          </w:p>
          <w:p>
            <w:pPr>
              <w:pStyle w:val="10"/>
              <w:spacing w:before="0"/>
              <w:rPr>
                <w:rFonts w:ascii="Arial"/>
                <w:b/>
                <w:sz w:val="18"/>
              </w:rPr>
            </w:pPr>
          </w:p>
          <w:p>
            <w:pPr>
              <w:pStyle w:val="10"/>
              <w:spacing w:before="5"/>
              <w:rPr>
                <w:rFonts w:ascii="Arial"/>
                <w:b/>
                <w:sz w:val="20"/>
              </w:rPr>
            </w:pPr>
          </w:p>
          <w:p>
            <w:pPr>
              <w:pStyle w:val="10"/>
              <w:spacing w:before="0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423" w:type="dxa"/>
            <w:vMerge w:val="restart"/>
            <w:tcBorders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Arial"/>
                <w:b/>
                <w:sz w:val="18"/>
              </w:rPr>
            </w:pPr>
          </w:p>
          <w:p>
            <w:pPr>
              <w:pStyle w:val="10"/>
              <w:spacing w:before="0"/>
              <w:rPr>
                <w:rFonts w:ascii="Arial"/>
                <w:b/>
                <w:sz w:val="18"/>
              </w:rPr>
            </w:pPr>
          </w:p>
          <w:p>
            <w:pPr>
              <w:pStyle w:val="10"/>
              <w:spacing w:before="11"/>
              <w:rPr>
                <w:rFonts w:ascii="Arial"/>
                <w:b/>
                <w:sz w:val="14"/>
              </w:rPr>
            </w:pPr>
          </w:p>
          <w:p>
            <w:pPr>
              <w:pStyle w:val="10"/>
              <w:spacing w:before="0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078" w:type="dxa"/>
            <w:vMerge w:val="restart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46"/>
              <w:ind w:left="178"/>
              <w:rPr>
                <w:sz w:val="17"/>
              </w:rPr>
            </w:pPr>
            <w:r>
              <w:rPr>
                <w:w w:val="105"/>
                <w:sz w:val="17"/>
              </w:rPr>
              <w:t>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close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0"/>
              <w:spacing w:before="100"/>
              <w:ind w:left="17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"redirect:/index.jsp"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8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8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4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 w:val="continue"/>
            <w:tcBorders>
              <w:top w:val="nil"/>
              <w:bottom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8" w:type="dxa"/>
            <w:vMerge w:val="continue"/>
            <w:tcBorders>
              <w:top w:val="nil"/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5"/>
        <w:spacing w:before="9"/>
        <w:rPr>
          <w:rFonts w:ascii="Arial"/>
          <w:b/>
          <w:sz w:val="11"/>
        </w:rPr>
      </w:pPr>
    </w:p>
    <w:p>
      <w:pPr>
        <w:pStyle w:val="9"/>
        <w:numPr>
          <w:ilvl w:val="2"/>
          <w:numId w:val="40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736" o:spid="_x0000_s1736" style="position:absolute;left:0pt;margin-left:98.4pt;margin-top:-61.8pt;height:54.45pt;width:421.7pt;mso-position-horizontal-relative:page;z-index:-266548224;mso-width-relative:page;mso-height-relative:page;" fillcolor="#F7F7F7" filled="t" stroked="f" coordorigin="1968,-1237" coordsize="8434,1089" path="m10402,-1237l10335,-1237,2516,-1237,1976,-1237,1968,-1237,1968,-181,1969,-177,1973,-168,1976,-164,1976,-157,1983,-157,1987,-154,1991,-152,1996,-150,2001,-149,2006,-149,10365,-149,10370,-149,10374,-150,10379,-152,10383,-154,10402,-181,10402,-1237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z w:val="19"/>
        </w:rPr>
        <w:t>测试上传文件，</w:t>
      </w:r>
      <w:r>
        <w:rPr>
          <w:rFonts w:hint="eastAsia" w:ascii="Arial Unicode MS" w:eastAsia="Arial Unicode MS"/>
          <w:color w:val="333333"/>
          <w:sz w:val="19"/>
        </w:rPr>
        <w:t>OK</w:t>
      </w:r>
      <w:r>
        <w:rPr>
          <w:color w:val="333333"/>
          <w:sz w:val="19"/>
        </w:rPr>
        <w:t>！</w:t>
      </w:r>
    </w:p>
    <w:p>
      <w:pPr>
        <w:pStyle w:val="5"/>
        <w:spacing w:before="4"/>
        <w:rPr>
          <w:sz w:val="27"/>
        </w:rPr>
      </w:pPr>
    </w:p>
    <w:p>
      <w:pPr>
        <w:pStyle w:val="4"/>
        <w:spacing w:before="0"/>
      </w:pPr>
      <w:r>
        <w:rPr>
          <w:color w:val="333333"/>
          <w:w w:val="105"/>
        </w:rPr>
        <w:t>采用</w:t>
      </w:r>
      <w:r>
        <w:rPr>
          <w:rFonts w:ascii="Arial" w:hAnsi="Arial" w:eastAsia="Arial"/>
          <w:color w:val="333333"/>
          <w:w w:val="105"/>
        </w:rPr>
        <w:t xml:space="preserve">ﬁle.Transto </w:t>
      </w:r>
      <w:r>
        <w:rPr>
          <w:color w:val="333333"/>
          <w:w w:val="105"/>
        </w:rPr>
        <w:t>来保存上传的文件</w:t>
      </w:r>
    </w:p>
    <w:p>
      <w:pPr>
        <w:pStyle w:val="9"/>
        <w:numPr>
          <w:ilvl w:val="0"/>
          <w:numId w:val="41"/>
        </w:numPr>
        <w:tabs>
          <w:tab w:val="left" w:pos="581"/>
        </w:tabs>
        <w:spacing w:before="100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737" o:spid="_x0000_s1737" o:spt="203" style="position:absolute;left:0pt;margin-left:98.4pt;margin-top:32.9pt;height:299.4pt;width:421.7pt;mso-position-horizontal-relative:page;z-index:-266547200;mso-width-relative:page;mso-height-relative:page;" coordorigin="1968,658" coordsize="8434,5988">
            <o:lock v:ext="edit"/>
            <v:shape id="_x0000_s1738" o:spid="_x0000_s1738" style="position:absolute;left:1968;top:658;height:5988;width:8434;" fillcolor="#F7F7F7" filled="t" stroked="f" coordorigin="1968,658" coordsize="8434,5988" path="m10365,6646l2006,6646,2001,6646,1968,6614,1968,691,1969,686,1971,682,1973,677,1976,673,1979,669,1983,666,1987,663,1991,661,1996,659,2001,658,10370,658,10391,669,10395,673,10397,677,10401,686,10402,691,10402,6614,10370,6646,10365,6646xe">
              <v:path arrowok="t"/>
              <v:fill on="t" focussize="0,0"/>
              <v:stroke on="f"/>
              <v:imagedata o:title=""/>
              <o:lock v:ext="edit"/>
            </v:shape>
            <v:shape id="_x0000_s1739" o:spid="_x0000_s1739" style="position:absolute;left:1975;top:695;height:5943;width:8359;" fillcolor="#F7F7F7" filled="t" stroked="f" coordorigin="1976,696" coordsize="8359,5943" path="m10335,696l2516,696,1976,696,1976,6639,2516,6639,10335,6639,10335,69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10"/>
          <w:sz w:val="19"/>
        </w:rPr>
        <w:t>编写</w:t>
      </w:r>
      <w:r>
        <w:rPr>
          <w:rFonts w:hint="eastAsia" w:ascii="Arial Unicode MS" w:eastAsia="Arial Unicode MS"/>
          <w:color w:val="333333"/>
          <w:w w:val="110"/>
          <w:sz w:val="19"/>
        </w:rPr>
        <w:t>Controller</w:t>
      </w:r>
    </w:p>
    <w:p>
      <w:pPr>
        <w:pStyle w:val="5"/>
        <w:spacing w:before="15"/>
        <w:rPr>
          <w:rFonts w:ascii="Arial Unicode MS"/>
          <w:sz w:val="10"/>
        </w:rPr>
      </w:pPr>
    </w:p>
    <w:tbl>
      <w:tblPr>
        <w:tblStyle w:val="6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61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242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*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采用</w:t>
            </w:r>
            <w:r>
              <w:rPr>
                <w:color w:val="AA5400"/>
                <w:w w:val="105"/>
                <w:sz w:val="17"/>
              </w:rPr>
              <w:t xml:space="preserve">file.Transto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来保存上传的文件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24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"/upload2"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tabs>
                <w:tab w:val="left" w:pos="1723"/>
              </w:tabs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</w:t>
            </w:r>
            <w:r>
              <w:rPr>
                <w:color w:val="770087"/>
                <w:spacing w:val="-14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008754"/>
                <w:w w:val="105"/>
                <w:sz w:val="17"/>
              </w:rPr>
              <w:tab/>
            </w:r>
            <w:r>
              <w:rPr>
                <w:color w:val="0000FF"/>
                <w:w w:val="105"/>
                <w:sz w:val="17"/>
              </w:rPr>
              <w:t>fileUpload2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@RequestParam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"file"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CommonsMultipartFile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上传路径保存设置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path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5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request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getServletContext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getRealPath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"/upload"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File realPath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path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exists</w:t>
            </w:r>
            <w:r>
              <w:rPr>
                <w:color w:val="333333"/>
                <w:w w:val="105"/>
                <w:sz w:val="17"/>
              </w:rPr>
              <w:t>()){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mkdir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上传文件地址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上传文件保存地址：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CommonsMultipartFile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的方法直接写文件（注意这个时候）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transferTo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realPath 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"/"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getOriginalFilename</w:t>
            </w:r>
            <w:r>
              <w:rPr>
                <w:color w:val="333333"/>
                <w:w w:val="105"/>
                <w:sz w:val="17"/>
              </w:rPr>
              <w:t>()));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>"redirect:/index.jsp"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9"/>
        <w:numPr>
          <w:ilvl w:val="0"/>
          <w:numId w:val="41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前端表单提交地址修改</w:t>
      </w:r>
    </w:p>
    <w:p>
      <w:pPr>
        <w:pStyle w:val="9"/>
        <w:numPr>
          <w:ilvl w:val="0"/>
          <w:numId w:val="41"/>
        </w:numPr>
        <w:tabs>
          <w:tab w:val="left" w:pos="581"/>
        </w:tabs>
        <w:spacing w:before="52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访问提交测试，</w:t>
      </w:r>
      <w:r>
        <w:rPr>
          <w:rFonts w:hint="eastAsia" w:ascii="Arial Unicode MS" w:eastAsia="Arial Unicode MS"/>
          <w:color w:val="333333"/>
          <w:sz w:val="19"/>
        </w:rPr>
        <w:t>OK</w:t>
      </w:r>
      <w:r>
        <w:rPr>
          <w:color w:val="333333"/>
          <w:sz w:val="19"/>
        </w:rPr>
        <w:t>！</w:t>
      </w:r>
    </w:p>
    <w:p>
      <w:pPr>
        <w:pStyle w:val="5"/>
        <w:spacing w:before="3"/>
        <w:rPr>
          <w:sz w:val="29"/>
        </w:rPr>
      </w:pPr>
    </w:p>
    <w:p>
      <w:pPr>
        <w:pStyle w:val="3"/>
        <w:numPr>
          <w:ilvl w:val="1"/>
          <w:numId w:val="40"/>
        </w:numPr>
        <w:tabs>
          <w:tab w:val="left" w:pos="755"/>
        </w:tabs>
        <w:spacing w:before="0" w:after="0" w:line="240" w:lineRule="auto"/>
        <w:ind w:left="754" w:right="0" w:hanging="625"/>
        <w:jc w:val="left"/>
      </w:pPr>
      <w:bookmarkStart w:id="107" w:name="11.3、文件下载"/>
      <w:bookmarkEnd w:id="107"/>
      <w:bookmarkStart w:id="108" w:name="11.3、文件下载"/>
      <w:bookmarkEnd w:id="108"/>
      <w:r>
        <w:rPr>
          <w:color w:val="333333"/>
        </w:rPr>
        <w:t>、文件下载</w:t>
      </w:r>
    </w:p>
    <w:p>
      <w:pPr>
        <w:pStyle w:val="5"/>
        <w:spacing w:before="113"/>
        <w:ind w:left="130"/>
      </w:pPr>
      <w:r>
        <w:rPr>
          <w:color w:val="333333"/>
          <w:w w:val="105"/>
        </w:rPr>
        <w:t>文件下载步骤：</w:t>
      </w:r>
    </w:p>
    <w:p>
      <w:pPr>
        <w:pStyle w:val="9"/>
        <w:numPr>
          <w:ilvl w:val="2"/>
          <w:numId w:val="40"/>
        </w:numPr>
        <w:tabs>
          <w:tab w:val="left" w:pos="581"/>
        </w:tabs>
        <w:spacing w:before="115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spacing w:val="-4"/>
          <w:w w:val="105"/>
          <w:sz w:val="19"/>
        </w:rPr>
        <w:t xml:space="preserve">设置 </w:t>
      </w:r>
      <w:r>
        <w:rPr>
          <w:rFonts w:hint="eastAsia" w:ascii="Arial Unicode MS" w:eastAsia="Arial Unicode MS"/>
          <w:color w:val="333333"/>
          <w:w w:val="105"/>
          <w:sz w:val="19"/>
        </w:rPr>
        <w:t>response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响应头</w:t>
      </w:r>
    </w:p>
    <w:p>
      <w:pPr>
        <w:pStyle w:val="9"/>
        <w:numPr>
          <w:ilvl w:val="2"/>
          <w:numId w:val="40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2"/>
          <w:w w:val="105"/>
          <w:sz w:val="19"/>
        </w:rPr>
        <w:t xml:space="preserve">读取文件 </w:t>
      </w:r>
      <w:r>
        <w:rPr>
          <w:rFonts w:hint="eastAsia" w:ascii="Arial Unicode MS" w:eastAsia="Arial Unicode MS"/>
          <w:color w:val="333333"/>
          <w:spacing w:val="-2"/>
          <w:w w:val="105"/>
          <w:sz w:val="19"/>
        </w:rPr>
        <w:t xml:space="preserve">-- </w:t>
      </w:r>
      <w:r>
        <w:rPr>
          <w:rFonts w:hint="eastAsia" w:ascii="Arial Unicode MS" w:eastAsia="Arial Unicode MS"/>
          <w:color w:val="333333"/>
          <w:w w:val="105"/>
          <w:sz w:val="19"/>
        </w:rPr>
        <w:t>InputStream</w:t>
      </w:r>
    </w:p>
    <w:p>
      <w:pPr>
        <w:pStyle w:val="9"/>
        <w:numPr>
          <w:ilvl w:val="2"/>
          <w:numId w:val="40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2"/>
          <w:w w:val="105"/>
          <w:sz w:val="19"/>
        </w:rPr>
        <w:t xml:space="preserve">写出文件 </w:t>
      </w:r>
      <w:r>
        <w:rPr>
          <w:rFonts w:hint="eastAsia" w:ascii="Arial Unicode MS" w:eastAsia="Arial Unicode MS"/>
          <w:color w:val="333333"/>
          <w:spacing w:val="-2"/>
          <w:w w:val="105"/>
          <w:sz w:val="19"/>
        </w:rPr>
        <w:t xml:space="preserve">-- </w:t>
      </w:r>
      <w:r>
        <w:rPr>
          <w:rFonts w:hint="eastAsia" w:ascii="Arial Unicode MS" w:eastAsia="Arial Unicode MS"/>
          <w:color w:val="333333"/>
          <w:w w:val="105"/>
          <w:sz w:val="19"/>
        </w:rPr>
        <w:t>OutputStream</w:t>
      </w:r>
    </w:p>
    <w:p>
      <w:pPr>
        <w:pStyle w:val="9"/>
        <w:numPr>
          <w:ilvl w:val="2"/>
          <w:numId w:val="40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执行操作</w:t>
      </w:r>
    </w:p>
    <w:p>
      <w:pPr>
        <w:pStyle w:val="9"/>
        <w:numPr>
          <w:ilvl w:val="2"/>
          <w:numId w:val="40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spacing w:val="-3"/>
          <w:w w:val="105"/>
          <w:sz w:val="19"/>
        </w:rPr>
        <w:t xml:space="preserve">关闭流 </w:t>
      </w:r>
      <w:r>
        <w:rPr>
          <w:color w:val="333333"/>
          <w:w w:val="105"/>
          <w:sz w:val="19"/>
        </w:rPr>
        <w:t>（先开后关）</w:t>
      </w:r>
    </w:p>
    <w:p>
      <w:pPr>
        <w:pStyle w:val="5"/>
        <w:spacing w:before="96"/>
        <w:ind w:left="130"/>
      </w:pPr>
      <w:r>
        <w:rPr>
          <w:color w:val="333333"/>
          <w:w w:val="105"/>
        </w:rPr>
        <w:t>代码实现：</w:t>
      </w:r>
    </w:p>
    <w:p>
      <w:pPr>
        <w:pStyle w:val="5"/>
        <w:spacing w:before="14"/>
        <w:rPr>
          <w:sz w:val="8"/>
        </w:rPr>
      </w:pPr>
      <w:r>
        <w:pict>
          <v:group id="_x0000_s1740" o:spid="_x0000_s1740" o:spt="203" style="position:absolute;left:0pt;margin-left:75.5pt;margin-top:10.05pt;height:85.2pt;width:445pt;mso-position-horizontal-relative:page;mso-wrap-distance-bottom:0pt;mso-wrap-distance-top:0pt;z-index:-251258880;mso-width-relative:page;mso-height-relative:page;" coordorigin="1510,201" coordsize="8900,1704">
            <o:lock v:ext="edit"/>
            <v:shape id="_x0000_s1741" o:spid="_x0000_s1741" style="position:absolute;left:1517;top:208;height:1689;width:8885;" fillcolor="#F7F7F7" filled="t" stroked="f" coordorigin="1518,209" coordsize="8885,1689" path="m10402,1897l1518,1897,1518,241,1519,236,1523,227,1525,223,1529,220,1532,216,1536,213,1541,211,1546,210,1550,209,10370,209,10391,220,10395,223,10397,227,10401,236,10402,241,10402,1897xe">
              <v:path arrowok="t"/>
              <v:fill on="t" focussize="0,0"/>
              <v:stroke on="f"/>
              <v:imagedata o:title=""/>
              <o:lock v:ext="edit"/>
            </v:shape>
            <v:shape id="_x0000_s1742" o:spid="_x0000_s1742" style="position:absolute;left:1517;top:208;height:1689;width:8885;" filled="f" stroked="t" coordorigin="1518,209" coordsize="8885,1689" path="m1518,1897l1518,246,1518,241,1519,236,1521,232,1523,227,1525,223,1529,220,1532,216,1536,213,1541,211,1546,210,1550,209,1555,209,10365,209,10370,209,10374,210,10379,211,10383,213,10388,216,10391,220,10395,223,10397,227,10399,232,10401,236,10402,241,10402,246,10402,1897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43" o:spid="_x0000_s1743" o:spt="1" style="position:absolute;left:2065;top:246;height:1651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44" o:spid="_x0000_s1744" o:spt="1" style="position:absolute;left:1525;top:246;height:165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45" o:spid="_x0000_s1745" o:spt="20" style="position:absolute;left:2058;top:246;height:165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46" o:spid="_x0000_s1746" o:spt="202" type="#_x0000_t202" style="position:absolute;left:1510;top:201;height:1704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42"/>
                      </w:numPr>
                      <w:tabs>
                        <w:tab w:val="left" w:pos="675"/>
                        <w:tab w:val="left" w:pos="676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"/download"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val="left" w:pos="675"/>
                        <w:tab w:val="left" w:pos="676"/>
                      </w:tabs>
                      <w:spacing w:before="100" w:line="381" w:lineRule="auto"/>
                      <w:ind w:left="675" w:right="605" w:hanging="346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3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3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downloads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HttpServletResponse</w:t>
                    </w:r>
                    <w:r>
                      <w:rPr>
                        <w:spacing w:val="-3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response</w:t>
                    </w:r>
                    <w:r>
                      <w:rPr>
                        <w:spacing w:val="-3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HttpServletRequest request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throws</w:t>
                    </w:r>
                    <w:r>
                      <w:rPr>
                        <w:color w:val="770087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Exception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val="left" w:pos="1098"/>
                        <w:tab w:val="left" w:pos="1099"/>
                      </w:tabs>
                      <w:spacing w:before="0" w:line="182" w:lineRule="exact"/>
                      <w:ind w:left="1098" w:right="0" w:hanging="77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要下载的图片地址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val="left" w:pos="1098"/>
                        <w:tab w:val="left" w:pos="1099"/>
                        <w:tab w:val="left" w:pos="1944"/>
                      </w:tabs>
                      <w:spacing w:before="88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ab/>
                    </w:r>
                    <w:r>
                      <w:rPr>
                        <w:w w:val="105"/>
                        <w:sz w:val="17"/>
                      </w:rPr>
                      <w:t xml:space="preserve">path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2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request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getServletContext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().</w:t>
                    </w:r>
                    <w:r>
                      <w:rPr>
                        <w:w w:val="105"/>
                        <w:sz w:val="17"/>
                      </w:rPr>
                      <w:t>getRealPath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"/upload"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val="left" w:pos="1098"/>
                        <w:tab w:val="left" w:pos="1099"/>
                        <w:tab w:val="left" w:pos="1944"/>
                      </w:tabs>
                      <w:spacing w:before="64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ab/>
                    </w:r>
                    <w:r>
                      <w:rPr>
                        <w:w w:val="105"/>
                        <w:sz w:val="17"/>
                      </w:rPr>
                      <w:t>fileName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981A1A"/>
                        <w:spacing w:val="-2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基础语法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.jpg"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6"/>
        <w:tblW w:w="0" w:type="auto"/>
        <w:tblInd w:w="1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79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//1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、设置</w:t>
            </w:r>
            <w:r>
              <w:rPr>
                <w:color w:val="AA5400"/>
                <w:w w:val="105"/>
                <w:sz w:val="17"/>
              </w:rPr>
              <w:t xml:space="preserve">response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响应头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reset</w:t>
            </w:r>
            <w:r>
              <w:rPr>
                <w:color w:val="333333"/>
                <w:w w:val="105"/>
                <w:sz w:val="17"/>
              </w:rPr>
              <w:t xml:space="preserve">();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设置页面不缓存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清空</w:t>
            </w:r>
            <w:r>
              <w:rPr>
                <w:color w:val="AA5400"/>
                <w:w w:val="105"/>
                <w:sz w:val="17"/>
              </w:rPr>
              <w:t>buffer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setCharacterEncoding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333333"/>
                <w:w w:val="105"/>
                <w:sz w:val="17"/>
              </w:rPr>
              <w:t xml:space="preserve">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字符编码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setContentType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"multipart/form-data"</w:t>
            </w:r>
            <w:r>
              <w:rPr>
                <w:color w:val="333333"/>
                <w:w w:val="105"/>
                <w:sz w:val="17"/>
              </w:rPr>
              <w:t xml:space="preserve">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二进制传输数据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设置响应头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setHeader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"Content-Disposition"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024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"attachment;fileName="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URLEncoder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encode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fileName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 xml:space="preserve">File file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path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fileName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//2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、 读取文件</w:t>
            </w:r>
            <w:r>
              <w:rPr>
                <w:color w:val="AA5400"/>
                <w:w w:val="105"/>
                <w:sz w:val="17"/>
              </w:rPr>
              <w:t>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输入流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InputStream input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FileInputStream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//3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、 写出文件</w:t>
            </w:r>
            <w:r>
              <w:rPr>
                <w:color w:val="AA5400"/>
                <w:w w:val="105"/>
                <w:sz w:val="17"/>
              </w:rPr>
              <w:t>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输出流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 xml:space="preserve">OutputStream out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response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getOutputStream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byte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 xml:space="preserve">buff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color w:val="008754"/>
                <w:w w:val="105"/>
                <w:sz w:val="17"/>
              </w:rPr>
              <w:t>byte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116644"/>
                <w:w w:val="105"/>
                <w:sz w:val="17"/>
              </w:rPr>
              <w:t>1024</w:t>
            </w:r>
            <w:r>
              <w:rPr>
                <w:color w:val="333333"/>
                <w:w w:val="105"/>
                <w:sz w:val="17"/>
              </w:rPr>
              <w:t>];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index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22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//4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、执行 写出操作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while</w:t>
            </w:r>
            <w:r>
              <w:rPr>
                <w:color w:val="333333"/>
                <w:w w:val="105"/>
                <w:sz w:val="17"/>
              </w:rPr>
              <w:t>((</w:t>
            </w:r>
            <w:r>
              <w:rPr>
                <w:w w:val="105"/>
                <w:sz w:val="17"/>
              </w:rPr>
              <w:t>index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input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read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buff</w:t>
            </w:r>
            <w:r>
              <w:rPr>
                <w:color w:val="333333"/>
                <w:w w:val="105"/>
                <w:sz w:val="17"/>
              </w:rPr>
              <w:t>))</w:t>
            </w:r>
            <w:r>
              <w:rPr>
                <w:color w:val="981A1A"/>
                <w:w w:val="105"/>
                <w:sz w:val="17"/>
              </w:rPr>
              <w:t>!= -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write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buff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index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flush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close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input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close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211199"/>
                <w:w w:val="105"/>
                <w:sz w:val="17"/>
              </w:rPr>
              <w:t>null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0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392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0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952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0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5"/>
        <w:spacing w:before="9"/>
        <w:rPr>
          <w:sz w:val="7"/>
        </w:rPr>
      </w:pPr>
    </w:p>
    <w:p>
      <w:pPr>
        <w:pStyle w:val="5"/>
        <w:spacing w:before="56"/>
        <w:ind w:left="130"/>
      </w:pPr>
      <w:r>
        <w:pict>
          <v:shape id="_x0000_s1747" o:spid="_x0000_s1747" style="position:absolute;left:0pt;margin-left:75.85pt;margin-top:-359.05pt;height:351.55pt;width:444.25pt;mso-position-horizontal-relative:page;z-index:-266543104;mso-width-relative:page;mso-height-relative:page;" fillcolor="#F7F7F7" filled="t" stroked="f" coordorigin="1518,-7182" coordsize="8885,7031" path="m10402,-7182l10335,-7182,2066,-7182,1525,-7182,1518,-7182,1518,-184,1519,-179,1523,-170,1525,-166,1525,-159,1532,-159,1536,-156,1541,-154,1546,-152,1550,-151,1555,-151,10365,-151,10402,-184,10402,-7182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前端</w:t>
      </w:r>
    </w:p>
    <w:p>
      <w:pPr>
        <w:pStyle w:val="5"/>
        <w:spacing w:before="13"/>
        <w:rPr>
          <w:sz w:val="8"/>
        </w:rPr>
      </w:pPr>
      <w:r>
        <w:pict>
          <v:group id="_x0000_s1748" o:spid="_x0000_s1748" o:spt="203" style="position:absolute;left:0pt;margin-left:75.5pt;margin-top:10pt;height:16.55pt;width:445pt;mso-position-horizontal-relative:page;mso-wrap-distance-bottom:0pt;mso-wrap-distance-top:0pt;z-index:-251253760;mso-width-relative:page;mso-height-relative:page;" coordorigin="1510,201" coordsize="8900,331">
            <o:lock v:ext="edit"/>
            <v:shape id="_x0000_s1749" o:spid="_x0000_s1749" style="position:absolute;left:1517;top:208;height:316;width:8885;" fillcolor="#F7F7F7" filled="t" stroked="f" coordorigin="1518,208" coordsize="8885,316" path="m10365,523l1555,523,1550,523,1518,491,1518,241,1519,236,1523,227,1525,222,1529,219,1532,216,1536,213,1541,211,1546,209,1550,208,10370,208,10391,219,10395,222,10397,227,10401,236,10402,241,10402,491,10370,523,10365,523xe">
              <v:path arrowok="t"/>
              <v:fill on="t" focussize="0,0"/>
              <v:stroke on="f"/>
              <v:imagedata o:title=""/>
              <o:lock v:ext="edit"/>
            </v:shape>
            <v:shape id="_x0000_s1750" o:spid="_x0000_s1750" style="position:absolute;left:1517;top:208;height:316;width:8885;" filled="f" stroked="t" coordorigin="1518,208" coordsize="8885,316" path="m1518,486l1518,246,1518,241,1519,236,1521,231,1523,227,1525,222,1529,219,1532,216,1536,213,1541,211,1546,209,1550,208,1555,208,10365,208,10370,208,10374,209,10379,211,10383,213,10388,216,10391,219,10395,222,10397,227,10399,231,10401,236,10402,241,10402,246,10402,486,10402,491,10401,495,10399,500,10397,505,10365,523,1555,523,1521,500,1519,495,1518,491,1518,48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51" o:spid="_x0000_s1751" o:spt="1" style="position:absolute;left:1945;top:245;height:27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52" o:spid="_x0000_s1752" o:spt="1" style="position:absolute;left:1525;top:245;height:27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53" o:spid="_x0000_s1753" o:spt="20" style="position:absolute;left:1938;top:246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54" o:spid="_x0000_s1754" o:spt="202" type="#_x0000_t202" style="position:absolute;left:1945;top:223;height:28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"/download"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点击下载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</w:txbxContent>
              </v:textbox>
            </v:shape>
            <v:shape id="_x0000_s1755" o:spid="_x0000_s1755" o:spt="202" type="#_x0000_t202" style="position:absolute;left:1537;top:223;height:28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"/>
        <w:rPr>
          <w:sz w:val="6"/>
        </w:rPr>
      </w:pPr>
    </w:p>
    <w:p>
      <w:pPr>
        <w:pStyle w:val="5"/>
        <w:spacing w:before="95" w:line="204" w:lineRule="auto"/>
        <w:ind w:left="130" w:right="198"/>
        <w:rPr>
          <w:rFonts w:hint="eastAsia" w:ascii="Arial Unicode MS" w:eastAsia="Arial Unicode MS"/>
        </w:rPr>
      </w:pPr>
      <w:r>
        <w:rPr>
          <w:color w:val="333333"/>
        </w:rPr>
        <w:t>测试，文件下载</w:t>
      </w:r>
      <w:r>
        <w:rPr>
          <w:rFonts w:hint="eastAsia" w:ascii="Arial Unicode MS" w:eastAsia="Arial Unicode MS"/>
          <w:color w:val="333333"/>
        </w:rPr>
        <w:t>OK</w:t>
      </w:r>
      <w:r>
        <w:rPr>
          <w:color w:val="333333"/>
        </w:rPr>
        <w:t>，大家可以和我们之前学习的</w:t>
      </w:r>
      <w:r>
        <w:rPr>
          <w:rFonts w:hint="eastAsia" w:ascii="Arial Unicode MS" w:eastAsia="Arial Unicode MS"/>
          <w:color w:val="333333"/>
        </w:rPr>
        <w:t>JavaWeb</w:t>
      </w:r>
      <w:r>
        <w:rPr>
          <w:color w:val="333333"/>
          <w:spacing w:val="-1"/>
        </w:rPr>
        <w:t xml:space="preserve">原生的方式对比一下，就可以知道这个便捷多 </w:t>
      </w:r>
      <w:r>
        <w:rPr>
          <w:color w:val="333333"/>
        </w:rPr>
        <w:t>了</w:t>
      </w:r>
      <w:r>
        <w:rPr>
          <w:rFonts w:hint="eastAsia" w:ascii="Arial Unicode MS" w:eastAsia="Arial Unicode MS"/>
          <w:color w:val="333333"/>
        </w:rPr>
        <w:t>!</w:t>
      </w:r>
    </w:p>
    <w:sectPr>
      <w:pgSz w:w="11900" w:h="16840"/>
      <w:pgMar w:top="540" w:right="1340" w:bottom="280" w:left="13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3A4B87"/>
    <w:multiLevelType w:val="multilevel"/>
    <w:tmpl w:val="813A4B87"/>
    <w:lvl w:ilvl="0" w:tentative="0">
      <w:start w:val="9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1"/>
      <w:numFmt w:val="decimal"/>
      <w:lvlText w:val="%3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1">
    <w:nsid w:val="8461FADE"/>
    <w:multiLevelType w:val="multilevel"/>
    <w:tmpl w:val="8461FADE"/>
    <w:lvl w:ilvl="0" w:tentative="0">
      <w:start w:val="8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ca-ES" w:eastAsia="ca-ES" w:bidi="ca-ES"/>
      </w:rPr>
    </w:lvl>
  </w:abstractNum>
  <w:abstractNum w:abstractNumId="2">
    <w:nsid w:val="91995D4F"/>
    <w:multiLevelType w:val="multilevel"/>
    <w:tmpl w:val="91995D4F"/>
    <w:lvl w:ilvl="0" w:tentative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501" w:hanging="346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323" w:hanging="346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45" w:hanging="346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967" w:hanging="346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789" w:hanging="346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611" w:hanging="346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433" w:hanging="346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255" w:hanging="346"/>
      </w:pPr>
      <w:rPr>
        <w:rFonts w:hint="default"/>
        <w:lang w:val="ca-ES" w:eastAsia="ca-ES" w:bidi="ca-ES"/>
      </w:rPr>
    </w:lvl>
  </w:abstractNum>
  <w:abstractNum w:abstractNumId="3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580" w:hanging="211"/>
        <w:jc w:val="righ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4">
    <w:nsid w:val="9288B902"/>
    <w:multiLevelType w:val="multilevel"/>
    <w:tmpl w:val="9288B902"/>
    <w:lvl w:ilvl="0" w:tentative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56" w:hanging="346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33" w:hanging="346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010" w:hanging="346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787" w:hanging="346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564" w:hanging="346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341" w:hanging="346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118" w:hanging="346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6895" w:hanging="346"/>
      </w:pPr>
      <w:rPr>
        <w:rFonts w:hint="default"/>
        <w:lang w:val="ca-ES" w:eastAsia="ca-ES" w:bidi="ca-ES"/>
      </w:rPr>
    </w:lvl>
  </w:abstractNum>
  <w:abstractNum w:abstractNumId="5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6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7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8">
    <w:nsid w:val="BB64CFA9"/>
    <w:multiLevelType w:val="multilevel"/>
    <w:tmpl w:val="BB64CFA9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9">
    <w:nsid w:val="BE923771"/>
    <w:multiLevelType w:val="multilevel"/>
    <w:tmpl w:val="BE923771"/>
    <w:lvl w:ilvl="0" w:tentative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56" w:hanging="346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33" w:hanging="346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010" w:hanging="346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787" w:hanging="346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564" w:hanging="346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341" w:hanging="346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118" w:hanging="346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6895" w:hanging="346"/>
      </w:pPr>
      <w:rPr>
        <w:rFonts w:hint="default"/>
        <w:lang w:val="ca-ES" w:eastAsia="ca-ES" w:bidi="ca-ES"/>
      </w:rPr>
    </w:lvl>
  </w:abstractNum>
  <w:abstractNum w:abstractNumId="1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11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1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13">
    <w:nsid w:val="D7F9FE59"/>
    <w:multiLevelType w:val="multilevel"/>
    <w:tmpl w:val="D7F9FE59"/>
    <w:lvl w:ilvl="0" w:tentative="0">
      <w:start w:val="6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ca-ES" w:eastAsia="ca-ES" w:bidi="ca-ES"/>
      </w:rPr>
    </w:lvl>
  </w:abstractNum>
  <w:abstractNum w:abstractNumId="14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15">
    <w:nsid w:val="E093A4B0"/>
    <w:multiLevelType w:val="multilevel"/>
    <w:tmpl w:val="E093A4B0"/>
    <w:lvl w:ilvl="0" w:tentative="0">
      <w:start w:val="10"/>
      <w:numFmt w:val="decimal"/>
      <w:lvlText w:val="%1"/>
      <w:lvlJc w:val="left"/>
      <w:pPr>
        <w:ind w:left="754" w:hanging="625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754" w:hanging="625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1"/>
      <w:numFmt w:val="decimal"/>
      <w:lvlText w:val="%3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2630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566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501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437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372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308" w:hanging="211"/>
      </w:pPr>
      <w:rPr>
        <w:rFonts w:hint="default"/>
        <w:lang w:val="ca-ES" w:eastAsia="ca-ES" w:bidi="ca-ES"/>
      </w:rPr>
    </w:lvl>
  </w:abstractNum>
  <w:abstractNum w:abstractNumId="16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17">
    <w:nsid w:val="F7735DC9"/>
    <w:multiLevelType w:val="multilevel"/>
    <w:tmpl w:val="F7735DC9"/>
    <w:lvl w:ilvl="0" w:tentative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501" w:hanging="346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323" w:hanging="346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45" w:hanging="346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967" w:hanging="346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789" w:hanging="346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611" w:hanging="346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433" w:hanging="346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255" w:hanging="346"/>
      </w:pPr>
      <w:rPr>
        <w:rFonts w:hint="default"/>
        <w:lang w:val="ca-ES" w:eastAsia="ca-ES" w:bidi="ca-ES"/>
      </w:rPr>
    </w:lvl>
  </w:abstractNum>
  <w:abstractNum w:abstractNumId="18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ca-ES" w:eastAsia="ca-ES" w:bidi="ca-ES"/>
      </w:rPr>
    </w:lvl>
  </w:abstractNum>
  <w:abstractNum w:abstractNumId="19">
    <w:nsid w:val="0248C179"/>
    <w:multiLevelType w:val="multilevel"/>
    <w:tmpl w:val="0248C179"/>
    <w:lvl w:ilvl="0" w:tentative="0">
      <w:start w:val="3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ca-ES" w:eastAsia="ca-ES" w:bidi="ca-ES"/>
      </w:rPr>
    </w:lvl>
  </w:abstractNum>
  <w:abstractNum w:abstractNumId="20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21">
    <w:nsid w:val="0E640482"/>
    <w:multiLevelType w:val="multilevel"/>
    <w:tmpl w:val="0E640482"/>
    <w:lvl w:ilvl="0" w:tentative="0">
      <w:start w:val="7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ca-ES" w:eastAsia="ca-ES" w:bidi="ca-ES"/>
      </w:rPr>
    </w:lvl>
  </w:abstractNum>
  <w:abstractNum w:abstractNumId="22">
    <w:nsid w:val="243FCF68"/>
    <w:multiLevelType w:val="multilevel"/>
    <w:tmpl w:val="243FCF68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23">
    <w:nsid w:val="2470EC97"/>
    <w:multiLevelType w:val="multilevel"/>
    <w:tmpl w:val="2470EC97"/>
    <w:lvl w:ilvl="0" w:tentative="0">
      <w:start w:val="5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ca-ES" w:eastAsia="ca-ES" w:bidi="ca-ES"/>
      </w:rPr>
    </w:lvl>
  </w:abstractNum>
  <w:abstractNum w:abstractNumId="24">
    <w:nsid w:val="25B654F3"/>
    <w:multiLevelType w:val="multilevel"/>
    <w:tmpl w:val="25B654F3"/>
    <w:lvl w:ilvl="0" w:tentative="0">
      <w:start w:val="2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1"/>
      <w:numFmt w:val="decimal"/>
      <w:lvlText w:val="%3."/>
      <w:lvlJc w:val="left"/>
      <w:pPr>
        <w:ind w:left="580" w:hanging="211"/>
        <w:jc w:val="righ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25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26">
    <w:nsid w:val="30FC5B15"/>
    <w:multiLevelType w:val="multilevel"/>
    <w:tmpl w:val="30FC5B15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27">
    <w:nsid w:val="39A0D9AC"/>
    <w:multiLevelType w:val="multilevel"/>
    <w:tmpl w:val="39A0D9AC"/>
    <w:lvl w:ilvl="0" w:tentative="0">
      <w:start w:val="1"/>
      <w:numFmt w:val="decimal"/>
      <w:lvlText w:val="%1."/>
      <w:lvlJc w:val="left"/>
      <w:pPr>
        <w:ind w:left="580" w:hanging="211"/>
        <w:jc w:val="righ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1"/>
      <w:numFmt w:val="decimal"/>
      <w:lvlText w:val="%2."/>
      <w:lvlJc w:val="left"/>
      <w:pPr>
        <w:ind w:left="103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1944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2848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753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657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561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466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370" w:hanging="211"/>
      </w:pPr>
      <w:rPr>
        <w:rFonts w:hint="default"/>
        <w:lang w:val="ca-ES" w:eastAsia="ca-ES" w:bidi="ca-ES"/>
      </w:rPr>
    </w:lvl>
  </w:abstractNum>
  <w:abstractNum w:abstractNumId="28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29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30">
    <w:nsid w:val="4D4DC07F"/>
    <w:multiLevelType w:val="multilevel"/>
    <w:tmpl w:val="4D4DC07F"/>
    <w:lvl w:ilvl="0" w:tentative="0">
      <w:start w:val="4"/>
      <w:numFmt w:val="decimal"/>
      <w:lvlText w:val="%1"/>
      <w:lvlJc w:val="left"/>
      <w:pPr>
        <w:ind w:left="576" w:hanging="447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1"/>
      <w:numFmt w:val="decimal"/>
      <w:lvlText w:val="%3."/>
      <w:lvlJc w:val="left"/>
      <w:pPr>
        <w:ind w:left="103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2848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753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657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561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466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370" w:hanging="211"/>
      </w:pPr>
      <w:rPr>
        <w:rFonts w:hint="default"/>
        <w:lang w:val="ca-ES" w:eastAsia="ca-ES" w:bidi="ca-ES"/>
      </w:rPr>
    </w:lvl>
  </w:abstractNum>
  <w:abstractNum w:abstractNumId="31">
    <w:nsid w:val="4D94DA66"/>
    <w:multiLevelType w:val="multilevel"/>
    <w:tmpl w:val="4D94DA66"/>
    <w:lvl w:ilvl="0" w:tentative="0">
      <w:start w:val="5"/>
      <w:numFmt w:val="decimal"/>
      <w:lvlText w:val="%1"/>
      <w:lvlJc w:val="left"/>
      <w:pPr>
        <w:ind w:left="1733" w:hanging="1404"/>
        <w:jc w:val="righ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2455" w:hanging="1404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3171" w:hanging="1404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887" w:hanging="1404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603" w:hanging="1404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5319" w:hanging="1404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6035" w:hanging="1404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751" w:hanging="1404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67" w:hanging="1404"/>
      </w:pPr>
      <w:rPr>
        <w:rFonts w:hint="default"/>
        <w:lang w:val="ca-ES" w:eastAsia="ca-ES" w:bidi="ca-ES"/>
      </w:rPr>
    </w:lvl>
  </w:abstractNum>
  <w:abstractNum w:abstractNumId="32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3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34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35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36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37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38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39">
    <w:nsid w:val="79AA4FA4"/>
    <w:multiLevelType w:val="multilevel"/>
    <w:tmpl w:val="79AA4FA4"/>
    <w:lvl w:ilvl="0" w:tentative="0">
      <w:start w:val="11"/>
      <w:numFmt w:val="decimal"/>
      <w:lvlText w:val="%1"/>
      <w:lvlJc w:val="left"/>
      <w:pPr>
        <w:ind w:left="754" w:hanging="625"/>
        <w:jc w:val="left"/>
      </w:pPr>
      <w:rPr>
        <w:rFonts w:hint="default"/>
        <w:lang w:val="ca-ES" w:eastAsia="ca-ES" w:bidi="ca-ES"/>
      </w:rPr>
    </w:lvl>
    <w:lvl w:ilvl="1" w:tentative="0">
      <w:start w:val="1"/>
      <w:numFmt w:val="decimal"/>
      <w:lvlText w:val="%1.%2"/>
      <w:lvlJc w:val="left"/>
      <w:pPr>
        <w:ind w:left="754" w:hanging="625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ca-ES" w:eastAsia="ca-ES" w:bidi="ca-ES"/>
      </w:rPr>
    </w:lvl>
    <w:lvl w:ilvl="2" w:tentative="0">
      <w:start w:val="1"/>
      <w:numFmt w:val="decimal"/>
      <w:lvlText w:val="%3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2630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566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501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437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372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308" w:hanging="211"/>
      </w:pPr>
      <w:rPr>
        <w:rFonts w:hint="default"/>
        <w:lang w:val="ca-ES" w:eastAsia="ca-ES" w:bidi="ca-ES"/>
      </w:rPr>
    </w:lvl>
  </w:abstractNum>
  <w:abstractNum w:abstractNumId="40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ca-ES" w:eastAsia="ca-ES" w:bidi="ca-ES"/>
      </w:rPr>
    </w:lvl>
  </w:abstractNum>
  <w:abstractNum w:abstractNumId="41">
    <w:nsid w:val="7DEC2089"/>
    <w:multiLevelType w:val="multilevel"/>
    <w:tmpl w:val="7DEC2089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ca-ES" w:eastAsia="ca-ES" w:bidi="ca-ES"/>
      </w:rPr>
    </w:lvl>
    <w:lvl w:ilvl="1" w:tentative="0">
      <w:start w:val="0"/>
      <w:numFmt w:val="bullet"/>
      <w:lvlText w:val="•"/>
      <w:lvlJc w:val="left"/>
      <w:pPr>
        <w:ind w:left="1393" w:hanging="346"/>
      </w:pPr>
      <w:rPr>
        <w:rFonts w:hint="default"/>
        <w:lang w:val="ca-ES" w:eastAsia="ca-ES" w:bidi="ca-ES"/>
      </w:rPr>
    </w:lvl>
    <w:lvl w:ilvl="2" w:tentative="0">
      <w:start w:val="0"/>
      <w:numFmt w:val="bullet"/>
      <w:lvlText w:val="•"/>
      <w:lvlJc w:val="left"/>
      <w:pPr>
        <w:ind w:left="2227" w:hanging="346"/>
      </w:pPr>
      <w:rPr>
        <w:rFonts w:hint="default"/>
        <w:lang w:val="ca-ES" w:eastAsia="ca-ES" w:bidi="ca-ES"/>
      </w:rPr>
    </w:lvl>
    <w:lvl w:ilvl="3" w:tentative="0">
      <w:start w:val="0"/>
      <w:numFmt w:val="bullet"/>
      <w:lvlText w:val="•"/>
      <w:lvlJc w:val="left"/>
      <w:pPr>
        <w:ind w:left="3061" w:hanging="346"/>
      </w:pPr>
      <w:rPr>
        <w:rFonts w:hint="default"/>
        <w:lang w:val="ca-ES" w:eastAsia="ca-ES" w:bidi="ca-ES"/>
      </w:rPr>
    </w:lvl>
    <w:lvl w:ilvl="4" w:tentative="0">
      <w:start w:val="0"/>
      <w:numFmt w:val="bullet"/>
      <w:lvlText w:val="•"/>
      <w:lvlJc w:val="left"/>
      <w:pPr>
        <w:ind w:left="3895" w:hanging="346"/>
      </w:pPr>
      <w:rPr>
        <w:rFonts w:hint="default"/>
        <w:lang w:val="ca-ES" w:eastAsia="ca-ES" w:bidi="ca-ES"/>
      </w:rPr>
    </w:lvl>
    <w:lvl w:ilvl="5" w:tentative="0">
      <w:start w:val="0"/>
      <w:numFmt w:val="bullet"/>
      <w:lvlText w:val="•"/>
      <w:lvlJc w:val="left"/>
      <w:pPr>
        <w:ind w:left="4729" w:hanging="346"/>
      </w:pPr>
      <w:rPr>
        <w:rFonts w:hint="default"/>
        <w:lang w:val="ca-ES" w:eastAsia="ca-ES" w:bidi="ca-ES"/>
      </w:rPr>
    </w:lvl>
    <w:lvl w:ilvl="6" w:tentative="0">
      <w:start w:val="0"/>
      <w:numFmt w:val="bullet"/>
      <w:lvlText w:val="•"/>
      <w:lvlJc w:val="left"/>
      <w:pPr>
        <w:ind w:left="5563" w:hanging="346"/>
      </w:pPr>
      <w:rPr>
        <w:rFonts w:hint="default"/>
        <w:lang w:val="ca-ES" w:eastAsia="ca-ES" w:bidi="ca-ES"/>
      </w:rPr>
    </w:lvl>
    <w:lvl w:ilvl="7" w:tentative="0">
      <w:start w:val="0"/>
      <w:numFmt w:val="bullet"/>
      <w:lvlText w:val="•"/>
      <w:lvlJc w:val="left"/>
      <w:pPr>
        <w:ind w:left="6397" w:hanging="346"/>
      </w:pPr>
      <w:rPr>
        <w:rFonts w:hint="default"/>
        <w:lang w:val="ca-ES" w:eastAsia="ca-ES" w:bidi="ca-ES"/>
      </w:rPr>
    </w:lvl>
    <w:lvl w:ilvl="8" w:tentative="0">
      <w:start w:val="0"/>
      <w:numFmt w:val="bullet"/>
      <w:lvlText w:val="•"/>
      <w:lvlJc w:val="left"/>
      <w:pPr>
        <w:ind w:left="7231" w:hanging="346"/>
      </w:pPr>
      <w:rPr>
        <w:rFonts w:hint="default"/>
        <w:lang w:val="ca-ES" w:eastAsia="ca-ES" w:bidi="ca-ES"/>
      </w:rPr>
    </w:lvl>
  </w:abstractNum>
  <w:num w:numId="1">
    <w:abstractNumId w:val="18"/>
  </w:num>
  <w:num w:numId="2">
    <w:abstractNumId w:val="12"/>
  </w:num>
  <w:num w:numId="3">
    <w:abstractNumId w:val="33"/>
  </w:num>
  <w:num w:numId="4">
    <w:abstractNumId w:val="10"/>
  </w:num>
  <w:num w:numId="5">
    <w:abstractNumId w:val="7"/>
  </w:num>
  <w:num w:numId="6">
    <w:abstractNumId w:val="20"/>
  </w:num>
  <w:num w:numId="7">
    <w:abstractNumId w:val="24"/>
  </w:num>
  <w:num w:numId="8">
    <w:abstractNumId w:val="37"/>
  </w:num>
  <w:num w:numId="9">
    <w:abstractNumId w:val="19"/>
  </w:num>
  <w:num w:numId="10">
    <w:abstractNumId w:val="3"/>
  </w:num>
  <w:num w:numId="11">
    <w:abstractNumId w:val="25"/>
  </w:num>
  <w:num w:numId="12">
    <w:abstractNumId w:val="34"/>
  </w:num>
  <w:num w:numId="13">
    <w:abstractNumId w:val="11"/>
  </w:num>
  <w:num w:numId="14">
    <w:abstractNumId w:val="30"/>
  </w:num>
  <w:num w:numId="15">
    <w:abstractNumId w:val="16"/>
  </w:num>
  <w:num w:numId="16">
    <w:abstractNumId w:val="23"/>
  </w:num>
  <w:num w:numId="17">
    <w:abstractNumId w:val="14"/>
  </w:num>
  <w:num w:numId="18">
    <w:abstractNumId w:val="13"/>
  </w:num>
  <w:num w:numId="19">
    <w:abstractNumId w:val="5"/>
  </w:num>
  <w:num w:numId="20">
    <w:abstractNumId w:val="29"/>
  </w:num>
  <w:num w:numId="21">
    <w:abstractNumId w:val="35"/>
  </w:num>
  <w:num w:numId="22">
    <w:abstractNumId w:val="21"/>
  </w:num>
  <w:num w:numId="23">
    <w:abstractNumId w:val="28"/>
  </w:num>
  <w:num w:numId="24">
    <w:abstractNumId w:val="6"/>
  </w:num>
  <w:num w:numId="25">
    <w:abstractNumId w:val="40"/>
  </w:num>
  <w:num w:numId="26">
    <w:abstractNumId w:val="38"/>
  </w:num>
  <w:num w:numId="27">
    <w:abstractNumId w:val="9"/>
  </w:num>
  <w:num w:numId="28">
    <w:abstractNumId w:val="36"/>
  </w:num>
  <w:num w:numId="29">
    <w:abstractNumId w:val="4"/>
  </w:num>
  <w:num w:numId="30">
    <w:abstractNumId w:val="27"/>
  </w:num>
  <w:num w:numId="31">
    <w:abstractNumId w:val="1"/>
  </w:num>
  <w:num w:numId="32">
    <w:abstractNumId w:val="32"/>
  </w:num>
  <w:num w:numId="33">
    <w:abstractNumId w:val="41"/>
  </w:num>
  <w:num w:numId="34">
    <w:abstractNumId w:val="0"/>
  </w:num>
  <w:num w:numId="35">
    <w:abstractNumId w:val="22"/>
  </w:num>
  <w:num w:numId="36">
    <w:abstractNumId w:val="31"/>
  </w:num>
  <w:num w:numId="37">
    <w:abstractNumId w:val="17"/>
  </w:num>
  <w:num w:numId="38">
    <w:abstractNumId w:val="15"/>
  </w:num>
  <w:num w:numId="39">
    <w:abstractNumId w:val="26"/>
  </w:num>
  <w:num w:numId="40">
    <w:abstractNumId w:val="39"/>
  </w:num>
  <w:num w:numId="41">
    <w:abstractNumId w:val="8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1C636355"/>
    <w:rsid w:val="28BE7A15"/>
    <w:rsid w:val="597D33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Lucida Console" w:hAnsi="Lucida Console" w:eastAsia="Lucida Console" w:cs="Lucida Console"/>
      <w:sz w:val="22"/>
      <w:szCs w:val="22"/>
      <w:lang w:val="ca-ES" w:eastAsia="ca-ES" w:bidi="ca-ES"/>
    </w:rPr>
  </w:style>
  <w:style w:type="paragraph" w:styleId="2">
    <w:name w:val="heading 1"/>
    <w:basedOn w:val="1"/>
    <w:next w:val="1"/>
    <w:qFormat/>
    <w:uiPriority w:val="1"/>
    <w:pPr>
      <w:spacing w:before="11"/>
      <w:ind w:left="130"/>
      <w:outlineLvl w:val="1"/>
    </w:pPr>
    <w:rPr>
      <w:rFonts w:ascii="Arial" w:hAnsi="Arial" w:eastAsia="Arial" w:cs="Arial"/>
      <w:b/>
      <w:bCs/>
      <w:sz w:val="36"/>
      <w:szCs w:val="36"/>
      <w:lang w:val="ca-ES" w:eastAsia="ca-ES" w:bidi="ca-ES"/>
    </w:rPr>
  </w:style>
  <w:style w:type="paragraph" w:styleId="3">
    <w:name w:val="heading 2"/>
    <w:basedOn w:val="1"/>
    <w:next w:val="1"/>
    <w:qFormat/>
    <w:uiPriority w:val="1"/>
    <w:pPr>
      <w:ind w:left="576" w:hanging="447"/>
      <w:outlineLvl w:val="2"/>
    </w:pPr>
    <w:rPr>
      <w:rFonts w:ascii="微软雅黑" w:hAnsi="微软雅黑" w:eastAsia="微软雅黑" w:cs="微软雅黑"/>
      <w:b/>
      <w:bCs/>
      <w:sz w:val="31"/>
      <w:szCs w:val="31"/>
      <w:lang w:val="ca-ES" w:eastAsia="ca-ES" w:bidi="ca-ES"/>
    </w:rPr>
  </w:style>
  <w:style w:type="paragraph" w:styleId="4">
    <w:name w:val="heading 3"/>
    <w:basedOn w:val="1"/>
    <w:next w:val="1"/>
    <w:qFormat/>
    <w:uiPriority w:val="1"/>
    <w:pPr>
      <w:spacing w:before="58"/>
      <w:ind w:left="130"/>
      <w:outlineLvl w:val="3"/>
    </w:pPr>
    <w:rPr>
      <w:rFonts w:ascii="微软雅黑" w:hAnsi="微软雅黑" w:eastAsia="微软雅黑" w:cs="微软雅黑"/>
      <w:b/>
      <w:bCs/>
      <w:sz w:val="19"/>
      <w:szCs w:val="19"/>
      <w:lang w:val="ca-ES" w:eastAsia="ca-ES" w:bidi="ca-ES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微软雅黑" w:hAnsi="微软雅黑" w:eastAsia="微软雅黑" w:cs="微软雅黑"/>
      <w:sz w:val="19"/>
      <w:szCs w:val="19"/>
      <w:lang w:val="ca-ES" w:eastAsia="ca-ES" w:bidi="ca-ES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580" w:hanging="211"/>
    </w:pPr>
    <w:rPr>
      <w:rFonts w:ascii="微软雅黑" w:hAnsi="微软雅黑" w:eastAsia="微软雅黑" w:cs="微软雅黑"/>
      <w:lang w:val="ca-ES" w:eastAsia="ca-ES" w:bidi="ca-ES"/>
    </w:rPr>
  </w:style>
  <w:style w:type="paragraph" w:customStyle="1" w:styleId="10">
    <w:name w:val="Table Paragraph"/>
    <w:basedOn w:val="1"/>
    <w:qFormat/>
    <w:uiPriority w:val="1"/>
    <w:pPr>
      <w:spacing w:before="51"/>
    </w:pPr>
    <w:rPr>
      <w:rFonts w:ascii="Lucida Console" w:hAnsi="Lucida Console" w:eastAsia="Lucida Console" w:cs="Lucida Console"/>
      <w:lang w:val="ca-ES" w:eastAsia="ca-ES" w:bidi="ca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34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42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0"/>
    <customShpInfo spid="_x0000_s1057"/>
    <customShpInfo spid="_x0000_s1059"/>
    <customShpInfo spid="_x0000_s1060"/>
    <customShpInfo spid="_x0000_s1058"/>
    <customShpInfo spid="_x0000_s1062"/>
    <customShpInfo spid="_x0000_s1063"/>
    <customShpInfo spid="_x0000_s1061"/>
    <customShpInfo spid="_x0000_s1064"/>
    <customShpInfo spid="_x0000_s1065"/>
    <customShpInfo spid="_x0000_s1067"/>
    <customShpInfo spid="_x0000_s1066"/>
    <customShpInfo spid="_x0000_s1069"/>
    <customShpInfo spid="_x0000_s1068"/>
    <customShpInfo spid="_x0000_s1070"/>
    <customShpInfo spid="_x0000_s1072"/>
    <customShpInfo spid="_x0000_s1073"/>
    <customShpInfo spid="_x0000_s1071"/>
    <customShpInfo spid="_x0000_s1074"/>
    <customShpInfo spid="_x0000_s1076"/>
    <customShpInfo spid="_x0000_s1077"/>
    <customShpInfo spid="_x0000_s1075"/>
    <customShpInfo spid="_x0000_s1079"/>
    <customShpInfo spid="_x0000_s1080"/>
    <customShpInfo spid="_x0000_s1078"/>
    <customShpInfo spid="_x0000_s1082"/>
    <customShpInfo spid="_x0000_s1083"/>
    <customShpInfo spid="_x0000_s1081"/>
    <customShpInfo spid="_x0000_s1085"/>
    <customShpInfo spid="_x0000_s1086"/>
    <customShpInfo spid="_x0000_s1084"/>
    <customShpInfo spid="_x0000_s1087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88"/>
    <customShpInfo spid="_x0000_s1096"/>
    <customShpInfo spid="_x0000_s1097"/>
    <customShpInfo spid="_x0000_s1098"/>
    <customShpInfo spid="_x0000_s1099"/>
    <customShpInfo spid="_x0000_s1100"/>
    <customShpInfo spid="_x0000_s1102"/>
    <customShpInfo spid="_x0000_s1103"/>
    <customShpInfo spid="_x0000_s1101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04"/>
    <customShpInfo spid="_x0000_s1114"/>
    <customShpInfo spid="_x0000_s1115"/>
    <customShpInfo spid="_x0000_s1116"/>
    <customShpInfo spid="_x0000_s1117"/>
    <customShpInfo spid="_x0000_s1119"/>
    <customShpInfo spid="_x0000_s1120"/>
    <customShpInfo spid="_x0000_s1118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21"/>
    <customShpInfo spid="_x0000_s1132"/>
    <customShpInfo spid="_x0000_s1133"/>
    <customShpInfo spid="_x0000_s1131"/>
    <customShpInfo spid="_x0000_s1134"/>
    <customShpInfo spid="_x0000_s1135"/>
    <customShpInfo spid="_x0000_s1136"/>
    <customShpInfo spid="_x0000_s1137"/>
    <customShpInfo spid="_x0000_s1139"/>
    <customShpInfo spid="_x0000_s1140"/>
    <customShpInfo spid="_x0000_s1138"/>
    <customShpInfo spid="_x0000_s1142"/>
    <customShpInfo spid="_x0000_s1141"/>
    <customShpInfo spid="_x0000_s1143"/>
    <customShpInfo spid="_x0000_s1144"/>
    <customShpInfo spid="_x0000_s1145"/>
    <customShpInfo spid="_x0000_s1146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47"/>
    <customShpInfo spid="_x0000_s1155"/>
    <customShpInfo spid="_x0000_s1156"/>
    <customShpInfo spid="_x0000_s1158"/>
    <customShpInfo spid="_x0000_s1159"/>
    <customShpInfo spid="_x0000_s1157"/>
    <customShpInfo spid="_x0000_s1161"/>
    <customShpInfo spid="_x0000_s1162"/>
    <customShpInfo spid="_x0000_s1160"/>
    <customShpInfo spid="_x0000_s1164"/>
    <customShpInfo spid="_x0000_s1165"/>
    <customShpInfo spid="_x0000_s1163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3"/>
    <customShpInfo spid="_x0000_s1174"/>
    <customShpInfo spid="_x0000_s1172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4"/>
    <customShpInfo spid="_x0000_s1185"/>
    <customShpInfo spid="_x0000_s1183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7"/>
    <customShpInfo spid="_x0000_s1196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198"/>
    <customShpInfo spid="_x0000_s1207"/>
    <customShpInfo spid="_x0000_s1208"/>
    <customShpInfo spid="_x0000_s1206"/>
    <customShpInfo spid="_x0000_s1209"/>
    <customShpInfo spid="_x0000_s1211"/>
    <customShpInfo spid="_x0000_s1212"/>
    <customShpInfo spid="_x0000_s1210"/>
    <customShpInfo spid="_x0000_s1213"/>
    <customShpInfo spid="_x0000_s1215"/>
    <customShpInfo spid="_x0000_s1216"/>
    <customShpInfo spid="_x0000_s1214"/>
    <customShpInfo spid="_x0000_s1218"/>
    <customShpInfo spid="_x0000_s1217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19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27"/>
    <customShpInfo spid="_x0000_s1236"/>
    <customShpInfo spid="_x0000_s1237"/>
    <customShpInfo spid="_x0000_s1235"/>
    <customShpInfo spid="_x0000_s1238"/>
    <customShpInfo spid="_x0000_s1240"/>
    <customShpInfo spid="_x0000_s1241"/>
    <customShpInfo spid="_x0000_s1239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42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0"/>
    <customShpInfo spid="_x0000_s1259"/>
    <customShpInfo spid="_x0000_s1260"/>
    <customShpInfo spid="_x0000_s1258"/>
    <customShpInfo spid="_x0000_s1261"/>
    <customShpInfo spid="_x0000_s1263"/>
    <customShpInfo spid="_x0000_s1264"/>
    <customShpInfo spid="_x0000_s1262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65"/>
    <customShpInfo spid="_x0000_s1274"/>
    <customShpInfo spid="_x0000_s1275"/>
    <customShpInfo spid="_x0000_s1273"/>
    <customShpInfo spid="_x0000_s1276"/>
    <customShpInfo spid="_x0000_s1277"/>
    <customShpInfo spid="_x0000_s1279"/>
    <customShpInfo spid="_x0000_s1278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86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293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1"/>
    <customShpInfo spid="_x0000_s1309"/>
    <customShpInfo spid="_x0000_s1310"/>
    <customShpInfo spid="_x0000_s1311"/>
    <customShpInfo spid="_x0000_s1312"/>
    <customShpInfo spid="_x0000_s1313"/>
    <customShpInfo spid="_x0000_s1315"/>
    <customShpInfo spid="_x0000_s1316"/>
    <customShpInfo spid="_x0000_s1314"/>
    <customShpInfo spid="_x0000_s1317"/>
    <customShpInfo spid="_x0000_s1319"/>
    <customShpInfo spid="_x0000_s1320"/>
    <customShpInfo spid="_x0000_s1318"/>
    <customShpInfo spid="_x0000_s1321"/>
    <customShpInfo spid="_x0000_s1323"/>
    <customShpInfo spid="_x0000_s1324"/>
    <customShpInfo spid="_x0000_s1322"/>
    <customShpInfo spid="_x0000_s1326"/>
    <customShpInfo spid="_x0000_s1327"/>
    <customShpInfo spid="_x0000_s1325"/>
    <customShpInfo spid="_x0000_s1329"/>
    <customShpInfo spid="_x0000_s1330"/>
    <customShpInfo spid="_x0000_s1328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31"/>
    <customShpInfo spid="_x0000_s1343"/>
    <customShpInfo spid="_x0000_s1344"/>
    <customShpInfo spid="_x0000_s1342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45"/>
    <customShpInfo spid="_x0000_s1354"/>
    <customShpInfo spid="_x0000_s1355"/>
    <customShpInfo spid="_x0000_s1353"/>
    <customShpInfo spid="_x0000_s1357"/>
    <customShpInfo spid="_x0000_s1358"/>
    <customShpInfo spid="_x0000_s1356"/>
    <customShpInfo spid="_x0000_s1359"/>
    <customShpInfo spid="_x0000_s1361"/>
    <customShpInfo spid="_x0000_s1362"/>
    <customShpInfo spid="_x0000_s1360"/>
    <customShpInfo spid="_x0000_s1363"/>
    <customShpInfo spid="_x0000_s1365"/>
    <customShpInfo spid="_x0000_s1366"/>
    <customShpInfo spid="_x0000_s1364"/>
    <customShpInfo spid="_x0000_s1367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68"/>
    <customShpInfo spid="_x0000_s1375"/>
    <customShpInfo spid="_x0000_s1377"/>
    <customShpInfo spid="_x0000_s1378"/>
    <customShpInfo spid="_x0000_s1376"/>
    <customShpInfo spid="_x0000_s1380"/>
    <customShpInfo spid="_x0000_s1381"/>
    <customShpInfo spid="_x0000_s1379"/>
    <customShpInfo spid="_x0000_s1382"/>
    <customShpInfo spid="_x0000_s1384"/>
    <customShpInfo spid="_x0000_s1385"/>
    <customShpInfo spid="_x0000_s1383"/>
    <customShpInfo spid="_x0000_s1387"/>
    <customShpInfo spid="_x0000_s1388"/>
    <customShpInfo spid="_x0000_s1386"/>
    <customShpInfo spid="_x0000_s1389"/>
    <customShpInfo spid="_x0000_s1390"/>
    <customShpInfo spid="_x0000_s1392"/>
    <customShpInfo spid="_x0000_s1393"/>
    <customShpInfo spid="_x0000_s1391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394"/>
    <customShpInfo spid="_x0000_s1401"/>
    <customShpInfo spid="_x0000_s1403"/>
    <customShpInfo spid="_x0000_s1404"/>
    <customShpInfo spid="_x0000_s1402"/>
    <customShpInfo spid="_x0000_s1405"/>
    <customShpInfo spid="_x0000_s1406"/>
    <customShpInfo spid="_x0000_s1407"/>
    <customShpInfo spid="_x0000_s1408"/>
    <customShpInfo spid="_x0000_s1409"/>
    <customShpInfo spid="_x0000_s1411"/>
    <customShpInfo spid="_x0000_s1412"/>
    <customShpInfo spid="_x0000_s1410"/>
    <customShpInfo spid="_x0000_s1414"/>
    <customShpInfo spid="_x0000_s1415"/>
    <customShpInfo spid="_x0000_s1413"/>
    <customShpInfo spid="_x0000_s1417"/>
    <customShpInfo spid="_x0000_s1418"/>
    <customShpInfo spid="_x0000_s1416"/>
    <customShpInfo spid="_x0000_s1419"/>
    <customShpInfo spid="_x0000_s1421"/>
    <customShpInfo spid="_x0000_s1422"/>
    <customShpInfo spid="_x0000_s1420"/>
    <customShpInfo spid="_x0000_s1424"/>
    <customShpInfo spid="_x0000_s1425"/>
    <customShpInfo spid="_x0000_s1423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26"/>
    <customShpInfo spid="_x0000_s1435"/>
    <customShpInfo spid="_x0000_s1436"/>
    <customShpInfo spid="_x0000_s1437"/>
    <customShpInfo spid="_x0000_s1438"/>
    <customShpInfo spid="_x0000_s1439"/>
    <customShpInfo spid="_x0000_s1440"/>
    <customShpInfo spid="_x0000_s1441"/>
    <customShpInfo spid="_x0000_s1442"/>
    <customShpInfo spid="_x0000_s1434"/>
    <customShpInfo spid="_x0000_s1444"/>
    <customShpInfo spid="_x0000_s1443"/>
    <customShpInfo spid="_x0000_s1445"/>
    <customShpInfo spid="_x0000_s1446"/>
    <customShpInfo spid="_x0000_s1447"/>
    <customShpInfo spid="_x0000_s1448"/>
    <customShpInfo spid="_x0000_s1449"/>
    <customShpInfo spid="_x0000_s1450"/>
    <customShpInfo spid="_x0000_s1451"/>
    <customShpInfo spid="_x0000_s1453"/>
    <customShpInfo spid="_x0000_s1454"/>
    <customShpInfo spid="_x0000_s1452"/>
    <customShpInfo spid="_x0000_s1455"/>
    <customShpInfo spid="_x0000_s1456"/>
    <customShpInfo spid="_x0000_s1457"/>
    <customShpInfo spid="_x0000_s1459"/>
    <customShpInfo spid="_x0000_s1460"/>
    <customShpInfo spid="_x0000_s1458"/>
    <customShpInfo spid="_x0000_s1461"/>
    <customShpInfo spid="_x0000_s1463"/>
    <customShpInfo spid="_x0000_s1464"/>
    <customShpInfo spid="_x0000_s1462"/>
    <customShpInfo spid="_x0000_s1466"/>
    <customShpInfo spid="_x0000_s1467"/>
    <customShpInfo spid="_x0000_s1465"/>
    <customShpInfo spid="_x0000_s1468"/>
    <customShpInfo spid="_x0000_s1469"/>
    <customShpInfo spid="_x0000_s1470"/>
    <customShpInfo spid="_x0000_s1471"/>
    <customShpInfo spid="_x0000_s1472"/>
    <customShpInfo spid="_x0000_s1474"/>
    <customShpInfo spid="_x0000_s1475"/>
    <customShpInfo spid="_x0000_s1473"/>
    <customShpInfo spid="_x0000_s1476"/>
    <customShpInfo spid="_x0000_s1478"/>
    <customShpInfo spid="_x0000_s1479"/>
    <customShpInfo spid="_x0000_s1477"/>
    <customShpInfo spid="_x0000_s1480"/>
    <customShpInfo spid="_x0000_s1482"/>
    <customShpInfo spid="_x0000_s1483"/>
    <customShpInfo spid="_x0000_s1481"/>
    <customShpInfo spid="_x0000_s1485"/>
    <customShpInfo spid="_x0000_s1486"/>
    <customShpInfo spid="_x0000_s1487"/>
    <customShpInfo spid="_x0000_s1488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84"/>
    <customShpInfo spid="_x0000_s1495"/>
    <customShpInfo spid="_x0000_s1497"/>
    <customShpInfo spid="_x0000_s1498"/>
    <customShpInfo spid="_x0000_s1496"/>
    <customShpInfo spid="_x0000_s1499"/>
    <customShpInfo spid="_x0000_s1500"/>
    <customShpInfo spid="_x0000_s1501"/>
    <customShpInfo spid="_x0000_s1502"/>
    <customShpInfo spid="_x0000_s1503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04"/>
    <customShpInfo spid="_x0000_s1515"/>
    <customShpInfo spid="_x0000_s1516"/>
    <customShpInfo spid="_x0000_s1514"/>
    <customShpInfo spid="_x0000_s1517"/>
    <customShpInfo spid="_x0000_s1518"/>
    <customShpInfo spid="_x0000_s1519"/>
    <customShpInfo spid="_x0000_s1520"/>
    <customShpInfo spid="_x0000_s1521"/>
    <customShpInfo spid="_x0000_s1523"/>
    <customShpInfo spid="_x0000_s1524"/>
    <customShpInfo spid="_x0000_s1525"/>
    <customShpInfo spid="_x0000_s1526"/>
    <customShpInfo spid="_x0000_s1527"/>
    <customShpInfo spid="_x0000_s1528"/>
    <customShpInfo spid="_x0000_s1529"/>
    <customShpInfo spid="_x0000_s1530"/>
    <customShpInfo spid="_x0000_s1522"/>
    <customShpInfo spid="_x0000_s1531"/>
    <customShpInfo spid="_x0000_s1533"/>
    <customShpInfo spid="_x0000_s1534"/>
    <customShpInfo spid="_x0000_s1535"/>
    <customShpInfo spid="_x0000_s1536"/>
    <customShpInfo spid="_x0000_s1537"/>
    <customShpInfo spid="_x0000_s1538"/>
    <customShpInfo spid="_x0000_s1532"/>
    <customShpInfo spid="_x0000_s1540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39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6"/>
    <customShpInfo spid="_x0000_s1557"/>
    <customShpInfo spid="_x0000_s1555"/>
    <customShpInfo spid="_x0000_s1559"/>
    <customShpInfo spid="_x0000_s1558"/>
    <customShpInfo spid="_x0000_s1560"/>
    <customShpInfo spid="_x0000_s1561"/>
    <customShpInfo spid="_x0000_s1562"/>
    <customShpInfo spid="_x0000_s1563"/>
    <customShpInfo spid="_x0000_s1564"/>
    <customShpInfo spid="_x0000_s1565"/>
    <customShpInfo spid="_x0000_s1566"/>
    <customShpInfo spid="_x0000_s1567"/>
    <customShpInfo spid="_x0000_s1568"/>
    <customShpInfo spid="_x0000_s1569"/>
    <customShpInfo spid="_x0000_s1570"/>
    <customShpInfo spid="_x0000_s1571"/>
    <customShpInfo spid="_x0000_s1572"/>
    <customShpInfo spid="_x0000_s1573"/>
    <customShpInfo spid="_x0000_s1574"/>
    <customShpInfo spid="_x0000_s1575"/>
    <customShpInfo spid="_x0000_s1576"/>
    <customShpInfo spid="_x0000_s1577"/>
    <customShpInfo spid="_x0000_s1578"/>
    <customShpInfo spid="_x0000_s1579"/>
    <customShpInfo spid="_x0000_s1580"/>
    <customShpInfo spid="_x0000_s1582"/>
    <customShpInfo spid="_x0000_s1583"/>
    <customShpInfo spid="_x0000_s1584"/>
    <customShpInfo spid="_x0000_s1585"/>
    <customShpInfo spid="_x0000_s1586"/>
    <customShpInfo spid="_x0000_s1587"/>
    <customShpInfo spid="_x0000_s1588"/>
    <customShpInfo spid="_x0000_s1589"/>
    <customShpInfo spid="_x0000_s1581"/>
    <customShpInfo spid="_x0000_s1591"/>
    <customShpInfo spid="_x0000_s1592"/>
    <customShpInfo spid="_x0000_s1593"/>
    <customShpInfo spid="_x0000_s1594"/>
    <customShpInfo spid="_x0000_s1595"/>
    <customShpInfo spid="_x0000_s1596"/>
    <customShpInfo spid="_x0000_s1597"/>
    <customShpInfo spid="_x0000_s1590"/>
    <customShpInfo spid="_x0000_s1599"/>
    <customShpInfo spid="_x0000_s1600"/>
    <customShpInfo spid="_x0000_s1598"/>
    <customShpInfo spid="_x0000_s1602"/>
    <customShpInfo spid="_x0000_s1603"/>
    <customShpInfo spid="_x0000_s1604"/>
    <customShpInfo spid="_x0000_s1605"/>
    <customShpInfo spid="_x0000_s1606"/>
    <customShpInfo spid="_x0000_s1607"/>
    <customShpInfo spid="_x0000_s1608"/>
    <customShpInfo spid="_x0000_s1601"/>
    <customShpInfo spid="_x0000_s1610"/>
    <customShpInfo spid="_x0000_s1611"/>
    <customShpInfo spid="_x0000_s1609"/>
    <customShpInfo spid="_x0000_s1613"/>
    <customShpInfo spid="_x0000_s1614"/>
    <customShpInfo spid="_x0000_s1612"/>
    <customShpInfo spid="_x0000_s1616"/>
    <customShpInfo spid="_x0000_s1617"/>
    <customShpInfo spid="_x0000_s1615"/>
    <customShpInfo spid="_x0000_s1618"/>
    <customShpInfo spid="_x0000_s1620"/>
    <customShpInfo spid="_x0000_s1621"/>
    <customShpInfo spid="_x0000_s1622"/>
    <customShpInfo spid="_x0000_s1623"/>
    <customShpInfo spid="_x0000_s1624"/>
    <customShpInfo spid="_x0000_s1625"/>
    <customShpInfo spid="_x0000_s1626"/>
    <customShpInfo spid="_x0000_s1619"/>
    <customShpInfo spid="_x0000_s1628"/>
    <customShpInfo spid="_x0000_s1629"/>
    <customShpInfo spid="_x0000_s1627"/>
    <customShpInfo spid="_x0000_s1630"/>
    <customShpInfo spid="_x0000_s1632"/>
    <customShpInfo spid="_x0000_s1633"/>
    <customShpInfo spid="_x0000_s1634"/>
    <customShpInfo spid="_x0000_s1635"/>
    <customShpInfo spid="_x0000_s1636"/>
    <customShpInfo spid="_x0000_s1637"/>
    <customShpInfo spid="_x0000_s1638"/>
    <customShpInfo spid="_x0000_s1631"/>
    <customShpInfo spid="_x0000_s1640"/>
    <customShpInfo spid="_x0000_s1641"/>
    <customShpInfo spid="_x0000_s1639"/>
    <customShpInfo spid="_x0000_s1642"/>
    <customShpInfo spid="_x0000_s1644"/>
    <customShpInfo spid="_x0000_s1645"/>
    <customShpInfo spid="_x0000_s1646"/>
    <customShpInfo spid="_x0000_s1647"/>
    <customShpInfo spid="_x0000_s1648"/>
    <customShpInfo spid="_x0000_s1649"/>
    <customShpInfo spid="_x0000_s1643"/>
    <customShpInfo spid="_x0000_s1650"/>
    <customShpInfo spid="_x0000_s1652"/>
    <customShpInfo spid="_x0000_s1651"/>
    <customShpInfo spid="_x0000_s1653"/>
    <customShpInfo spid="_x0000_s1654"/>
    <customShpInfo spid="_x0000_s1655"/>
    <customShpInfo spid="_x0000_s1656"/>
    <customShpInfo spid="_x0000_s1658"/>
    <customShpInfo spid="_x0000_s1659"/>
    <customShpInfo spid="_x0000_s1660"/>
    <customShpInfo spid="_x0000_s1661"/>
    <customShpInfo spid="_x0000_s1662"/>
    <customShpInfo spid="_x0000_s1663"/>
    <customShpInfo spid="_x0000_s1657"/>
    <customShpInfo spid="_x0000_s1664"/>
    <customShpInfo spid="_x0000_s1666"/>
    <customShpInfo spid="_x0000_s1667"/>
    <customShpInfo spid="_x0000_s1668"/>
    <customShpInfo spid="_x0000_s1669"/>
    <customShpInfo spid="_x0000_s1670"/>
    <customShpInfo spid="_x0000_s1671"/>
    <customShpInfo spid="_x0000_s1672"/>
    <customShpInfo spid="_x0000_s1665"/>
    <customShpInfo spid="_x0000_s1674"/>
    <customShpInfo spid="_x0000_s1675"/>
    <customShpInfo spid="_x0000_s1673"/>
    <customShpInfo spid="_x0000_s1676"/>
    <customShpInfo spid="_x0000_s1678"/>
    <customShpInfo spid="_x0000_s1679"/>
    <customShpInfo spid="_x0000_s1677"/>
    <customShpInfo spid="_x0000_s1680"/>
    <customShpInfo spid="_x0000_s1681"/>
    <customShpInfo spid="_x0000_s1683"/>
    <customShpInfo spid="_x0000_s1684"/>
    <customShpInfo spid="_x0000_s1682"/>
    <customShpInfo spid="_x0000_s1685"/>
    <customShpInfo spid="_x0000_s1687"/>
    <customShpInfo spid="_x0000_s1688"/>
    <customShpInfo spid="_x0000_s1689"/>
    <customShpInfo spid="_x0000_s1690"/>
    <customShpInfo spid="_x0000_s1691"/>
    <customShpInfo spid="_x0000_s1692"/>
    <customShpInfo spid="_x0000_s1693"/>
    <customShpInfo spid="_x0000_s1686"/>
    <customShpInfo spid="_x0000_s1695"/>
    <customShpInfo spid="_x0000_s1696"/>
    <customShpInfo spid="_x0000_s1694"/>
    <customShpInfo spid="_x0000_s1697"/>
    <customShpInfo spid="_x0000_s1699"/>
    <customShpInfo spid="_x0000_s1700"/>
    <customShpInfo spid="_x0000_s1698"/>
    <customShpInfo spid="_x0000_s1702"/>
    <customShpInfo spid="_x0000_s1701"/>
    <customShpInfo spid="_x0000_s1703"/>
    <customShpInfo spid="_x0000_s1704"/>
    <customShpInfo spid="_x0000_s1705"/>
    <customShpInfo spid="_x0000_s1707"/>
    <customShpInfo spid="_x0000_s1708"/>
    <customShpInfo spid="_x0000_s1709"/>
    <customShpInfo spid="_x0000_s1710"/>
    <customShpInfo spid="_x0000_s1711"/>
    <customShpInfo spid="_x0000_s1712"/>
    <customShpInfo spid="_x0000_s1713"/>
    <customShpInfo spid="_x0000_s1706"/>
    <customShpInfo spid="_x0000_s1714"/>
    <customShpInfo spid="_x0000_s1715"/>
    <customShpInfo spid="_x0000_s1716"/>
    <customShpInfo spid="_x0000_s1717"/>
    <customShpInfo spid="_x0000_s1719"/>
    <customShpInfo spid="_x0000_s1720"/>
    <customShpInfo spid="_x0000_s1721"/>
    <customShpInfo spid="_x0000_s1722"/>
    <customShpInfo spid="_x0000_s1723"/>
    <customShpInfo spid="_x0000_s1724"/>
    <customShpInfo spid="_x0000_s1725"/>
    <customShpInfo spid="_x0000_s1718"/>
    <customShpInfo spid="_x0000_s1727"/>
    <customShpInfo spid="_x0000_s1728"/>
    <customShpInfo spid="_x0000_s1726"/>
    <customShpInfo spid="_x0000_s1729"/>
    <customShpInfo spid="_x0000_s1730"/>
    <customShpInfo spid="_x0000_s1731"/>
    <customShpInfo spid="_x0000_s1732"/>
    <customShpInfo spid="_x0000_s1734"/>
    <customShpInfo spid="_x0000_s1735"/>
    <customShpInfo spid="_x0000_s1733"/>
    <customShpInfo spid="_x0000_s1736"/>
    <customShpInfo spid="_x0000_s1738"/>
    <customShpInfo spid="_x0000_s1739"/>
    <customShpInfo spid="_x0000_s1737"/>
    <customShpInfo spid="_x0000_s1741"/>
    <customShpInfo spid="_x0000_s1742"/>
    <customShpInfo spid="_x0000_s1743"/>
    <customShpInfo spid="_x0000_s1744"/>
    <customShpInfo spid="_x0000_s1745"/>
    <customShpInfo spid="_x0000_s1746"/>
    <customShpInfo spid="_x0000_s1740"/>
    <customShpInfo spid="_x0000_s1747"/>
    <customShpInfo spid="_x0000_s1749"/>
    <customShpInfo spid="_x0000_s1750"/>
    <customShpInfo spid="_x0000_s1751"/>
    <customShpInfo spid="_x0000_s1752"/>
    <customShpInfo spid="_x0000_s1753"/>
    <customShpInfo spid="_x0000_s1754"/>
    <customShpInfo spid="_x0000_s1755"/>
    <customShpInfo spid="_x0000_s174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ScaleCrop>false</ScaleCrop>
  <LinksUpToDate>false</LinksUpToDate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2020-07-04T13:37:00Z</dcterms:created>
  <dc:creator>zl137</dc:creator>
  <cp:lastModifiedBy>黎瀚强</cp:lastModifiedBy>
  <dcterms:modified xsi:type="dcterms:W3CDTF">2020-07-05T16:26:55Z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Typora</vt:lpwstr>
  </property>
  <property fmtid="{D5CDD505-2E9C-101B-9397-08002B2CF9AE}" pid="4" name="LastSaved">
    <vt:filetime>2020-07-04T00:00:00Z</vt:filetime>
  </property>
  <property fmtid="{D5CDD505-2E9C-101B-9397-08002B2CF9AE}" pid="5" name="KSOProductBuildVer">
    <vt:lpwstr>2052-11.1.0.9740</vt:lpwstr>
  </property>
</Properties>
</file>